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CEF" w:rsidRPr="00EE75C4" w:rsidRDefault="00321944" w:rsidP="00B437EA">
      <w:pPr>
        <w:widowControl/>
        <w:autoSpaceDE/>
        <w:adjustRightInd/>
        <w:spacing w:after="200" w:line="276" w:lineRule="auto"/>
        <w:ind w:firstLine="0"/>
        <w:jc w:val="center"/>
        <w:rPr>
          <w:b/>
          <w:bCs/>
          <w:lang w:val="en-US"/>
        </w:rPr>
      </w:pPr>
      <w:r>
        <w:rPr>
          <w:b/>
          <w:bCs/>
          <w:noProof/>
        </w:rPr>
        <w:drawing>
          <wp:inline distT="0" distB="0" distL="0" distR="0">
            <wp:extent cx="5257800" cy="81293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8494"/>
                    <a:stretch/>
                  </pic:blipFill>
                  <pic:spPr bwMode="auto">
                    <a:xfrm>
                      <a:off x="0" y="0"/>
                      <a:ext cx="5255694" cy="8126109"/>
                    </a:xfrm>
                    <a:prstGeom prst="rect">
                      <a:avLst/>
                    </a:prstGeom>
                    <a:noFill/>
                    <a:ln>
                      <a:noFill/>
                    </a:ln>
                    <a:extLst>
                      <a:ext uri="{53640926-AAD7-44D8-BBD7-CCE9431645EC}">
                        <a14:shadowObscured xmlns:a14="http://schemas.microsoft.com/office/drawing/2010/main"/>
                      </a:ext>
                    </a:extLst>
                  </pic:spPr>
                </pic:pic>
              </a:graphicData>
            </a:graphic>
          </wp:inline>
        </w:drawing>
      </w:r>
    </w:p>
    <w:p w:rsidR="003C4F04" w:rsidRPr="00EE75C4" w:rsidRDefault="003C4F04" w:rsidP="00B437EA">
      <w:pPr>
        <w:widowControl/>
        <w:autoSpaceDE/>
        <w:adjustRightInd/>
        <w:spacing w:after="200" w:line="276" w:lineRule="auto"/>
        <w:ind w:firstLine="0"/>
        <w:jc w:val="center"/>
        <w:rPr>
          <w:b/>
          <w:bCs/>
          <w:lang w:val="en-US"/>
        </w:rPr>
      </w:pPr>
    </w:p>
    <w:p w:rsidR="003C4F04" w:rsidRPr="00EE75C4" w:rsidRDefault="003C4F04" w:rsidP="00B437EA">
      <w:pPr>
        <w:widowControl/>
        <w:autoSpaceDE/>
        <w:adjustRightInd/>
        <w:spacing w:after="200" w:line="276" w:lineRule="auto"/>
        <w:ind w:firstLine="0"/>
        <w:jc w:val="center"/>
        <w:rPr>
          <w:b/>
          <w:bCs/>
          <w:lang w:val="en-US"/>
        </w:rPr>
      </w:pPr>
    </w:p>
    <w:p w:rsidR="003C4F04" w:rsidRPr="00EE75C4" w:rsidRDefault="002E5AE5" w:rsidP="00B437EA">
      <w:pPr>
        <w:widowControl/>
        <w:autoSpaceDE/>
        <w:adjustRightInd/>
        <w:spacing w:after="200" w:line="276" w:lineRule="auto"/>
        <w:ind w:firstLine="0"/>
        <w:jc w:val="center"/>
        <w:rPr>
          <w:b/>
          <w:bCs/>
          <w:lang w:val="en-US"/>
        </w:rPr>
      </w:pPr>
      <w:r>
        <w:rPr>
          <w:b/>
          <w:bCs/>
          <w:noProof/>
        </w:rPr>
        <w:lastRenderedPageBreak/>
        <w:drawing>
          <wp:inline distT="0" distB="0" distL="0" distR="0">
            <wp:extent cx="5940425" cy="8459451"/>
            <wp:effectExtent l="19050" t="0" r="317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0425" cy="8459451"/>
                    </a:xfrm>
                    <a:prstGeom prst="rect">
                      <a:avLst/>
                    </a:prstGeom>
                    <a:noFill/>
                    <a:ln w="9525">
                      <a:noFill/>
                      <a:miter lim="800000"/>
                      <a:headEnd/>
                      <a:tailEnd/>
                    </a:ln>
                  </pic:spPr>
                </pic:pic>
              </a:graphicData>
            </a:graphic>
          </wp:inline>
        </w:drawing>
      </w:r>
    </w:p>
    <w:p w:rsidR="006F2CEF" w:rsidRPr="00EE75C4" w:rsidRDefault="006F2CEF" w:rsidP="00B437EA">
      <w:pPr>
        <w:widowControl/>
        <w:autoSpaceDE/>
        <w:adjustRightInd/>
        <w:spacing w:after="200" w:line="276" w:lineRule="auto"/>
        <w:ind w:firstLine="0"/>
        <w:jc w:val="center"/>
        <w:rPr>
          <w:b/>
          <w:bCs/>
        </w:rPr>
      </w:pPr>
    </w:p>
    <w:p w:rsidR="006F2CEF" w:rsidRPr="00EE75C4" w:rsidRDefault="006F2CEF" w:rsidP="00B437EA">
      <w:pPr>
        <w:widowControl/>
        <w:autoSpaceDE/>
        <w:adjustRightInd/>
        <w:spacing w:after="200" w:line="276" w:lineRule="auto"/>
        <w:ind w:firstLine="0"/>
        <w:jc w:val="center"/>
        <w:rPr>
          <w:b/>
          <w:bCs/>
        </w:rPr>
      </w:pPr>
    </w:p>
    <w:p w:rsidR="00C432E0" w:rsidRPr="00EE75C4" w:rsidRDefault="002E5AE5" w:rsidP="00C432E0">
      <w:pPr>
        <w:ind w:firstLine="0"/>
        <w:rPr>
          <w:b/>
        </w:rPr>
      </w:pPr>
      <w:r>
        <w:rPr>
          <w:b/>
          <w:noProof/>
        </w:rPr>
        <w:lastRenderedPageBreak/>
        <w:drawing>
          <wp:inline distT="0" distB="0" distL="0" distR="0">
            <wp:extent cx="5734154" cy="840486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srcRect l="3464"/>
                    <a:stretch/>
                  </pic:blipFill>
                  <pic:spPr bwMode="auto">
                    <a:xfrm>
                      <a:off x="0" y="0"/>
                      <a:ext cx="5734666" cy="840561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C432E0" w:rsidRPr="00EE75C4" w:rsidRDefault="00C432E0" w:rsidP="00C432E0">
      <w:pPr>
        <w:ind w:firstLine="0"/>
        <w:rPr>
          <w:b/>
        </w:rPr>
      </w:pPr>
    </w:p>
    <w:p w:rsidR="00C432E0" w:rsidRPr="00EE75C4" w:rsidRDefault="00C432E0" w:rsidP="00C432E0">
      <w:pPr>
        <w:ind w:firstLine="0"/>
        <w:rPr>
          <w:b/>
        </w:rPr>
      </w:pPr>
    </w:p>
    <w:p w:rsidR="00C432E0" w:rsidRPr="00EE75C4" w:rsidRDefault="00C432E0" w:rsidP="00C432E0">
      <w:pPr>
        <w:ind w:firstLine="0"/>
        <w:rPr>
          <w:b/>
        </w:rPr>
      </w:pPr>
    </w:p>
    <w:p w:rsidR="00C432E0" w:rsidRPr="00EE75C4" w:rsidRDefault="00C432E0" w:rsidP="00C432E0">
      <w:pPr>
        <w:ind w:firstLine="0"/>
        <w:rPr>
          <w:b/>
        </w:rPr>
      </w:pPr>
    </w:p>
    <w:p w:rsidR="00C432E0" w:rsidRPr="00EE75C4" w:rsidRDefault="00C432E0" w:rsidP="00C432E0">
      <w:pPr>
        <w:ind w:firstLine="0"/>
        <w:rPr>
          <w:b/>
        </w:rPr>
      </w:pPr>
    </w:p>
    <w:p w:rsidR="00D85556" w:rsidRPr="002E5AE5" w:rsidRDefault="00D85556" w:rsidP="002E5AE5">
      <w:pPr>
        <w:pStyle w:val="ae"/>
        <w:rPr>
          <w:b/>
        </w:rPr>
      </w:pPr>
      <w:r w:rsidRPr="002E5AE5">
        <w:rPr>
          <w:b/>
        </w:rPr>
        <w:lastRenderedPageBreak/>
        <w:t>1.  Цели освоения дисциплины</w:t>
      </w:r>
    </w:p>
    <w:p w:rsidR="00C432E0" w:rsidRPr="00EE75C4" w:rsidRDefault="00C432E0" w:rsidP="00C432E0">
      <w:pPr>
        <w:pStyle w:val="1"/>
        <w:tabs>
          <w:tab w:val="left" w:pos="0"/>
        </w:tabs>
        <w:ind w:left="0"/>
        <w:rPr>
          <w:rStyle w:val="FontStyle16"/>
          <w:iCs w:val="0"/>
          <w:sz w:val="24"/>
          <w:szCs w:val="24"/>
        </w:rPr>
      </w:pPr>
      <w:r w:rsidRPr="00EE75C4">
        <w:rPr>
          <w:rStyle w:val="FontStyle16"/>
          <w:iCs w:val="0"/>
          <w:sz w:val="24"/>
          <w:szCs w:val="24"/>
        </w:rPr>
        <w:t xml:space="preserve">Целью освоения дисциплины «Иностранный язык» является: </w:t>
      </w:r>
    </w:p>
    <w:p w:rsidR="00C432E0" w:rsidRPr="00EE75C4" w:rsidRDefault="00C432E0" w:rsidP="00C432E0">
      <w:pPr>
        <w:pStyle w:val="1"/>
        <w:tabs>
          <w:tab w:val="left" w:pos="0"/>
        </w:tabs>
        <w:ind w:left="0"/>
        <w:rPr>
          <w:rStyle w:val="FontStyle16"/>
          <w:iCs w:val="0"/>
          <w:sz w:val="24"/>
          <w:szCs w:val="24"/>
        </w:rPr>
      </w:pPr>
      <w:r w:rsidRPr="00EE75C4">
        <w:rPr>
          <w:rStyle w:val="FontStyle16"/>
          <w:iCs w:val="0"/>
          <w:sz w:val="24"/>
          <w:szCs w:val="24"/>
        </w:rPr>
        <w:t>повышение исходного уровня владения иностранным языком, достигнутого на</w:t>
      </w:r>
      <w:r w:rsidR="000E6049" w:rsidRPr="00EE75C4">
        <w:rPr>
          <w:rStyle w:val="FontStyle16"/>
          <w:iCs w:val="0"/>
          <w:sz w:val="24"/>
          <w:szCs w:val="24"/>
        </w:rPr>
        <w:t xml:space="preserve"> предыдущей ступени образования</w:t>
      </w:r>
      <w:r w:rsidR="00210037" w:rsidRPr="00EE75C4">
        <w:rPr>
          <w:rStyle w:val="FontStyle16"/>
          <w:iCs w:val="0"/>
          <w:sz w:val="24"/>
          <w:szCs w:val="24"/>
        </w:rPr>
        <w:t xml:space="preserve"> </w:t>
      </w:r>
      <w:r w:rsidR="000E6049" w:rsidRPr="00EE75C4">
        <w:rPr>
          <w:rStyle w:val="FontStyle16"/>
          <w:iCs w:val="0"/>
          <w:sz w:val="24"/>
          <w:szCs w:val="24"/>
        </w:rPr>
        <w:t xml:space="preserve">и </w:t>
      </w:r>
      <w:r w:rsidRPr="00EE75C4">
        <w:rPr>
          <w:rStyle w:val="FontStyle16"/>
          <w:iCs w:val="0"/>
          <w:sz w:val="24"/>
          <w:szCs w:val="24"/>
        </w:rPr>
        <w:t xml:space="preserve">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D85556" w:rsidRPr="00EE75C4" w:rsidRDefault="00D85556" w:rsidP="00C432E0">
      <w:pPr>
        <w:pStyle w:val="1"/>
        <w:tabs>
          <w:tab w:val="left" w:pos="993"/>
        </w:tabs>
        <w:ind w:left="0"/>
        <w:rPr>
          <w:rStyle w:val="FontStyle21"/>
          <w:sz w:val="24"/>
          <w:szCs w:val="24"/>
        </w:rPr>
      </w:pPr>
      <w:r w:rsidRPr="00EE75C4">
        <w:rPr>
          <w:rStyle w:val="FontStyle21"/>
          <w:sz w:val="24"/>
          <w:szCs w:val="24"/>
        </w:rPr>
        <w:t>2. Место дисциплины в структуре образовательной программы</w:t>
      </w:r>
      <w:r w:rsidRPr="00EE75C4">
        <w:rPr>
          <w:rStyle w:val="FontStyle21"/>
          <w:sz w:val="24"/>
          <w:szCs w:val="24"/>
        </w:rPr>
        <w:br/>
        <w:t>подготовки  специалистов</w:t>
      </w:r>
    </w:p>
    <w:p w:rsidR="00D85556" w:rsidRPr="00EE75C4" w:rsidRDefault="00D85556" w:rsidP="002E5AE5">
      <w:pPr>
        <w:pStyle w:val="affc"/>
        <w:rPr>
          <w:rStyle w:val="FontStyle16"/>
          <w:b w:val="0"/>
          <w:sz w:val="24"/>
          <w:szCs w:val="24"/>
        </w:rPr>
      </w:pPr>
      <w:r w:rsidRPr="00EE75C4">
        <w:t xml:space="preserve">Дисциплина «Иностранный язык» относится к базовой части образовательной программы (Б1.Б.02). </w:t>
      </w:r>
      <w:r w:rsidRPr="00EE75C4">
        <w:rPr>
          <w:rStyle w:val="FontStyle16"/>
          <w:b w:val="0"/>
          <w:sz w:val="24"/>
          <w:szCs w:val="24"/>
        </w:rPr>
        <w:t xml:space="preserve">Для изучения дисциплины необходимы знания, умения, </w:t>
      </w:r>
      <w:r w:rsidRPr="00EE75C4">
        <w:rPr>
          <w:rStyle w:val="FontStyle16"/>
          <w:b w:val="0"/>
          <w:color w:val="000000"/>
          <w:sz w:val="24"/>
          <w:szCs w:val="24"/>
        </w:rPr>
        <w:t>владения</w:t>
      </w:r>
      <w:r w:rsidRPr="00EE75C4">
        <w:rPr>
          <w:rStyle w:val="FontStyle16"/>
          <w:b w:val="0"/>
          <w:sz w:val="24"/>
          <w:szCs w:val="24"/>
        </w:rPr>
        <w:t xml:space="preserve">, сформированные в результате изучения </w:t>
      </w:r>
      <w:r w:rsidRPr="00EE75C4">
        <w:t>иностранного языка на предыдущем этапе образования</w:t>
      </w:r>
      <w:r w:rsidRPr="00EE75C4">
        <w:rPr>
          <w:rStyle w:val="FontStyle16"/>
          <w:b w:val="0"/>
          <w:sz w:val="24"/>
          <w:szCs w:val="24"/>
        </w:rPr>
        <w:t>.</w:t>
      </w:r>
    </w:p>
    <w:p w:rsidR="00D85556" w:rsidRPr="00EE75C4" w:rsidRDefault="00D85556" w:rsidP="00B437EA">
      <w:pPr>
        <w:pStyle w:val="af9"/>
        <w:spacing w:line="240" w:lineRule="auto"/>
        <w:ind w:left="0" w:firstLine="567"/>
        <w:rPr>
          <w:szCs w:val="24"/>
          <w:lang w:val="ru-RU"/>
        </w:rPr>
      </w:pPr>
      <w:r w:rsidRPr="00EE75C4">
        <w:rPr>
          <w:szCs w:val="24"/>
          <w:lang w:val="ru-RU"/>
        </w:rPr>
        <w:t xml:space="preserve">Иноязычная коммуникативная компетенция, сформированная в ходе  изучения </w:t>
      </w:r>
      <w:r w:rsidRPr="00EE75C4">
        <w:rPr>
          <w:bCs/>
          <w:szCs w:val="24"/>
          <w:lang w:val="ru-RU"/>
        </w:rPr>
        <w:t xml:space="preserve">дисциплины </w:t>
      </w:r>
      <w:r w:rsidR="002E5AE5">
        <w:rPr>
          <w:bCs/>
          <w:szCs w:val="24"/>
          <w:lang w:val="ru-RU"/>
        </w:rPr>
        <w:t>«</w:t>
      </w:r>
      <w:r w:rsidRPr="00EE75C4">
        <w:rPr>
          <w:bCs/>
          <w:szCs w:val="24"/>
          <w:lang w:val="ru-RU"/>
        </w:rPr>
        <w:t>Иностранный язык</w:t>
      </w:r>
      <w:r w:rsidR="002E5AE5">
        <w:rPr>
          <w:bCs/>
          <w:szCs w:val="24"/>
          <w:lang w:val="ru-RU"/>
        </w:rPr>
        <w:t>»</w:t>
      </w:r>
      <w:r w:rsidRPr="00EE75C4">
        <w:rPr>
          <w:bCs/>
          <w:szCs w:val="24"/>
          <w:lang w:val="ru-RU"/>
        </w:rPr>
        <w:t xml:space="preserve">, </w:t>
      </w:r>
      <w:r w:rsidRPr="00EE75C4">
        <w:rPr>
          <w:szCs w:val="24"/>
          <w:lang w:val="ru-RU"/>
        </w:rPr>
        <w:t>позволит</w:t>
      </w:r>
      <w:r w:rsidRPr="00EE75C4">
        <w:rPr>
          <w:bCs/>
          <w:szCs w:val="24"/>
          <w:lang w:val="ru-RU"/>
        </w:rPr>
        <w:t xml:space="preserve"> </w:t>
      </w:r>
      <w:r w:rsidRPr="00EE75C4">
        <w:rPr>
          <w:szCs w:val="24"/>
          <w:lang w:val="ru-RU"/>
        </w:rPr>
        <w:t>студентам интегрироваться в международную социальную среду и использовать</w:t>
      </w:r>
      <w:r w:rsidRPr="00EE75C4">
        <w:rPr>
          <w:spacing w:val="4"/>
          <w:szCs w:val="24"/>
          <w:lang w:val="ru-RU"/>
        </w:rPr>
        <w:t xml:space="preserve"> иностранный язык как средство межкультурного и профессионального общения.</w:t>
      </w:r>
    </w:p>
    <w:p w:rsidR="00D85556" w:rsidRPr="00EE75C4" w:rsidRDefault="00D85556" w:rsidP="002E5AE5">
      <w:pPr>
        <w:pStyle w:val="ae"/>
        <w:rPr>
          <w:rStyle w:val="FontStyle21"/>
          <w:b/>
          <w:sz w:val="24"/>
          <w:szCs w:val="24"/>
        </w:rPr>
      </w:pPr>
      <w:r w:rsidRPr="00EE75C4">
        <w:rPr>
          <w:rStyle w:val="FontStyle16"/>
          <w:b w:val="0"/>
          <w:sz w:val="24"/>
          <w:szCs w:val="24"/>
        </w:rPr>
        <w:t xml:space="preserve"> </w:t>
      </w:r>
      <w:r w:rsidRPr="00EE75C4">
        <w:rPr>
          <w:rStyle w:val="FontStyle21"/>
          <w:sz w:val="24"/>
          <w:szCs w:val="24"/>
        </w:rPr>
        <w:t xml:space="preserve">3. Компетенции обучающегося, формируемые в результате освоения </w:t>
      </w:r>
      <w:r w:rsidRPr="00EE75C4">
        <w:rPr>
          <w:rStyle w:val="FontStyle21"/>
          <w:sz w:val="24"/>
          <w:szCs w:val="24"/>
        </w:rPr>
        <w:br/>
        <w:t>дисциплины (модуля) и планируемые результаты обучения</w:t>
      </w:r>
    </w:p>
    <w:p w:rsidR="00D85556" w:rsidRPr="00EE75C4" w:rsidRDefault="00D85556" w:rsidP="002E5AE5">
      <w:pPr>
        <w:pStyle w:val="affc"/>
        <w:rPr>
          <w:rStyle w:val="FontStyle16"/>
          <w:sz w:val="24"/>
          <w:szCs w:val="24"/>
        </w:rPr>
      </w:pPr>
      <w:r w:rsidRPr="00EE75C4">
        <w:rPr>
          <w:rStyle w:val="FontStyle16"/>
          <w:b w:val="0"/>
          <w:sz w:val="24"/>
          <w:szCs w:val="24"/>
        </w:rPr>
        <w:t xml:space="preserve">В результате освоения дисциплины </w:t>
      </w:r>
      <w:r w:rsidRPr="00EE75C4">
        <w:t xml:space="preserve">«Иностранный язык» </w:t>
      </w:r>
      <w:r w:rsidRPr="00EE75C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0A0" w:firstRow="1" w:lastRow="0" w:firstColumn="1" w:lastColumn="0" w:noHBand="0" w:noVBand="0"/>
      </w:tblPr>
      <w:tblGrid>
        <w:gridCol w:w="1678"/>
        <w:gridCol w:w="7837"/>
      </w:tblGrid>
      <w:tr w:rsidR="00D85556" w:rsidRPr="00EE75C4" w:rsidTr="009079F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85556" w:rsidRPr="00EE75C4" w:rsidRDefault="00D85556" w:rsidP="009079F6">
            <w:pPr>
              <w:ind w:firstLine="0"/>
              <w:jc w:val="center"/>
              <w:rPr>
                <w:lang w:eastAsia="en-US"/>
              </w:rPr>
            </w:pPr>
            <w:r w:rsidRPr="00EE75C4">
              <w:rPr>
                <w:lang w:eastAsia="en-US"/>
              </w:rPr>
              <w:t xml:space="preserve">Структурный </w:t>
            </w:r>
            <w:r w:rsidRPr="00EE75C4">
              <w:rPr>
                <w:lang w:eastAsia="en-US"/>
              </w:rPr>
              <w:br/>
              <w:t xml:space="preserve">элемент </w:t>
            </w:r>
            <w:r w:rsidRPr="00EE75C4">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5556" w:rsidRPr="00EE75C4" w:rsidRDefault="00D85556" w:rsidP="009079F6">
            <w:pPr>
              <w:ind w:firstLine="0"/>
              <w:jc w:val="center"/>
              <w:rPr>
                <w:lang w:eastAsia="en-US"/>
              </w:rPr>
            </w:pPr>
            <w:r w:rsidRPr="00EE75C4">
              <w:rPr>
                <w:bCs/>
                <w:lang w:eastAsia="en-US"/>
              </w:rPr>
              <w:t xml:space="preserve">Планируемые результаты обучения </w:t>
            </w:r>
          </w:p>
        </w:tc>
      </w:tr>
      <w:tr w:rsidR="00513E58" w:rsidRPr="00EE75C4" w:rsidTr="00513E58">
        <w:tblPrEx>
          <w:tblLook w:val="04A0" w:firstRow="1" w:lastRow="0" w:firstColumn="1" w:lastColumn="0" w:noHBand="0" w:noVBand="1"/>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3E58" w:rsidRPr="00EE75C4" w:rsidRDefault="00513E58" w:rsidP="00513E58">
            <w:pPr>
              <w:ind w:firstLine="0"/>
            </w:pPr>
            <w:r w:rsidRPr="00EE75C4">
              <w:rPr>
                <w:b/>
                <w:color w:val="FF0000"/>
              </w:rPr>
              <w:t xml:space="preserve"> </w:t>
            </w:r>
            <w:r w:rsidRPr="00EE75C4">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13E58" w:rsidRPr="00EE75C4" w:rsidTr="00513E58">
        <w:tblPrEx>
          <w:tblLook w:val="04A0" w:firstRow="1" w:lastRow="0" w:firstColumn="1" w:lastColumn="0" w:noHBand="0" w:noVBand="1"/>
        </w:tblPrEx>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3E58" w:rsidRPr="00EE75C4" w:rsidRDefault="00513E58" w:rsidP="00513E58">
            <w:pPr>
              <w:ind w:firstLine="0"/>
              <w:jc w:val="left"/>
            </w:pPr>
            <w:r w:rsidRPr="00EE75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3E58" w:rsidRPr="00EE75C4" w:rsidRDefault="00513E58" w:rsidP="00513E58">
            <w:pPr>
              <w:ind w:firstLine="0"/>
            </w:pPr>
            <w:r w:rsidRPr="00EE75C4">
              <w:t>- базовые лексические единицы по изученным темам на иностранном языке;</w:t>
            </w:r>
          </w:p>
          <w:p w:rsidR="00513E58" w:rsidRPr="00EE75C4" w:rsidRDefault="00513E58" w:rsidP="00513E58">
            <w:pPr>
              <w:ind w:firstLine="0"/>
            </w:pPr>
            <w:r w:rsidRPr="00EE75C4">
              <w:t>- базовые грамматические конструкции, характерные для устной и письменной речи;</w:t>
            </w:r>
          </w:p>
          <w:p w:rsidR="00513E58" w:rsidRPr="00EE75C4" w:rsidRDefault="00513E58" w:rsidP="00513E58">
            <w:pPr>
              <w:ind w:firstLine="0"/>
            </w:pPr>
            <w:r w:rsidRPr="00EE75C4">
              <w:t>- лингвострановедческие и социокультурные особенности стран, изучаемого языка и нормы речевого этикета.</w:t>
            </w:r>
          </w:p>
        </w:tc>
      </w:tr>
      <w:tr w:rsidR="00513E58" w:rsidRPr="00EE75C4" w:rsidTr="00513E58">
        <w:tblPrEx>
          <w:tblLook w:val="04A0" w:firstRow="1" w:lastRow="0" w:firstColumn="1" w:lastColumn="0" w:noHBand="0" w:noVBand="1"/>
        </w:tblPrEx>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3E58" w:rsidRPr="00EE75C4" w:rsidRDefault="00513E58" w:rsidP="00513E58">
            <w:pPr>
              <w:ind w:firstLine="0"/>
              <w:jc w:val="left"/>
            </w:pPr>
            <w:r w:rsidRPr="00EE75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3E58" w:rsidRPr="00EE75C4" w:rsidRDefault="00513E58" w:rsidP="00513E58">
            <w:pPr>
              <w:ind w:firstLine="0"/>
            </w:pPr>
            <w:r w:rsidRPr="00EE75C4">
              <w:t>- читать и извлекать информацию из адаптированных иноязычных текстов;</w:t>
            </w:r>
          </w:p>
          <w:p w:rsidR="00513E58" w:rsidRPr="00EE75C4" w:rsidRDefault="00513E58" w:rsidP="00513E58">
            <w:pPr>
              <w:ind w:firstLine="0"/>
            </w:pPr>
            <w:r w:rsidRPr="00EE75C4">
              <w:t>- оформлять информация на иностранном языке в устной и письменной формах.</w:t>
            </w:r>
          </w:p>
        </w:tc>
      </w:tr>
      <w:tr w:rsidR="00513E58" w:rsidRPr="00EE75C4" w:rsidTr="00513E58">
        <w:tblPrEx>
          <w:tblLook w:val="04A0" w:firstRow="1" w:lastRow="0" w:firstColumn="1" w:lastColumn="0" w:noHBand="0" w:noVBand="1"/>
        </w:tblPrEx>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3E58" w:rsidRPr="00EE75C4" w:rsidRDefault="00513E58" w:rsidP="00513E58">
            <w:pPr>
              <w:ind w:firstLine="0"/>
              <w:jc w:val="left"/>
            </w:pPr>
            <w:r w:rsidRPr="00EE75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3E58" w:rsidRPr="00EE75C4" w:rsidRDefault="00513E58" w:rsidP="00513E58">
            <w:pPr>
              <w:ind w:firstLine="0"/>
            </w:pPr>
            <w:r w:rsidRPr="00EE75C4">
              <w:t>- навыками устной и письменной речи на иностранном языке;</w:t>
            </w:r>
          </w:p>
          <w:p w:rsidR="00513E58" w:rsidRPr="00EE75C4" w:rsidRDefault="00513E58" w:rsidP="00513E58">
            <w:pPr>
              <w:ind w:firstLine="0"/>
            </w:pPr>
            <w:r w:rsidRPr="00EE75C4">
              <w:t>- навыками делать краткие сообщения (презентации) на иностранном языке;</w:t>
            </w:r>
          </w:p>
          <w:p w:rsidR="00513E58" w:rsidRPr="00EE75C4" w:rsidRDefault="00513E58" w:rsidP="00513E58">
            <w:pPr>
              <w:ind w:firstLine="0"/>
            </w:pPr>
            <w:r w:rsidRPr="00EE75C4">
              <w:t>- приёмами перевода адаптированных иноязычных текстов.</w:t>
            </w:r>
          </w:p>
        </w:tc>
      </w:tr>
    </w:tbl>
    <w:p w:rsidR="00D85556" w:rsidRPr="00EE75C4" w:rsidRDefault="00D85556" w:rsidP="002E5AE5">
      <w:pPr>
        <w:pStyle w:val="ae"/>
        <w:sectPr w:rsidR="00D85556" w:rsidRPr="00EE75C4">
          <w:pgSz w:w="11907" w:h="16840"/>
          <w:pgMar w:top="1134" w:right="851" w:bottom="851" w:left="1701" w:header="720" w:footer="720" w:gutter="0"/>
          <w:cols w:space="720"/>
        </w:sectPr>
      </w:pPr>
    </w:p>
    <w:p w:rsidR="00D85556" w:rsidRPr="00EE75C4" w:rsidRDefault="00D85556" w:rsidP="00B437EA">
      <w:pPr>
        <w:pStyle w:val="1"/>
        <w:rPr>
          <w:rStyle w:val="FontStyle18"/>
          <w:b/>
          <w:i/>
          <w:color w:val="C00000"/>
          <w:sz w:val="24"/>
          <w:szCs w:val="24"/>
        </w:rPr>
      </w:pPr>
      <w:r w:rsidRPr="00EE75C4">
        <w:rPr>
          <w:rStyle w:val="FontStyle18"/>
          <w:b/>
          <w:sz w:val="24"/>
          <w:szCs w:val="24"/>
        </w:rPr>
        <w:lastRenderedPageBreak/>
        <w:t xml:space="preserve">4. Структура и содержание дисциплины </w:t>
      </w:r>
    </w:p>
    <w:p w:rsidR="00D85556" w:rsidRPr="00EE75C4" w:rsidRDefault="00D85556" w:rsidP="002E5AE5">
      <w:pPr>
        <w:pStyle w:val="af0"/>
        <w:rPr>
          <w:rStyle w:val="FontStyle18"/>
          <w:b w:val="0"/>
          <w:sz w:val="24"/>
          <w:szCs w:val="24"/>
        </w:rPr>
      </w:pPr>
      <w:r w:rsidRPr="00EE75C4">
        <w:rPr>
          <w:rStyle w:val="FontStyle18"/>
          <w:b w:val="0"/>
          <w:sz w:val="24"/>
          <w:szCs w:val="24"/>
        </w:rPr>
        <w:t>Общая трудоемкость дисциплины составляет _</w:t>
      </w:r>
      <w:r w:rsidRPr="00EE75C4">
        <w:rPr>
          <w:rStyle w:val="FontStyle18"/>
          <w:b w:val="0"/>
          <w:sz w:val="24"/>
          <w:szCs w:val="24"/>
          <w:u w:val="single"/>
        </w:rPr>
        <w:t>7</w:t>
      </w:r>
      <w:r w:rsidRPr="00EE75C4">
        <w:rPr>
          <w:rStyle w:val="FontStyle18"/>
          <w:b w:val="0"/>
          <w:sz w:val="24"/>
          <w:szCs w:val="24"/>
        </w:rPr>
        <w:t>__ зачетных единиц __</w:t>
      </w:r>
      <w:r w:rsidRPr="00EE75C4">
        <w:rPr>
          <w:rStyle w:val="FontStyle18"/>
          <w:b w:val="0"/>
          <w:sz w:val="24"/>
          <w:szCs w:val="24"/>
          <w:u w:val="single"/>
        </w:rPr>
        <w:t>252</w:t>
      </w:r>
      <w:r w:rsidRPr="00EE75C4">
        <w:rPr>
          <w:rStyle w:val="FontStyle18"/>
          <w:b w:val="0"/>
          <w:sz w:val="24"/>
          <w:szCs w:val="24"/>
        </w:rPr>
        <w:t>__ акад. часов, в том числе:</w:t>
      </w:r>
    </w:p>
    <w:p w:rsidR="00D85556" w:rsidRPr="00EE75C4" w:rsidRDefault="00D85556" w:rsidP="00B437EA">
      <w:pPr>
        <w:tabs>
          <w:tab w:val="left" w:pos="851"/>
        </w:tabs>
        <w:rPr>
          <w:rStyle w:val="FontStyle18"/>
          <w:b w:val="0"/>
          <w:sz w:val="24"/>
          <w:szCs w:val="24"/>
        </w:rPr>
      </w:pPr>
      <w:r w:rsidRPr="00EE75C4">
        <w:rPr>
          <w:rStyle w:val="FontStyle18"/>
          <w:b w:val="0"/>
          <w:sz w:val="24"/>
          <w:szCs w:val="24"/>
        </w:rPr>
        <w:t>–</w:t>
      </w:r>
      <w:r w:rsidRPr="00EE75C4">
        <w:rPr>
          <w:rStyle w:val="FontStyle18"/>
          <w:b w:val="0"/>
          <w:sz w:val="24"/>
          <w:szCs w:val="24"/>
        </w:rPr>
        <w:tab/>
        <w:t>контактная работа – __</w:t>
      </w:r>
      <w:r w:rsidR="006C3792" w:rsidRPr="00EE75C4">
        <w:rPr>
          <w:rStyle w:val="FontStyle18"/>
          <w:b w:val="0"/>
          <w:sz w:val="24"/>
          <w:szCs w:val="24"/>
          <w:u w:val="single"/>
        </w:rPr>
        <w:t>34</w:t>
      </w:r>
      <w:r w:rsidRPr="00EE75C4">
        <w:rPr>
          <w:rStyle w:val="FontStyle18"/>
          <w:b w:val="0"/>
          <w:sz w:val="24"/>
          <w:szCs w:val="24"/>
          <w:u w:val="single"/>
        </w:rPr>
        <w:t>,</w:t>
      </w:r>
      <w:r w:rsidR="006C3792" w:rsidRPr="00EE75C4">
        <w:rPr>
          <w:rStyle w:val="FontStyle18"/>
          <w:b w:val="0"/>
          <w:sz w:val="24"/>
          <w:szCs w:val="24"/>
          <w:u w:val="single"/>
        </w:rPr>
        <w:t>5</w:t>
      </w:r>
      <w:r w:rsidRPr="00EE75C4">
        <w:rPr>
          <w:rStyle w:val="FontStyle18"/>
          <w:b w:val="0"/>
          <w:sz w:val="24"/>
          <w:szCs w:val="24"/>
        </w:rPr>
        <w:t>___ акад. часов:</w:t>
      </w:r>
    </w:p>
    <w:p w:rsidR="00D85556" w:rsidRPr="00EE75C4" w:rsidRDefault="000C29FB" w:rsidP="00B437EA">
      <w:pPr>
        <w:tabs>
          <w:tab w:val="left" w:pos="851"/>
          <w:tab w:val="left" w:pos="1134"/>
        </w:tabs>
        <w:rPr>
          <w:rStyle w:val="FontStyle18"/>
          <w:b w:val="0"/>
          <w:sz w:val="24"/>
          <w:szCs w:val="24"/>
        </w:rPr>
      </w:pPr>
      <w:r w:rsidRPr="00EE75C4">
        <w:rPr>
          <w:rStyle w:val="FontStyle18"/>
          <w:b w:val="0"/>
          <w:sz w:val="24"/>
          <w:szCs w:val="24"/>
        </w:rPr>
        <w:tab/>
        <w:t>–</w:t>
      </w:r>
      <w:r w:rsidRPr="00EE75C4">
        <w:rPr>
          <w:rStyle w:val="FontStyle18"/>
          <w:b w:val="0"/>
          <w:sz w:val="24"/>
          <w:szCs w:val="24"/>
        </w:rPr>
        <w:tab/>
        <w:t>аудиторная – __3</w:t>
      </w:r>
      <w:r w:rsidR="00D85556" w:rsidRPr="00EE75C4">
        <w:rPr>
          <w:rStyle w:val="FontStyle18"/>
          <w:b w:val="0"/>
          <w:sz w:val="24"/>
          <w:szCs w:val="24"/>
        </w:rPr>
        <w:t>2___ акад. часов;</w:t>
      </w:r>
    </w:p>
    <w:p w:rsidR="00D85556" w:rsidRPr="00EE75C4" w:rsidRDefault="00D85556" w:rsidP="00B437EA">
      <w:pPr>
        <w:tabs>
          <w:tab w:val="left" w:pos="851"/>
          <w:tab w:val="left" w:pos="1134"/>
        </w:tabs>
        <w:rPr>
          <w:rStyle w:val="FontStyle18"/>
          <w:b w:val="0"/>
          <w:sz w:val="24"/>
          <w:szCs w:val="24"/>
        </w:rPr>
      </w:pPr>
      <w:r w:rsidRPr="00EE75C4">
        <w:rPr>
          <w:rStyle w:val="FontStyle18"/>
          <w:b w:val="0"/>
          <w:sz w:val="24"/>
          <w:szCs w:val="24"/>
        </w:rPr>
        <w:tab/>
        <w:t>–</w:t>
      </w:r>
      <w:r w:rsidRPr="00EE75C4">
        <w:rPr>
          <w:rStyle w:val="FontStyle18"/>
          <w:b w:val="0"/>
          <w:sz w:val="24"/>
          <w:szCs w:val="24"/>
        </w:rPr>
        <w:tab/>
        <w:t>внеаудиторная – __</w:t>
      </w:r>
      <w:r w:rsidRPr="00EE75C4">
        <w:rPr>
          <w:rStyle w:val="FontStyle18"/>
          <w:b w:val="0"/>
          <w:sz w:val="24"/>
          <w:szCs w:val="24"/>
          <w:u w:val="single"/>
        </w:rPr>
        <w:t>2,5</w:t>
      </w:r>
      <w:r w:rsidRPr="00EE75C4">
        <w:rPr>
          <w:rStyle w:val="FontStyle18"/>
          <w:b w:val="0"/>
          <w:sz w:val="24"/>
          <w:szCs w:val="24"/>
        </w:rPr>
        <w:t xml:space="preserve">___ акад. часов </w:t>
      </w:r>
    </w:p>
    <w:p w:rsidR="00D85556" w:rsidRPr="00EE75C4" w:rsidRDefault="00D85556" w:rsidP="00B437EA">
      <w:pPr>
        <w:tabs>
          <w:tab w:val="left" w:pos="851"/>
          <w:tab w:val="left" w:pos="1134"/>
        </w:tabs>
        <w:rPr>
          <w:rStyle w:val="FontStyle18"/>
          <w:b w:val="0"/>
          <w:sz w:val="24"/>
          <w:szCs w:val="24"/>
        </w:rPr>
      </w:pPr>
      <w:r w:rsidRPr="00EE75C4">
        <w:rPr>
          <w:rStyle w:val="FontStyle18"/>
          <w:b w:val="0"/>
          <w:sz w:val="24"/>
          <w:szCs w:val="24"/>
        </w:rPr>
        <w:t>–</w:t>
      </w:r>
      <w:r w:rsidRPr="00EE75C4">
        <w:rPr>
          <w:rStyle w:val="FontStyle18"/>
          <w:b w:val="0"/>
          <w:sz w:val="24"/>
          <w:szCs w:val="24"/>
        </w:rPr>
        <w:tab/>
        <w:t>самостоятельная работа – _</w:t>
      </w:r>
      <w:r w:rsidRPr="00EE75C4">
        <w:rPr>
          <w:rStyle w:val="FontStyle18"/>
          <w:b w:val="0"/>
          <w:sz w:val="24"/>
          <w:szCs w:val="24"/>
          <w:u w:val="single"/>
        </w:rPr>
        <w:t>201</w:t>
      </w:r>
      <w:r w:rsidRPr="00EE75C4">
        <w:rPr>
          <w:rStyle w:val="FontStyle18"/>
          <w:b w:val="0"/>
          <w:sz w:val="24"/>
          <w:szCs w:val="24"/>
        </w:rPr>
        <w:t>___ акад</w:t>
      </w:r>
      <w:r w:rsidR="00BF501C" w:rsidRPr="00EE75C4">
        <w:rPr>
          <w:rStyle w:val="FontStyle18"/>
          <w:b w:val="0"/>
          <w:sz w:val="24"/>
          <w:szCs w:val="24"/>
        </w:rPr>
        <w:tab/>
      </w:r>
      <w:r w:rsidRPr="00EE75C4">
        <w:rPr>
          <w:rStyle w:val="FontStyle18"/>
          <w:b w:val="0"/>
          <w:sz w:val="24"/>
          <w:szCs w:val="24"/>
        </w:rPr>
        <w:t>. часов;</w:t>
      </w:r>
    </w:p>
    <w:p w:rsidR="00D85556" w:rsidRPr="00EE75C4" w:rsidRDefault="00E36A75" w:rsidP="00B437EA">
      <w:pPr>
        <w:tabs>
          <w:tab w:val="left" w:pos="851"/>
        </w:tabs>
        <w:rPr>
          <w:rStyle w:val="FontStyle18"/>
          <w:b w:val="0"/>
          <w:sz w:val="24"/>
          <w:szCs w:val="24"/>
        </w:rPr>
      </w:pPr>
      <w:r w:rsidRPr="00EE75C4">
        <w:rPr>
          <w:rStyle w:val="FontStyle18"/>
          <w:b w:val="0"/>
          <w:sz w:val="24"/>
          <w:szCs w:val="24"/>
        </w:rPr>
        <w:t xml:space="preserve">- </w:t>
      </w:r>
      <w:r w:rsidR="00D07AA9" w:rsidRPr="00EE75C4">
        <w:rPr>
          <w:rStyle w:val="FontStyle18"/>
          <w:b w:val="0"/>
          <w:sz w:val="24"/>
          <w:szCs w:val="24"/>
        </w:rPr>
        <w:t>контроль</w:t>
      </w:r>
      <w:r w:rsidR="00D85556" w:rsidRPr="00EE75C4">
        <w:rPr>
          <w:rStyle w:val="FontStyle18"/>
          <w:b w:val="0"/>
          <w:sz w:val="24"/>
          <w:szCs w:val="24"/>
        </w:rPr>
        <w:t xml:space="preserve"> – </w:t>
      </w:r>
      <w:r w:rsidR="00D07AA9" w:rsidRPr="00EE75C4">
        <w:rPr>
          <w:rStyle w:val="FontStyle18"/>
          <w:b w:val="0"/>
          <w:sz w:val="24"/>
          <w:szCs w:val="24"/>
        </w:rPr>
        <w:t>16</w:t>
      </w:r>
      <w:r w:rsidR="00D85556" w:rsidRPr="00EE75C4">
        <w:rPr>
          <w:rStyle w:val="FontStyle18"/>
          <w:b w:val="0"/>
          <w:sz w:val="24"/>
          <w:szCs w:val="24"/>
        </w:rPr>
        <w:t>,</w:t>
      </w:r>
      <w:r w:rsidR="00D07AA9" w:rsidRPr="00EE75C4">
        <w:rPr>
          <w:rStyle w:val="FontStyle18"/>
          <w:b w:val="0"/>
          <w:sz w:val="24"/>
          <w:szCs w:val="24"/>
        </w:rPr>
        <w:t>5</w:t>
      </w:r>
      <w:r w:rsidR="00D85556" w:rsidRPr="00EE75C4">
        <w:rPr>
          <w:rStyle w:val="FontStyle18"/>
          <w:b w:val="0"/>
          <w:sz w:val="24"/>
          <w:szCs w:val="24"/>
        </w:rPr>
        <w:t xml:space="preserve"> акад. </w:t>
      </w:r>
      <w:r w:rsidR="00EE75C4" w:rsidRPr="00EE75C4">
        <w:rPr>
          <w:rStyle w:val="FontStyle18"/>
          <w:b w:val="0"/>
          <w:sz w:val="24"/>
          <w:szCs w:val="24"/>
        </w:rPr>
        <w:t>Ч</w:t>
      </w:r>
      <w:r w:rsidR="00D85556" w:rsidRPr="00EE75C4">
        <w:rPr>
          <w:rStyle w:val="FontStyle18"/>
          <w:b w:val="0"/>
          <w:sz w:val="24"/>
          <w:szCs w:val="24"/>
        </w:rPr>
        <w:t>асов</w:t>
      </w:r>
    </w:p>
    <w:p w:rsidR="00EE75C4" w:rsidRPr="00EE75C4" w:rsidRDefault="00EE75C4" w:rsidP="00B437EA">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59"/>
        <w:gridCol w:w="1159"/>
      </w:tblGrid>
      <w:tr w:rsidR="00EE75C4" w:rsidRPr="00EE75C4" w:rsidTr="00731968">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pStyle w:val="Style12"/>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Раздел/ тема</w:t>
            </w:r>
          </w:p>
          <w:p w:rsidR="00EE75C4" w:rsidRPr="00EE75C4" w:rsidRDefault="00EE75C4" w:rsidP="00731968">
            <w:pPr>
              <w:pStyle w:val="Style12"/>
              <w:widowControl/>
              <w:ind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E75C4" w:rsidRPr="00EE75C4" w:rsidRDefault="00EE75C4" w:rsidP="00731968">
            <w:pPr>
              <w:pStyle w:val="Style13"/>
              <w:widowControl/>
              <w:ind w:left="113" w:right="113" w:firstLine="0"/>
              <w:jc w:val="center"/>
              <w:rPr>
                <w:rStyle w:val="FontStyle25"/>
                <w:i w:val="0"/>
                <w:sz w:val="24"/>
                <w:szCs w:val="24"/>
              </w:rPr>
            </w:pPr>
            <w:r w:rsidRPr="00EE75C4">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pStyle w:val="Style8"/>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Аудиторная </w:t>
            </w:r>
            <w:r w:rsidRPr="00EE75C4">
              <w:rPr>
                <w:rStyle w:val="FontStyle31"/>
                <w:rFonts w:ascii="Times New Roman" w:hAnsi="Times New Roman" w:cs="Times New Roman"/>
                <w:sz w:val="24"/>
                <w:szCs w:val="24"/>
                <w:lang w:eastAsia="en-US"/>
              </w:rPr>
              <w:br/>
              <w:t xml:space="preserve">контактная работа </w:t>
            </w:r>
            <w:r w:rsidRPr="00EE75C4">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E75C4" w:rsidRPr="00EE75C4" w:rsidRDefault="00EE75C4" w:rsidP="00731968">
            <w:pPr>
              <w:pStyle w:val="Style8"/>
              <w:widowControl/>
              <w:ind w:left="-40" w:right="113" w:firstLine="0"/>
              <w:jc w:val="center"/>
              <w:rPr>
                <w:rStyle w:val="FontStyle20"/>
                <w:rFonts w:ascii="Times New Roman" w:hAnsi="Times New Roman" w:cs="Times New Roman"/>
                <w:sz w:val="24"/>
                <w:szCs w:val="24"/>
              </w:rPr>
            </w:pPr>
            <w:r w:rsidRPr="00EE75C4">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pStyle w:val="Style8"/>
              <w:widowControl/>
              <w:ind w:left="-40" w:firstLine="0"/>
              <w:jc w:val="center"/>
              <w:rPr>
                <w:rStyle w:val="FontStyle31"/>
                <w:rFonts w:ascii="Times New Roman" w:hAnsi="Times New Roman" w:cs="Times New Roman"/>
                <w:sz w:val="24"/>
                <w:szCs w:val="24"/>
              </w:rPr>
            </w:pPr>
            <w:r w:rsidRPr="00EE75C4">
              <w:rPr>
                <w:rStyle w:val="FontStyle20"/>
                <w:rFonts w:ascii="Times New Roman" w:hAnsi="Times New Roman" w:cs="Times New Roman"/>
                <w:sz w:val="24"/>
                <w:szCs w:val="24"/>
                <w:lang w:eastAsia="en-US"/>
              </w:rPr>
              <w:t xml:space="preserve">Вид самостоятельной </w:t>
            </w:r>
            <w:r w:rsidRPr="00EE75C4">
              <w:rPr>
                <w:rStyle w:val="FontStyle20"/>
                <w:rFonts w:ascii="Times New Roman" w:hAnsi="Times New Roman" w:cs="Times New Roman"/>
                <w:sz w:val="24"/>
                <w:szCs w:val="24"/>
                <w:lang w:eastAsia="en-US"/>
              </w:rPr>
              <w:br/>
              <w:t>работы</w:t>
            </w:r>
          </w:p>
        </w:tc>
        <w:tc>
          <w:tcPr>
            <w:tcW w:w="969" w:type="pct"/>
            <w:vMerge w:val="restart"/>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pStyle w:val="Style8"/>
              <w:widowControl/>
              <w:ind w:left="-40" w:firstLine="0"/>
              <w:jc w:val="center"/>
              <w:rPr>
                <w:rStyle w:val="FontStyle32"/>
                <w:i w:val="0"/>
                <w:iCs w:val="0"/>
                <w:sz w:val="24"/>
                <w:szCs w:val="24"/>
              </w:rPr>
            </w:pPr>
            <w:r w:rsidRPr="00EE75C4">
              <w:rPr>
                <w:rStyle w:val="FontStyle31"/>
                <w:rFonts w:ascii="Times New Roman" w:hAnsi="Times New Roman" w:cs="Times New Roman"/>
                <w:sz w:val="24"/>
                <w:szCs w:val="24"/>
                <w:lang w:eastAsia="en-US"/>
              </w:rPr>
              <w:t xml:space="preserve">Форма текущего контроля успеваемости и </w:t>
            </w:r>
            <w:r w:rsidRPr="00EE75C4">
              <w:rPr>
                <w:rStyle w:val="FontStyle31"/>
                <w:rFonts w:ascii="Times New Roman" w:hAnsi="Times New Roman" w:cs="Times New Roman"/>
                <w:sz w:val="24"/>
                <w:szCs w:val="24"/>
                <w:lang w:eastAsia="en-US"/>
              </w:rPr>
              <w:br/>
              <w:t>промежуточной аттестации</w:t>
            </w:r>
          </w:p>
        </w:tc>
        <w:tc>
          <w:tcPr>
            <w:tcW w:w="3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E75C4" w:rsidRPr="00EE75C4" w:rsidRDefault="00EE75C4" w:rsidP="00731968">
            <w:pPr>
              <w:pStyle w:val="Style8"/>
              <w:widowControl/>
              <w:ind w:left="-40" w:right="113"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Код и структурный </w:t>
            </w:r>
            <w:r w:rsidRPr="00EE75C4">
              <w:rPr>
                <w:rStyle w:val="FontStyle31"/>
                <w:rFonts w:ascii="Times New Roman" w:hAnsi="Times New Roman" w:cs="Times New Roman"/>
                <w:sz w:val="24"/>
                <w:szCs w:val="24"/>
                <w:lang w:eastAsia="en-US"/>
              </w:rPr>
              <w:br/>
              <w:t xml:space="preserve">элемент </w:t>
            </w:r>
            <w:r w:rsidRPr="00EE75C4">
              <w:rPr>
                <w:rStyle w:val="FontStyle31"/>
                <w:rFonts w:ascii="Times New Roman" w:hAnsi="Times New Roman" w:cs="Times New Roman"/>
                <w:sz w:val="24"/>
                <w:szCs w:val="24"/>
                <w:lang w:eastAsia="en-US"/>
              </w:rPr>
              <w:br/>
              <w:t>компетенции</w:t>
            </w:r>
          </w:p>
        </w:tc>
      </w:tr>
      <w:tr w:rsidR="00EE75C4" w:rsidRPr="00EE75C4" w:rsidTr="00731968">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EE75C4" w:rsidRPr="00EE75C4" w:rsidRDefault="00EE75C4" w:rsidP="00731968">
            <w:pPr>
              <w:pStyle w:val="Style14"/>
              <w:widowControl/>
              <w:ind w:firstLine="0"/>
              <w:jc w:val="center"/>
              <w:rPr>
                <w:lang w:eastAsia="en-US"/>
              </w:rPr>
            </w:pPr>
            <w:r w:rsidRPr="00EE75C4">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EE75C4" w:rsidRPr="00EE75C4" w:rsidRDefault="00EE75C4" w:rsidP="00731968">
            <w:pPr>
              <w:pStyle w:val="Style14"/>
              <w:widowControl/>
              <w:ind w:firstLine="0"/>
              <w:jc w:val="center"/>
              <w:rPr>
                <w:lang w:eastAsia="en-US"/>
              </w:rPr>
            </w:pPr>
            <w:r w:rsidRPr="00EE75C4">
              <w:rPr>
                <w:lang w:eastAsia="en-US"/>
              </w:rPr>
              <w:t>лаборат.</w:t>
            </w:r>
          </w:p>
          <w:p w:rsidR="00EE75C4" w:rsidRPr="00EE75C4" w:rsidRDefault="00EE75C4" w:rsidP="00731968">
            <w:pPr>
              <w:pStyle w:val="Style14"/>
              <w:widowControl/>
              <w:ind w:firstLine="0"/>
              <w:jc w:val="center"/>
              <w:rPr>
                <w:lang w:eastAsia="en-US"/>
              </w:rPr>
            </w:pPr>
            <w:r w:rsidRPr="00EE75C4">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EE75C4" w:rsidRPr="00EE75C4" w:rsidRDefault="00EE75C4" w:rsidP="00731968">
            <w:pPr>
              <w:pStyle w:val="Style14"/>
              <w:widowControl/>
              <w:ind w:firstLine="0"/>
              <w:jc w:val="center"/>
              <w:rPr>
                <w:lang w:eastAsia="en-US"/>
              </w:rPr>
            </w:pPr>
            <w:r w:rsidRPr="00EE75C4">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75C4" w:rsidRPr="00EE75C4" w:rsidRDefault="00EE75C4" w:rsidP="00731968">
            <w:pPr>
              <w:widowControl/>
              <w:autoSpaceDE/>
              <w:autoSpaceDN/>
              <w:adjustRightInd/>
              <w:ind w:firstLine="0"/>
              <w:jc w:val="left"/>
              <w:rPr>
                <w:rStyle w:val="FontStyle31"/>
                <w:rFonts w:ascii="Times New Roman" w:hAnsi="Times New Roman" w:cs="Times New Roman"/>
                <w:sz w:val="24"/>
                <w:szCs w:val="24"/>
              </w:rPr>
            </w:pPr>
          </w:p>
        </w:tc>
      </w:tr>
      <w:tr w:rsidR="00EE75C4" w:rsidRPr="00EE75C4" w:rsidTr="00731968">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b/>
                <w:lang w:eastAsia="en-US"/>
              </w:rPr>
            </w:pPr>
            <w:r w:rsidRPr="00EE75C4">
              <w:rPr>
                <w:b/>
                <w:lang w:eastAsia="en-US"/>
              </w:rPr>
              <w:t>Установочная сессия</w:t>
            </w:r>
          </w:p>
        </w:tc>
      </w:tr>
      <w:tr w:rsidR="00EE75C4" w:rsidRPr="00EE75C4" w:rsidTr="00731968">
        <w:trPr>
          <w:trHeight w:val="268"/>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35"/>
              </w:tabs>
              <w:ind w:firstLine="0"/>
              <w:rPr>
                <w:lang w:eastAsia="en-US"/>
              </w:rPr>
            </w:pPr>
            <w:r w:rsidRPr="00EE75C4">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r>
      <w:tr w:rsidR="00EE75C4" w:rsidRPr="00EE75C4" w:rsidTr="00731968">
        <w:trPr>
          <w:trHeight w:val="422"/>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1.1. Развитие умений и навыков чтения, говорения и письма по теме </w:t>
            </w:r>
            <w:r w:rsidRPr="00EE75C4">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af8"/>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Чтение текста и составление устного сообщения «О себе»</w:t>
            </w:r>
          </w:p>
          <w:p w:rsidR="00EE75C4" w:rsidRPr="00EE75C4" w:rsidRDefault="00EE75C4" w:rsidP="00731968">
            <w:pPr>
              <w:pStyle w:val="af8"/>
              <w:jc w:val="both"/>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Письменное составление автобиографии</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lang w:eastAsia="en-US"/>
              </w:rPr>
            </w:pPr>
            <w:r w:rsidRPr="00EE75C4">
              <w:rPr>
                <w:lang w:eastAsia="en-US"/>
              </w:rPr>
              <w:t>Выборочный опрос</w:t>
            </w:r>
          </w:p>
          <w:p w:rsidR="00EE75C4" w:rsidRPr="00EE75C4" w:rsidRDefault="00EE75C4" w:rsidP="00731968">
            <w:pPr>
              <w:ind w:firstLine="0"/>
              <w:rPr>
                <w:lang w:eastAsia="en-US"/>
              </w:rPr>
            </w:pPr>
            <w:r w:rsidRPr="00EE75C4">
              <w:rPr>
                <w:lang w:eastAsia="en-US"/>
              </w:rPr>
              <w:t>Проверка составления автобиографии</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b/>
                <w:sz w:val="24"/>
                <w:szCs w:val="24"/>
              </w:rPr>
            </w:pPr>
          </w:p>
        </w:tc>
      </w:tr>
      <w:tr w:rsidR="00EE75C4" w:rsidRPr="00EE75C4" w:rsidTr="00731968">
        <w:trPr>
          <w:trHeight w:val="422"/>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1.2.</w:t>
            </w:r>
            <w:r w:rsidRPr="00EE75C4">
              <w:rPr>
                <w:lang w:eastAsia="en-US"/>
              </w:rPr>
              <w:tab/>
              <w:t xml:space="preserve">Развитие умений и навыков оперирования грамматическим  материалом: </w:t>
            </w:r>
            <w:r w:rsidR="002E5AE5">
              <w:rPr>
                <w:b/>
                <w:lang w:eastAsia="en-US"/>
              </w:rPr>
              <w:t>«</w:t>
            </w:r>
            <w:r w:rsidRPr="00EE75C4">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p w:rsidR="00EE75C4" w:rsidRPr="00EE75C4" w:rsidRDefault="00EE75C4" w:rsidP="00731968">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rPr>
                <w:rFonts w:ascii="Times New Roman" w:hAnsi="Times New Roman"/>
                <w:color w:val="000000"/>
                <w:sz w:val="24"/>
                <w:szCs w:val="24"/>
              </w:rPr>
            </w:pPr>
            <w:r w:rsidRPr="00EE75C4">
              <w:rPr>
                <w:rFonts w:ascii="Times New Roman" w:hAnsi="Times New Roman"/>
                <w:color w:val="000000"/>
                <w:sz w:val="24"/>
                <w:szCs w:val="24"/>
              </w:rPr>
              <w:t>Выполнение грамматического теста</w:t>
            </w:r>
          </w:p>
          <w:p w:rsidR="00EE75C4" w:rsidRPr="00EE75C4" w:rsidRDefault="00EE75C4" w:rsidP="00731968">
            <w:pPr>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lang w:eastAsia="en-US"/>
              </w:rPr>
            </w:pPr>
            <w:r w:rsidRPr="00EE75C4">
              <w:rPr>
                <w:lang w:eastAsia="en-US"/>
              </w:rPr>
              <w:t>Проверка выполнения грамматического теста</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22"/>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1.3.</w:t>
            </w:r>
            <w:r w:rsidRPr="00EE75C4">
              <w:rPr>
                <w:lang w:eastAsia="en-US"/>
              </w:rPr>
              <w:tab/>
              <w:t xml:space="preserve">Развитие навыков говорения и письма по теме </w:t>
            </w:r>
            <w:r w:rsidRPr="00EE75C4">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2E5AE5" w:rsidP="00731968">
            <w:pPr>
              <w:pStyle w:val="Style14"/>
              <w:widowControl/>
              <w:ind w:firstLine="0"/>
              <w:jc w:val="center"/>
              <w:rPr>
                <w:lang w:eastAsia="en-US"/>
              </w:rPr>
            </w:pPr>
            <w:r>
              <w:rPr>
                <w:lang w:eastAsia="en-US"/>
              </w:rPr>
              <w:t>½</w:t>
            </w:r>
            <w:r w:rsidR="00EE75C4" w:rsidRPr="00EE75C4">
              <w:rPr>
                <w:lang w:eastAsia="en-US"/>
              </w:rPr>
              <w:t xml:space="preserve"> 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af8"/>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Выполнение письменных работ</w:t>
            </w:r>
          </w:p>
          <w:p w:rsidR="00EE75C4" w:rsidRPr="00EE75C4" w:rsidRDefault="00EE75C4" w:rsidP="00731968">
            <w:pPr>
              <w:pStyle w:val="af8"/>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 xml:space="preserve">по теме </w:t>
            </w:r>
            <w:r w:rsidRPr="00EE75C4">
              <w:rPr>
                <w:rFonts w:ascii="Times New Roman" w:hAnsi="Times New Roman"/>
                <w:b/>
                <w:sz w:val="24"/>
                <w:szCs w:val="24"/>
              </w:rPr>
              <w:t>«Мои планы на будущее»</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b/>
                <w:lang w:eastAsia="en-US"/>
              </w:rPr>
            </w:pPr>
            <w:r w:rsidRPr="00EE75C4">
              <w:rPr>
                <w:lang w:eastAsia="en-US"/>
              </w:rPr>
              <w:t>Тестовое задание</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af8"/>
              <w:ind w:left="72"/>
              <w:rPr>
                <w:rFonts w:ascii="Times New Roman" w:hAnsi="Times New Roman"/>
                <w:b/>
                <w:sz w:val="24"/>
                <w:szCs w:val="24"/>
              </w:rPr>
            </w:pPr>
            <w:r w:rsidRPr="00EE75C4">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ind w:firstLine="0"/>
              <w:rPr>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lang w:eastAsia="en-US"/>
              </w:rPr>
            </w:pPr>
          </w:p>
        </w:tc>
      </w:tr>
      <w:tr w:rsidR="00EE75C4" w:rsidRPr="00EE75C4" w:rsidTr="00731968">
        <w:trPr>
          <w:trHeight w:val="70"/>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b/>
                <w:lang w:eastAsia="en-US"/>
              </w:rPr>
            </w:pPr>
            <w:r w:rsidRPr="00EE75C4">
              <w:rPr>
                <w:lang w:eastAsia="en-US"/>
              </w:rPr>
              <w:t xml:space="preserve">2.1. Развитие умений и навыков чтения и </w:t>
            </w:r>
            <w:r w:rsidRPr="00EE75C4">
              <w:rPr>
                <w:lang w:eastAsia="en-US"/>
              </w:rPr>
              <w:lastRenderedPageBreak/>
              <w:t xml:space="preserve">письма по теме: </w:t>
            </w:r>
            <w:r w:rsidRPr="00EE75C4">
              <w:rPr>
                <w:b/>
                <w:lang w:eastAsia="en-US"/>
              </w:rPr>
              <w:t>«Значение иностранного 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Ответы на вопросы к тексту;</w:t>
            </w:r>
          </w:p>
          <w:p w:rsidR="00EE75C4" w:rsidRPr="00EE75C4" w:rsidRDefault="00EE75C4" w:rsidP="00731968">
            <w:pPr>
              <w:pStyle w:val="af8"/>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lastRenderedPageBreak/>
              <w:t xml:space="preserve">Написание </w:t>
            </w:r>
            <w:r w:rsidRPr="00EE75C4">
              <w:rPr>
                <w:rStyle w:val="FontStyle31"/>
                <w:rFonts w:ascii="Times New Roman" w:hAnsi="Times New Roman" w:cs="Times New Roman"/>
                <w:sz w:val="24"/>
                <w:szCs w:val="24"/>
                <w:lang w:val="en-US"/>
              </w:rPr>
              <w:t>e-mail</w:t>
            </w:r>
          </w:p>
          <w:p w:rsidR="00EE75C4" w:rsidRPr="00EE75C4" w:rsidRDefault="00EE75C4" w:rsidP="00731968">
            <w:pPr>
              <w:pStyle w:val="Style14"/>
              <w:widowControl/>
              <w:ind w:firstLine="0"/>
              <w:jc w:val="left"/>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lastRenderedPageBreak/>
              <w:t xml:space="preserve">Выборочный опрос , </w:t>
            </w:r>
            <w:r w:rsidRPr="00EE75C4">
              <w:rPr>
                <w:lang w:eastAsia="en-US"/>
              </w:rPr>
              <w:lastRenderedPageBreak/>
              <w:t>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lastRenderedPageBreak/>
              <w:t>ОК-</w:t>
            </w:r>
            <w:r w:rsidRPr="00EE75C4">
              <w:rPr>
                <w:b/>
                <w:lang w:val="en-US" w:eastAsia="en-US"/>
              </w:rPr>
              <w:t>5</w:t>
            </w:r>
          </w:p>
          <w:p w:rsidR="00EE75C4" w:rsidRPr="00EE75C4" w:rsidRDefault="00EE75C4" w:rsidP="00731968">
            <w:pPr>
              <w:pStyle w:val="Style14"/>
              <w:widowControl/>
              <w:ind w:firstLine="0"/>
              <w:jc w:val="left"/>
              <w:rPr>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widowControl/>
              <w:autoSpaceDE/>
              <w:adjustRightInd/>
              <w:ind w:firstLine="0"/>
              <w:jc w:val="left"/>
              <w:rPr>
                <w:b/>
                <w:lang w:eastAsia="en-US"/>
              </w:rPr>
            </w:pPr>
            <w:r w:rsidRPr="00EE75C4">
              <w:rPr>
                <w:lang w:eastAsia="en-US"/>
              </w:rPr>
              <w:lastRenderedPageBreak/>
              <w:t xml:space="preserve">2.2. Развитие навыков письма и говорения по теме </w:t>
            </w:r>
            <w:r w:rsidRPr="00EE75C4">
              <w:rPr>
                <w:b/>
                <w:lang w:eastAsia="en-US"/>
              </w:rPr>
              <w:t>«Система высшего образования в странах изучаемого языка»</w:t>
            </w:r>
          </w:p>
          <w:p w:rsidR="00EE75C4" w:rsidRPr="00EE75C4" w:rsidRDefault="00EE75C4" w:rsidP="00731968">
            <w:pPr>
              <w:pStyle w:val="Style14"/>
              <w:widowControl/>
              <w:ind w:firstLine="0"/>
              <w:rPr>
                <w:lang w:eastAsia="en-US"/>
              </w:rPr>
            </w:pPr>
            <w:r w:rsidRPr="00EE75C4">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Составление сообщения по теме </w:t>
            </w:r>
            <w:r w:rsidRPr="00EE75C4">
              <w:rPr>
                <w:b/>
                <w:lang w:eastAsia="en-US"/>
              </w:rPr>
              <w:t>«Система высшего образования в странах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Выборочный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ind w:firstLine="0"/>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0"/>
              </w:tabs>
              <w:ind w:firstLine="0"/>
              <w:rPr>
                <w:lang w:eastAsia="en-US"/>
              </w:rPr>
            </w:pPr>
            <w:r w:rsidRPr="00EE75C4">
              <w:rPr>
                <w:lang w:eastAsia="en-US"/>
              </w:rPr>
              <w:t xml:space="preserve">2.3. Развитие умений и навыков оперирования грамматическим материалом: </w:t>
            </w:r>
            <w:r w:rsidRPr="00EE75C4">
              <w:rPr>
                <w:b/>
                <w:lang w:eastAsia="en-US"/>
              </w:rPr>
              <w:t>«Числительное, «Местоимение и его виды»</w:t>
            </w:r>
            <w:r w:rsidRPr="00EE75C4">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color w:val="000000"/>
                <w:lang w:eastAsia="en-US"/>
              </w:rPr>
              <w:t>Выполнение упражнений по изучаемому грамматическому материалу</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lang w:eastAsia="en-US"/>
              </w:rPr>
              <w:t xml:space="preserve">Проверка знания грамматического материала на упражнениях </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ind w:firstLine="0"/>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2.4 Употребительные выражения </w:t>
            </w:r>
          </w:p>
          <w:p w:rsidR="00EE75C4" w:rsidRPr="00EE75C4" w:rsidRDefault="00EE75C4" w:rsidP="00731968">
            <w:pPr>
              <w:ind w:firstLine="0"/>
              <w:rPr>
                <w:lang w:eastAsia="en-US"/>
              </w:rPr>
            </w:pPr>
            <w:r w:rsidRPr="00EE75C4">
              <w:rPr>
                <w:lang w:eastAsia="en-US"/>
              </w:rPr>
              <w:t xml:space="preserve">речевого этикета по теме </w:t>
            </w:r>
            <w:r w:rsidRPr="00EE75C4">
              <w:rPr>
                <w:b/>
                <w:lang w:eastAsia="en-US"/>
              </w:rPr>
              <w:t>«Студенческая жизнь»</w:t>
            </w:r>
            <w:r w:rsidRPr="00EE75C4">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 xml:space="preserve">Составление диалога по теме </w:t>
            </w:r>
            <w:r w:rsidRPr="00EE75C4">
              <w:rPr>
                <w:lang w:eastAsia="en-US"/>
              </w:rPr>
              <w:t>«Студенческая жизнь» с использованием речевых клише</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color w:val="000000"/>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b/>
                <w:lang w:eastAsia="en-US"/>
              </w:rPr>
            </w:pPr>
            <w:r w:rsidRPr="00EE75C4">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b/>
                <w:lang w:eastAsia="en-US"/>
              </w:rPr>
            </w:pPr>
            <w:r w:rsidRPr="00EE75C4">
              <w:rPr>
                <w:b/>
                <w:lang w:eastAsia="en-US"/>
              </w:rPr>
              <w:t>10/6И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b/>
                <w:sz w:val="24"/>
                <w:szCs w:val="24"/>
              </w:rPr>
              <w:t>26</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b/>
                <w:bCs/>
                <w:iCs/>
                <w:lang w:eastAsia="en-US"/>
              </w:rPr>
              <w:t>Зимняя сессия</w:t>
            </w:r>
          </w:p>
        </w:tc>
      </w:tr>
      <w:tr w:rsidR="00EE75C4" w:rsidRPr="00EE75C4" w:rsidTr="00731968">
        <w:trPr>
          <w:trHeight w:val="422"/>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left="360" w:firstLine="0"/>
              <w:rPr>
                <w:b/>
                <w:lang w:eastAsia="en-US"/>
              </w:rPr>
            </w:pPr>
            <w:r w:rsidRPr="00EE75C4">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jc w:val="left"/>
              <w:rPr>
                <w:lang w:eastAsia="en-US"/>
              </w:rPr>
            </w:pPr>
            <w:r w:rsidRPr="00EE75C4">
              <w:rPr>
                <w:lang w:eastAsia="en-US"/>
              </w:rPr>
              <w:t xml:space="preserve">3.1 Развитие умений и навыков чтения/ письма по теме </w:t>
            </w:r>
            <w:r w:rsidRPr="00EE75C4">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val="en-US" w:eastAsia="en-US"/>
              </w:rPr>
            </w:pPr>
            <w:r>
              <w:rPr>
                <w:lang w:eastAsia="en-US"/>
              </w:rPr>
              <w:t>4</w:t>
            </w:r>
            <w:r w:rsidRPr="00EE75C4">
              <w:rPr>
                <w:lang w:val="en-US" w:eastAsia="en-US"/>
              </w:rPr>
              <w:t>/2</w:t>
            </w:r>
            <w:r w:rsidRPr="00EE75C4">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jc w:val="both"/>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 xml:space="preserve">Составление письменного сообщения </w:t>
            </w:r>
            <w:r w:rsidRPr="00EE75C4">
              <w:rPr>
                <w:rFonts w:ascii="Times New Roman" w:hAnsi="Times New Roman"/>
                <w:b/>
                <w:sz w:val="24"/>
                <w:szCs w:val="24"/>
              </w:rPr>
              <w:t>«Выдающиеся учёные мира»</w:t>
            </w:r>
          </w:p>
          <w:p w:rsidR="00EE75C4" w:rsidRPr="00EE75C4" w:rsidRDefault="00EE75C4" w:rsidP="00731968">
            <w:pPr>
              <w:pStyle w:val="Style14"/>
              <w:widowControl/>
              <w:ind w:firstLine="0"/>
              <w:jc w:val="left"/>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lastRenderedPageBreak/>
              <w:t>Проверка письменного сообщения</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widowControl/>
              <w:autoSpaceDE/>
              <w:adjustRightInd/>
              <w:ind w:firstLine="0"/>
              <w:rPr>
                <w:lang w:eastAsia="en-US"/>
              </w:rPr>
            </w:pPr>
            <w:r w:rsidRPr="00EE75C4">
              <w:rPr>
                <w:lang w:eastAsia="en-US"/>
              </w:rPr>
              <w:lastRenderedPageBreak/>
              <w:t xml:space="preserve">3.2: Развитие умений и навыков оперирования грамматическим материалом: </w:t>
            </w:r>
            <w:r w:rsidRPr="00EE75C4">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lang w:eastAsia="en-US"/>
              </w:rPr>
            </w:pPr>
            <w:r>
              <w:rPr>
                <w:lang w:eastAsia="en-US"/>
              </w:rPr>
              <w:t xml:space="preserve">3/ </w:t>
            </w:r>
            <w:r w:rsidRPr="00EE75C4">
              <w:rPr>
                <w:lang w:val="en-US" w:eastAsia="en-US"/>
              </w:rPr>
              <w:t>2</w:t>
            </w:r>
            <w:r w:rsidRPr="00EE75C4">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rPr>
                <w:rFonts w:ascii="Times New Roman" w:hAnsi="Times New Roman"/>
                <w:color w:val="000000"/>
                <w:sz w:val="24"/>
                <w:szCs w:val="24"/>
              </w:rPr>
            </w:pPr>
            <w:r w:rsidRPr="00EE75C4">
              <w:rPr>
                <w:rFonts w:ascii="Times New Roman" w:hAnsi="Times New Roman"/>
                <w:color w:val="000000"/>
                <w:sz w:val="24"/>
                <w:szCs w:val="24"/>
              </w:rPr>
              <w:t>Выполнение упражнений по грамматике изучаемого языка</w:t>
            </w:r>
          </w:p>
          <w:p w:rsidR="00EE75C4" w:rsidRPr="00EE75C4" w:rsidRDefault="00EE75C4" w:rsidP="00731968">
            <w:pPr>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lang w:eastAsia="en-US"/>
              </w:rPr>
            </w:pPr>
            <w:r w:rsidRPr="00EE75C4">
              <w:rPr>
                <w:lang w:eastAsia="en-US"/>
              </w:rPr>
              <w:t>Проверка выполнения грамматических упражнений</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t xml:space="preserve">3.3 Развитие навыков говорения по теме </w:t>
            </w:r>
            <w:r w:rsidRPr="00EE75C4">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val="en-US" w:eastAsia="en-US"/>
              </w:rPr>
            </w:pPr>
            <w:r>
              <w:rPr>
                <w:lang w:eastAsia="en-US"/>
              </w:rPr>
              <w:t>3</w:t>
            </w:r>
            <w:r w:rsidRPr="00EE75C4">
              <w:rPr>
                <w:lang w:val="en-US" w:eastAsia="en-US"/>
              </w:rPr>
              <w:t>/2</w:t>
            </w:r>
            <w:r w:rsidRPr="00EE75C4">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jc w:val="both"/>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 xml:space="preserve">Сообщение по теме </w:t>
            </w:r>
            <w:r w:rsidRPr="00EE75C4">
              <w:rPr>
                <w:rFonts w:ascii="Times New Roman" w:hAnsi="Times New Roman"/>
                <w:b/>
                <w:sz w:val="24"/>
                <w:szCs w:val="24"/>
              </w:rPr>
              <w:t>«Величайшие изобретения человечества»</w:t>
            </w:r>
          </w:p>
          <w:p w:rsidR="00EE75C4" w:rsidRPr="00EE75C4" w:rsidRDefault="00EE75C4" w:rsidP="00731968">
            <w:pPr>
              <w:pStyle w:val="af8"/>
              <w:rPr>
                <w:rStyle w:val="FontStyle31"/>
                <w:rFonts w:ascii="Times New Roman" w:hAnsi="Times New Roman" w:cs="Times New Roman"/>
                <w:sz w:val="24"/>
                <w:szCs w:val="24"/>
              </w:rPr>
            </w:pPr>
          </w:p>
          <w:p w:rsidR="00EE75C4" w:rsidRPr="00EE75C4" w:rsidRDefault="00EE75C4" w:rsidP="00731968">
            <w:pPr>
              <w:pStyle w:val="af8"/>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Выборочный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ind w:firstLine="0"/>
              <w:rPr>
                <w:b/>
                <w:lang w:eastAsia="en-US"/>
              </w:rPr>
            </w:pPr>
            <w:r w:rsidRPr="00EE75C4">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EE75C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ind w:firstLine="0"/>
              <w:rPr>
                <w:bCs/>
                <w:iCs/>
                <w:lang w:eastAsia="en-US"/>
              </w:rPr>
            </w:pPr>
            <w:r w:rsidRPr="00EE75C4">
              <w:rPr>
                <w:bCs/>
                <w:iCs/>
                <w:lang w:eastAsia="en-US"/>
              </w:rPr>
              <w:t>Письменное выполнение контрольной работы № 1</w:t>
            </w: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color w:val="000000"/>
                <w:lang w:eastAsia="en-US"/>
              </w:rPr>
            </w:pPr>
            <w:r w:rsidRPr="00EE75C4">
              <w:rPr>
                <w:color w:val="000000"/>
                <w:lang w:eastAsia="en-US"/>
              </w:rPr>
              <w:t>Контрольная работа № 1</w:t>
            </w: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tabs>
                <w:tab w:val="left" w:pos="426"/>
              </w:tabs>
              <w:ind w:firstLine="0"/>
              <w:rPr>
                <w:lang w:eastAsia="en-US"/>
              </w:rPr>
            </w:pPr>
            <w:r w:rsidRPr="00EE75C4">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jc w:val="both"/>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r w:rsidRPr="00EE75C4">
              <w:rPr>
                <w:lang w:eastAsia="en-US"/>
              </w:rPr>
              <w:t>ЗК</w:t>
            </w: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tabs>
                <w:tab w:val="left" w:pos="426"/>
              </w:tabs>
              <w:ind w:firstLine="0"/>
              <w:rPr>
                <w:lang w:eastAsia="en-US"/>
              </w:rPr>
            </w:pPr>
            <w:r w:rsidRPr="00EE75C4">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EE75C4">
            <w:pPr>
              <w:pStyle w:val="Style14"/>
              <w:widowControl/>
              <w:ind w:firstLine="0"/>
              <w:jc w:val="center"/>
              <w:rPr>
                <w:b/>
                <w:lang w:val="en-US" w:eastAsia="en-US"/>
              </w:rPr>
            </w:pPr>
            <w:r w:rsidRPr="00EE75C4">
              <w:rPr>
                <w:b/>
                <w:lang w:eastAsia="en-US"/>
              </w:rPr>
              <w:t>10/</w:t>
            </w:r>
            <w:r>
              <w:rPr>
                <w:b/>
                <w:lang w:eastAsia="en-US"/>
              </w:rPr>
              <w:t>6</w:t>
            </w:r>
            <w:r w:rsidRPr="00EE75C4">
              <w:rPr>
                <w:b/>
                <w:lang w:eastAsia="en-US"/>
              </w:rPr>
              <w:t>И</w:t>
            </w: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26</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jc w:val="both"/>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r w:rsidRPr="00EE75C4">
              <w:rPr>
                <w:b/>
                <w:lang w:eastAsia="en-US"/>
              </w:rPr>
              <w:t>Летняя сессия</w:t>
            </w: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b/>
                <w:lang w:eastAsia="en-US"/>
              </w:rPr>
            </w:pPr>
            <w:r w:rsidRPr="00EE75C4">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4.1. Развитие умений и навыков чтения / письма по теме: </w:t>
            </w:r>
          </w:p>
          <w:p w:rsidR="00EE75C4" w:rsidRPr="00EE75C4" w:rsidRDefault="00EE75C4" w:rsidP="00731968">
            <w:pPr>
              <w:pStyle w:val="Style14"/>
              <w:widowControl/>
              <w:ind w:firstLine="0"/>
              <w:rPr>
                <w:b/>
                <w:lang w:eastAsia="en-US"/>
              </w:rPr>
            </w:pPr>
            <w:r w:rsidRPr="00EE75C4">
              <w:rPr>
                <w:b/>
                <w:lang w:eastAsia="en-US"/>
              </w:rPr>
              <w:t xml:space="preserve">«Географическое положение и политическая система Российской </w:t>
            </w:r>
            <w:r w:rsidRPr="00EE75C4">
              <w:rPr>
                <w:b/>
                <w:lang w:eastAsia="en-US"/>
              </w:rPr>
              <w:lastRenderedPageBreak/>
              <w:t>Федерации»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 xml:space="preserve">Чтение текста и ответы на вопросы по теме  </w:t>
            </w:r>
            <w:r w:rsidRPr="00EE75C4">
              <w:rPr>
                <w:lang w:eastAsia="en-US"/>
              </w:rPr>
              <w:t xml:space="preserve">«Географическое положение и политическая система </w:t>
            </w:r>
            <w:r w:rsidRPr="00EE75C4">
              <w:rPr>
                <w:lang w:eastAsia="en-US"/>
              </w:rPr>
              <w:lastRenderedPageBreak/>
              <w:t>Российской Федерации»</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lastRenderedPageBreak/>
              <w:t>Выборочный опрос, 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lastRenderedPageBreak/>
              <w:t xml:space="preserve">4.2. Развитие навыков чтения, перевода и говорения по теме </w:t>
            </w:r>
            <w:r w:rsidRPr="00EE75C4">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val="en-US" w:eastAsia="en-US"/>
              </w:rPr>
            </w:pPr>
            <w:r w:rsidRPr="00EE75C4">
              <w:rPr>
                <w:lang w:eastAsia="en-US"/>
              </w:rPr>
              <w:t>0,</w:t>
            </w:r>
            <w:r w:rsidRPr="00EE75C4">
              <w:rPr>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 xml:space="preserve">Чтение текста и ответы на вопросы </w:t>
            </w:r>
            <w:r w:rsidRPr="00EE75C4">
              <w:rPr>
                <w:lang w:eastAsia="en-US"/>
              </w:rPr>
              <w:t>«Географическое положение и политическая система страны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4.3.Развитие навыков письма по теме </w:t>
            </w:r>
            <w:r w:rsidRPr="00EE75C4">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Заполнения бланка конверта</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Проверка письменного задания</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b/>
                <w:lang w:eastAsia="en-US"/>
              </w:rPr>
            </w:pPr>
            <w:r w:rsidRPr="00EE75C4">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5.1. Развитие умений и навыков чтения и письма по теме:  </w:t>
            </w:r>
            <w:r w:rsidRPr="00EE75C4">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val="en-US" w:eastAsia="en-US"/>
              </w:rPr>
            </w:pPr>
            <w:r w:rsidRPr="00EE75C4">
              <w:rPr>
                <w:lang w:eastAsia="en-US"/>
              </w:rPr>
              <w:t>0,</w:t>
            </w:r>
            <w:r w:rsidRPr="00EE75C4">
              <w:rPr>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lang w:eastAsia="en-US"/>
              </w:rPr>
            </w:pPr>
            <w:r w:rsidRPr="00EE75C4">
              <w:rPr>
                <w:bCs/>
                <w:iCs/>
                <w:lang w:eastAsia="en-US"/>
              </w:rPr>
              <w:t xml:space="preserve">Чтение текста и ответы на вопросы по  теме </w:t>
            </w:r>
            <w:r w:rsidRPr="00EE75C4">
              <w:rPr>
                <w:lang w:eastAsia="en-US"/>
              </w:rPr>
              <w:t>«Географическое положение и политическая система страны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Выборочный опрос, 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5.2. .Развитие навыков говорения по теме </w:t>
            </w:r>
            <w:r w:rsidRPr="00EE75C4">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af8"/>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Перевод текста страноведческого характера</w:t>
            </w:r>
          </w:p>
          <w:p w:rsidR="00EE75C4" w:rsidRPr="00EE75C4" w:rsidRDefault="00EE75C4" w:rsidP="00731968">
            <w:pPr>
              <w:pStyle w:val="af8"/>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t xml:space="preserve">5.3 Развитие умений и навыков оперирования грамматическим материалом: </w:t>
            </w:r>
            <w:r w:rsidRPr="00EE75C4">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lang w:eastAsia="en-US"/>
              </w:rPr>
            </w:pPr>
            <w:r w:rsidRPr="00EE75C4">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color w:val="000000"/>
                <w:lang w:eastAsia="en-US"/>
              </w:rPr>
              <w:t xml:space="preserve">Выполнение упражнений по изучаемому грамматическому материалу </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lang w:eastAsia="en-US"/>
              </w:rPr>
              <w:t>Проверка знания грамматического материала на упражнений</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lastRenderedPageBreak/>
              <w:t xml:space="preserve">5.4 Развитие навыков чтения по теме </w:t>
            </w:r>
            <w:r w:rsidRPr="00EE75C4">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lang w:val="en-US" w:eastAsia="en-US"/>
              </w:rPr>
            </w:pPr>
            <w:r w:rsidRPr="00EE75C4">
              <w:rPr>
                <w:lang w:eastAsia="en-US"/>
              </w:rPr>
              <w:t>0,</w:t>
            </w: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Чтения текста по теме </w:t>
            </w:r>
            <w:r w:rsidRPr="00EE75C4">
              <w:rPr>
                <w:b/>
                <w:lang w:eastAsia="en-US"/>
              </w:rPr>
              <w:t>«Крупные города страны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 xml:space="preserve">Проверка понимании прочитанного текста </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b/>
                <w:lang w:eastAsia="en-US"/>
              </w:rPr>
            </w:pPr>
            <w:r w:rsidRPr="00EE75C4">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EE75C4">
            <w:pPr>
              <w:pStyle w:val="Style14"/>
              <w:widowControl/>
              <w:ind w:firstLine="0"/>
              <w:jc w:val="center"/>
              <w:rPr>
                <w:lang w:eastAsia="en-US"/>
              </w:rPr>
            </w:pPr>
            <w:r w:rsidRPr="00EE75C4">
              <w:rPr>
                <w:lang w:val="en-US" w:eastAsia="en-US"/>
              </w:rPr>
              <w:t>0,</w:t>
            </w:r>
            <w:r>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lang w:val="en-US"/>
              </w:rPr>
            </w:pPr>
            <w:r w:rsidRPr="00EE75C4">
              <w:rPr>
                <w:rStyle w:val="FontStyle31"/>
                <w:rFonts w:ascii="Times New Roman" w:hAnsi="Times New Roman" w:cs="Times New Roman"/>
                <w:sz w:val="24"/>
                <w:szCs w:val="24"/>
                <w:lang w:val="en-US"/>
              </w:rPr>
              <w:t>4</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Письменное выполнение контрольной работы № 2</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color w:val="000000"/>
                <w:lang w:eastAsia="en-US"/>
              </w:rPr>
              <w:t>Контрольная работа №2</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eastAsia="en-US"/>
              </w:rPr>
            </w:pPr>
            <w:r w:rsidRPr="00EE75C4">
              <w:rPr>
                <w:b/>
                <w:lang w:eastAsia="en-US"/>
              </w:rPr>
              <w:t>ОК-5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rPr>
                <w:b/>
                <w:lang w:eastAsia="en-US"/>
              </w:rPr>
            </w:pPr>
            <w:r w:rsidRPr="00EE75C4">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rStyle w:val="FontStyle31"/>
                <w:rFonts w:ascii="Times New Roman" w:hAnsi="Times New Roman" w:cs="Times New Roman"/>
                <w:b/>
                <w:sz w:val="24"/>
                <w:szCs w:val="24"/>
                <w:lang w:eastAsia="en-US"/>
              </w:rPr>
            </w:pPr>
            <w:r w:rsidRPr="00EE75C4">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color w:val="000000"/>
                <w:lang w:eastAsia="en-US"/>
              </w:rPr>
            </w:pPr>
            <w:r w:rsidRPr="00EE75C4">
              <w:rPr>
                <w:b/>
                <w:color w:val="000000"/>
                <w:lang w:eastAsia="en-US"/>
              </w:rPr>
              <w:t>ЗК</w:t>
            </w: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lang w:eastAsia="en-US"/>
              </w:rPr>
            </w:pPr>
            <w:r w:rsidRPr="00EE75C4">
              <w:rPr>
                <w:b/>
                <w:lang w:eastAsia="en-US"/>
              </w:rPr>
              <w:t>ОК-5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b/>
                <w:lang w:eastAsia="en-US"/>
              </w:rPr>
            </w:pPr>
            <w:r w:rsidRPr="00EE75C4">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b/>
                <w:lang w:eastAsia="en-US"/>
              </w:rPr>
            </w:pPr>
            <w:r w:rsidRPr="00EE75C4">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b/>
                <w:sz w:val="24"/>
                <w:szCs w:val="24"/>
                <w:lang w:val="en-US"/>
              </w:rPr>
            </w:pPr>
            <w:r w:rsidRPr="00EE75C4">
              <w:rPr>
                <w:rStyle w:val="FontStyle31"/>
                <w:rFonts w:ascii="Times New Roman" w:hAnsi="Times New Roman" w:cs="Times New Roman"/>
                <w:b/>
                <w:sz w:val="24"/>
                <w:szCs w:val="24"/>
                <w:lang w:eastAsia="en-US"/>
              </w:rPr>
              <w:t>6</w:t>
            </w:r>
            <w:r w:rsidRPr="00EE75C4">
              <w:rPr>
                <w:rStyle w:val="FontStyle31"/>
                <w:rFonts w:ascii="Times New Roman" w:hAnsi="Times New Roman" w:cs="Times New Roman"/>
                <w:b/>
                <w:sz w:val="24"/>
                <w:szCs w:val="24"/>
                <w:lang w:val="en-US" w:eastAsia="en-US"/>
              </w:rPr>
              <w:t>2</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b/>
                <w:bCs/>
                <w:iCs/>
                <w:lang w:eastAsia="en-US"/>
              </w:rPr>
            </w:pPr>
            <w:r w:rsidRPr="00EE75C4">
              <w:rPr>
                <w:b/>
                <w:bCs/>
                <w:iCs/>
                <w:lang w:eastAsia="en-US"/>
              </w:rPr>
              <w:t>Установочная сессия</w:t>
            </w: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b/>
                <w:lang w:eastAsia="en-US"/>
              </w:rPr>
            </w:pPr>
            <w:r w:rsidRPr="00EE75C4">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t xml:space="preserve">6.1 Развитие умений и навыков чтения по теме: </w:t>
            </w:r>
            <w:r w:rsidRPr="00EE75C4">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Pr>
                <w:lang w:eastAsia="en-US"/>
              </w:rPr>
              <w:t>2</w:t>
            </w:r>
            <w:r w:rsidRPr="00EE75C4">
              <w:rPr>
                <w:lang w:eastAsia="en-US"/>
              </w:rPr>
              <w:t>/1 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 xml:space="preserve">Чтение текста и ответы на вопросы  </w:t>
            </w:r>
            <w:r w:rsidRPr="00EE75C4">
              <w:rPr>
                <w:lang w:eastAsia="en-US"/>
              </w:rPr>
              <w:t>«</w:t>
            </w:r>
            <w:r w:rsidRPr="00EE75C4">
              <w:rPr>
                <w:b/>
                <w:lang w:eastAsia="en-US"/>
              </w:rPr>
              <w:t>ММК – одно из крупнейших предприятий металлургической отрасли России и мира</w:t>
            </w:r>
            <w:r w:rsidRPr="00EE75C4">
              <w:rPr>
                <w:lang w:eastAsia="en-US"/>
              </w:rPr>
              <w:t>»</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Составление аннотации к тексту</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t xml:space="preserve">6.2 Развитие умений и навыков оперирования грамматическим материалом: </w:t>
            </w:r>
            <w:r w:rsidRPr="00EE75C4">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Pr>
                <w:lang w:eastAsia="en-US"/>
              </w:rPr>
              <w:t>2</w:t>
            </w:r>
            <w:r w:rsidRPr="00EE75C4">
              <w:rPr>
                <w:lang w:eastAsia="en-US"/>
              </w:rPr>
              <w:t>/1 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Выполнение упражнений по изучаемой грамматической теме</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lang w:eastAsia="en-US"/>
              </w:rPr>
            </w:pPr>
            <w:r w:rsidRPr="00EE75C4">
              <w:rPr>
                <w:lang w:eastAsia="en-US"/>
              </w:rPr>
              <w:t>Проверка знания грамматического материала на упражнениях</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t xml:space="preserve">6.3  Развитие навыков письма по теме </w:t>
            </w:r>
            <w:r w:rsidRPr="00EE75C4">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Pr>
                <w:lang w:eastAsia="en-US"/>
              </w:rPr>
              <w:t>2</w:t>
            </w:r>
            <w:r w:rsidRPr="00EE75C4">
              <w:rPr>
                <w:lang w:eastAsia="en-US"/>
              </w:rPr>
              <w:t>/1 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 xml:space="preserve">Чтение и перевод текста по теме </w:t>
            </w:r>
            <w:r w:rsidRPr="00EE75C4">
              <w:rPr>
                <w:b/>
                <w:lang w:eastAsia="en-US"/>
              </w:rPr>
              <w:t xml:space="preserve">«Природные и экологические явления и </w:t>
            </w:r>
            <w:r w:rsidRPr="00EE75C4">
              <w:rPr>
                <w:b/>
                <w:lang w:eastAsia="en-US"/>
              </w:rPr>
              <w:lastRenderedPageBreak/>
              <w:t xml:space="preserve">изменения», </w:t>
            </w:r>
            <w:r w:rsidRPr="00EE75C4">
              <w:rPr>
                <w:lang w:eastAsia="en-US"/>
              </w:rPr>
              <w:t>ответы на вопросы по тексту</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rPr>
                <w:lang w:eastAsia="en-US"/>
              </w:rPr>
            </w:pPr>
            <w:r w:rsidRPr="00EE75C4">
              <w:rPr>
                <w:lang w:eastAsia="en-US"/>
              </w:rPr>
              <w:lastRenderedPageBreak/>
              <w:t>Выборочный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lastRenderedPageBreak/>
              <w:t xml:space="preserve">6.4 Развитие навыков говорения чтения и письма </w:t>
            </w:r>
            <w:r w:rsidRPr="00EE75C4">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Pr>
                <w:lang w:eastAsia="en-US"/>
              </w:rPr>
              <w:t>2</w:t>
            </w:r>
            <w:r w:rsidRPr="00EE75C4">
              <w:rPr>
                <w:lang w:eastAsia="en-US"/>
              </w:rPr>
              <w:t>/1 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Подготовка сообщения по теме</w:t>
            </w:r>
          </w:p>
          <w:p w:rsidR="00EE75C4" w:rsidRPr="00EE75C4" w:rsidRDefault="00EE75C4" w:rsidP="00731968">
            <w:pPr>
              <w:tabs>
                <w:tab w:val="left" w:pos="993"/>
              </w:tabs>
              <w:ind w:firstLine="0"/>
              <w:rPr>
                <w:bCs/>
                <w:iCs/>
                <w:lang w:eastAsia="en-US"/>
              </w:rPr>
            </w:pPr>
            <w:r w:rsidRPr="00EE75C4">
              <w:rPr>
                <w:b/>
                <w:lang w:eastAsia="en-US"/>
              </w:rPr>
              <w:t>«Защита окружающей среды»</w:t>
            </w:r>
            <w:r w:rsidRPr="00EE75C4">
              <w:rPr>
                <w:bCs/>
                <w:iCs/>
                <w:lang w:eastAsia="en-US"/>
              </w:rPr>
              <w:t xml:space="preserve"> </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color w:val="000000"/>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b/>
                <w:lang w:eastAsia="en-US"/>
              </w:rPr>
            </w:pPr>
            <w:r w:rsidRPr="00EE75C4">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b/>
                <w:lang w:eastAsia="en-US"/>
              </w:rPr>
            </w:pPr>
            <w:r>
              <w:rPr>
                <w:b/>
                <w:lang w:eastAsia="en-US"/>
              </w:rPr>
              <w:t>8</w:t>
            </w:r>
            <w:r w:rsidRPr="00EE75C4">
              <w:rPr>
                <w:b/>
                <w:lang w:val="en-US" w:eastAsia="en-US"/>
              </w:rPr>
              <w:t xml:space="preserve">/4 </w:t>
            </w:r>
            <w:r w:rsidRPr="00EE75C4">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b/>
                <w:lang w:eastAsia="en-US"/>
              </w:rPr>
            </w:pPr>
          </w:p>
        </w:tc>
      </w:tr>
      <w:tr w:rsidR="00EE75C4" w:rsidRPr="00EE75C4" w:rsidTr="00731968">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b/>
                <w:sz w:val="24"/>
                <w:szCs w:val="24"/>
              </w:rPr>
              <w:t>Зимняя сессия</w:t>
            </w: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t xml:space="preserve">7.1. Развитие умений и навыков чтения, письма по теме: </w:t>
            </w:r>
            <w:r w:rsidRPr="00EE75C4">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lang w:eastAsia="en-US"/>
              </w:rPr>
            </w:pPr>
            <w:r w:rsidRPr="00EE75C4">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13</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 xml:space="preserve">Чтение текста и письменные ответы на вопросы  по теме </w:t>
            </w:r>
            <w:r w:rsidRPr="00EE75C4">
              <w:rPr>
                <w:lang w:eastAsia="en-US"/>
              </w:rPr>
              <w:t>«Роль и место инновационных технологий в современном мире»</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color w:val="000000"/>
                <w:lang w:eastAsia="en-US"/>
              </w:rPr>
              <w:t>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lang w:eastAsia="en-US"/>
              </w:rPr>
            </w:pPr>
            <w:r w:rsidRPr="00EE75C4">
              <w:rPr>
                <w:lang w:eastAsia="en-US"/>
              </w:rPr>
              <w:t xml:space="preserve">7.2. Развитие навыков говорения по теме </w:t>
            </w:r>
            <w:r w:rsidRPr="00EE75C4">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13</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
                <w:bCs/>
                <w:iCs/>
                <w:lang w:eastAsia="en-US"/>
              </w:rPr>
            </w:pPr>
            <w:r w:rsidRPr="00EE75C4">
              <w:rPr>
                <w:bCs/>
                <w:iCs/>
                <w:lang w:eastAsia="en-US"/>
              </w:rPr>
              <w:t xml:space="preserve">Составление монолога </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color w:val="000000"/>
                <w:lang w:eastAsia="en-US"/>
              </w:rPr>
              <w:t xml:space="preserve">Устный опрос </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ind w:firstLine="0"/>
              <w:rPr>
                <w:b/>
                <w:lang w:eastAsia="en-US"/>
              </w:rPr>
            </w:pPr>
            <w:r w:rsidRPr="00EE75C4">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lang w:eastAsia="en-US"/>
              </w:rPr>
            </w:pPr>
            <w:r w:rsidRPr="00EE75C4">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33</w:t>
            </w:r>
          </w:p>
        </w:tc>
        <w:tc>
          <w:tcPr>
            <w:tcW w:w="107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tabs>
                <w:tab w:val="left" w:pos="993"/>
              </w:tabs>
              <w:ind w:firstLine="0"/>
              <w:rPr>
                <w:bCs/>
                <w:iCs/>
                <w:lang w:eastAsia="en-US"/>
              </w:rPr>
            </w:pPr>
            <w:r w:rsidRPr="00EE75C4">
              <w:rPr>
                <w:bCs/>
                <w:iCs/>
                <w:lang w:eastAsia="en-US"/>
              </w:rPr>
              <w:t>Письменное выполнение контрольной работы № 3</w:t>
            </w: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r w:rsidRPr="00EE75C4">
              <w:rPr>
                <w:color w:val="000000"/>
                <w:lang w:eastAsia="en-US"/>
              </w:rPr>
              <w:t>Контрольная работа № 3</w:t>
            </w: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tabs>
                <w:tab w:val="left" w:pos="426"/>
              </w:tabs>
              <w:ind w:firstLine="0"/>
              <w:rPr>
                <w:b/>
                <w:lang w:eastAsia="en-US"/>
              </w:rPr>
            </w:pPr>
            <w:r w:rsidRPr="00EE75C4">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r w:rsidRPr="00EE75C4">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rStyle w:val="FontStyle31"/>
                <w:rFonts w:ascii="Times New Roman" w:hAnsi="Times New Roman" w:cs="Times New Roman"/>
                <w:b/>
                <w:sz w:val="24"/>
                <w:szCs w:val="24"/>
                <w:lang w:eastAsia="en-US"/>
              </w:rPr>
            </w:pPr>
            <w:r w:rsidRPr="00EE75C4">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color w:val="000000"/>
                <w:lang w:eastAsia="en-US"/>
              </w:rPr>
            </w:pPr>
            <w:r w:rsidRPr="00EE75C4">
              <w:rPr>
                <w:b/>
                <w:color w:val="000000"/>
                <w:lang w:eastAsia="en-US"/>
              </w:rPr>
              <w:t>Экзамен</w:t>
            </w: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25"/>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b/>
                <w:lang w:eastAsia="en-US"/>
              </w:rPr>
            </w:pPr>
            <w:r w:rsidRPr="00EE75C4">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r w:rsidRPr="00EE75C4">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b/>
                <w:lang w:eastAsia="en-US"/>
              </w:rPr>
            </w:pPr>
            <w:r w:rsidRPr="00EE75C4">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tabs>
                <w:tab w:val="left" w:pos="426"/>
              </w:tabs>
              <w:ind w:firstLine="0"/>
              <w:rPr>
                <w:b/>
                <w:lang w:eastAsia="en-US"/>
              </w:rPr>
            </w:pPr>
            <w:r w:rsidRPr="00EE75C4">
              <w:rPr>
                <w:b/>
                <w:lang w:eastAsia="en-US"/>
              </w:rPr>
              <w:lastRenderedPageBreak/>
              <w:t>Контроль</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r w:rsidRPr="00EE75C4">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rStyle w:val="FontStyle31"/>
                <w:rFonts w:ascii="Times New Roman" w:hAnsi="Times New Roman" w:cs="Times New Roman"/>
                <w:b/>
                <w:sz w:val="24"/>
                <w:szCs w:val="24"/>
                <w:lang w:eastAsia="en-US"/>
              </w:rPr>
            </w:pPr>
            <w:r w:rsidRPr="00EE75C4">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color w:val="000000"/>
                <w:lang w:eastAsia="en-US"/>
              </w:rPr>
            </w:pPr>
            <w:r w:rsidRPr="00EE75C4">
              <w:rPr>
                <w:color w:val="000000"/>
                <w:lang w:eastAsia="en-US"/>
              </w:rPr>
              <w:t>Зачёт (1 курс, зимняя и летняя сессии)</w:t>
            </w:r>
          </w:p>
          <w:p w:rsidR="00EE75C4" w:rsidRPr="00EE75C4" w:rsidRDefault="00EE75C4" w:rsidP="00731968">
            <w:pPr>
              <w:pStyle w:val="Style14"/>
              <w:widowControl/>
              <w:ind w:firstLine="0"/>
              <w:jc w:val="left"/>
              <w:rPr>
                <w:color w:val="000000"/>
                <w:lang w:eastAsia="en-US"/>
              </w:rPr>
            </w:pPr>
            <w:r w:rsidRPr="00EE75C4">
              <w:rPr>
                <w:color w:val="000000"/>
                <w:lang w:eastAsia="en-US"/>
              </w:rPr>
              <w:t>Экзамен (2 курс, зимняя сессия)</w:t>
            </w: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b/>
                <w:lang w:val="en-US" w:eastAsia="en-US"/>
              </w:rPr>
            </w:pPr>
            <w:r w:rsidRPr="00EE75C4">
              <w:rPr>
                <w:b/>
                <w:lang w:eastAsia="en-US"/>
              </w:rPr>
              <w:t>ОК-</w:t>
            </w:r>
            <w:r w:rsidRPr="00EE75C4">
              <w:rPr>
                <w:b/>
                <w:lang w:val="en-US" w:eastAsia="en-US"/>
              </w:rPr>
              <w:t>5</w:t>
            </w:r>
          </w:p>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r w:rsidR="00EE75C4" w:rsidRPr="00EE75C4" w:rsidTr="00731968">
        <w:trPr>
          <w:trHeight w:val="499"/>
        </w:trPr>
        <w:tc>
          <w:tcPr>
            <w:tcW w:w="1421" w:type="pct"/>
            <w:tcBorders>
              <w:top w:val="single" w:sz="4" w:space="0" w:color="auto"/>
              <w:left w:val="single" w:sz="4" w:space="0" w:color="auto"/>
              <w:bottom w:val="single" w:sz="4" w:space="0" w:color="auto"/>
              <w:right w:val="single" w:sz="4" w:space="0" w:color="auto"/>
            </w:tcBorders>
            <w:hideMark/>
          </w:tcPr>
          <w:p w:rsidR="00EE75C4" w:rsidRPr="00EE75C4" w:rsidRDefault="00EE75C4" w:rsidP="00731968">
            <w:pPr>
              <w:pStyle w:val="Style14"/>
              <w:widowControl/>
              <w:tabs>
                <w:tab w:val="left" w:pos="426"/>
              </w:tabs>
              <w:ind w:firstLine="0"/>
              <w:rPr>
                <w:b/>
                <w:lang w:eastAsia="en-US"/>
              </w:rPr>
            </w:pPr>
            <w:r w:rsidRPr="00EE75C4">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b/>
                <w:lang w:eastAsia="en-US"/>
              </w:rPr>
            </w:pPr>
            <w:r w:rsidRPr="00EE75C4">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b/>
                <w:lang w:eastAsia="en-US"/>
              </w:rPr>
            </w:pPr>
            <w:r>
              <w:rPr>
                <w:b/>
                <w:lang w:eastAsia="en-US"/>
              </w:rPr>
              <w:t>32</w:t>
            </w:r>
            <w:r w:rsidRPr="00EE75C4">
              <w:rPr>
                <w:b/>
                <w:lang w:eastAsia="en-US"/>
              </w:rPr>
              <w:t>/</w:t>
            </w:r>
            <w:r>
              <w:rPr>
                <w:b/>
                <w:lang w:eastAsia="en-US"/>
              </w:rPr>
              <w:t>1</w:t>
            </w:r>
            <w:r w:rsidRPr="00EE75C4">
              <w:rPr>
                <w:b/>
                <w:lang w:eastAsia="en-US"/>
              </w:rPr>
              <w:t>6И</w:t>
            </w:r>
          </w:p>
        </w:tc>
        <w:tc>
          <w:tcPr>
            <w:tcW w:w="328" w:type="pct"/>
            <w:tcBorders>
              <w:top w:val="single" w:sz="4" w:space="0" w:color="auto"/>
              <w:left w:val="single" w:sz="4" w:space="0" w:color="auto"/>
              <w:bottom w:val="single" w:sz="4" w:space="0" w:color="auto"/>
              <w:right w:val="single" w:sz="4" w:space="0" w:color="auto"/>
            </w:tcBorders>
            <w:hideMark/>
          </w:tcPr>
          <w:p w:rsidR="00EE75C4" w:rsidRPr="00EE75C4" w:rsidRDefault="00EE75C4" w:rsidP="00EE75C4">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b/>
                <w:sz w:val="24"/>
                <w:szCs w:val="24"/>
                <w:lang w:eastAsia="en-US"/>
              </w:rPr>
              <w:t>2</w:t>
            </w:r>
            <w:r>
              <w:rPr>
                <w:rStyle w:val="FontStyle31"/>
                <w:rFonts w:ascii="Times New Roman" w:hAnsi="Times New Roman" w:cs="Times New Roman"/>
                <w:b/>
                <w:sz w:val="24"/>
                <w:szCs w:val="24"/>
                <w:lang w:eastAsia="en-US"/>
              </w:rPr>
              <w:t>01</w:t>
            </w:r>
          </w:p>
        </w:tc>
        <w:tc>
          <w:tcPr>
            <w:tcW w:w="1071"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tcPr>
          <w:p w:rsidR="00EE75C4" w:rsidRPr="00EE75C4" w:rsidRDefault="00EE75C4" w:rsidP="00731968">
            <w:pPr>
              <w:pStyle w:val="Style14"/>
              <w:widowControl/>
              <w:ind w:firstLine="0"/>
              <w:jc w:val="left"/>
              <w:rPr>
                <w:rStyle w:val="FontStyle31"/>
                <w:rFonts w:ascii="Times New Roman" w:hAnsi="Times New Roman" w:cs="Times New Roman"/>
                <w:sz w:val="24"/>
                <w:szCs w:val="24"/>
              </w:rPr>
            </w:pPr>
          </w:p>
        </w:tc>
      </w:tr>
    </w:tbl>
    <w:p w:rsidR="00EE75C4" w:rsidRPr="00EE75C4" w:rsidRDefault="00EE75C4" w:rsidP="00B437EA">
      <w:pPr>
        <w:tabs>
          <w:tab w:val="left" w:pos="851"/>
        </w:tabs>
        <w:rPr>
          <w:rStyle w:val="FontStyle18"/>
          <w:b w:val="0"/>
          <w:i/>
          <w:color w:val="C00000"/>
          <w:sz w:val="24"/>
          <w:szCs w:val="24"/>
        </w:rPr>
      </w:pPr>
    </w:p>
    <w:p w:rsidR="00D85556" w:rsidRPr="00EE75C4" w:rsidRDefault="00D85556" w:rsidP="00B437EA">
      <w:pPr>
        <w:tabs>
          <w:tab w:val="left" w:pos="851"/>
        </w:tabs>
        <w:rPr>
          <w:rStyle w:val="FontStyle18"/>
          <w:b w:val="0"/>
          <w:sz w:val="24"/>
          <w:szCs w:val="24"/>
        </w:rPr>
      </w:pPr>
    </w:p>
    <w:p w:rsidR="00D85556" w:rsidRPr="00EE75C4" w:rsidRDefault="00D85556" w:rsidP="00B437EA">
      <w:pPr>
        <w:rPr>
          <w:rStyle w:val="FontStyle18"/>
          <w:b w:val="0"/>
          <w:sz w:val="24"/>
          <w:szCs w:val="24"/>
        </w:rPr>
      </w:pPr>
    </w:p>
    <w:p w:rsidR="00D85556" w:rsidRPr="00EE75C4" w:rsidRDefault="00D85556" w:rsidP="002E5AE5">
      <w:pPr>
        <w:pStyle w:val="af0"/>
        <w:rPr>
          <w:b/>
        </w:rPr>
      </w:pPr>
      <w:r w:rsidRPr="00EE75C4">
        <w:rPr>
          <w:rStyle w:val="FontStyle18"/>
          <w:b w:val="0"/>
          <w:sz w:val="24"/>
          <w:szCs w:val="24"/>
        </w:rPr>
        <w:t xml:space="preserve">И – в том числе, </w:t>
      </w:r>
      <w:r w:rsidRPr="00EE75C4">
        <w:t>часы, отведенные на работу в интерактивной форме.</w:t>
      </w:r>
      <w:r w:rsidRPr="00EE75C4">
        <w:rPr>
          <w:b/>
        </w:rPr>
        <w:t xml:space="preserve"> </w:t>
      </w:r>
    </w:p>
    <w:p w:rsidR="00D85556" w:rsidRPr="00EE75C4" w:rsidRDefault="00D85556" w:rsidP="00B437EA">
      <w:pPr>
        <w:pStyle w:val="1"/>
        <w:spacing w:line="276" w:lineRule="auto"/>
        <w:ind w:left="0"/>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5. Образовательные и информационные технологии</w:t>
      </w:r>
    </w:p>
    <w:p w:rsidR="00D85556" w:rsidRPr="00EE75C4" w:rsidRDefault="00D85556" w:rsidP="002E5AE5">
      <w:pPr>
        <w:pStyle w:val="affc"/>
      </w:pPr>
      <w:r w:rsidRPr="00EE75C4">
        <w:t>В соответствии с требованиями ФГОС ВО по реализации компетентностного подхода программа дисциплины «Иностранный язык»</w:t>
      </w:r>
      <w:r w:rsidRPr="00EE75C4">
        <w:rPr>
          <w:rStyle w:val="FontStyle28"/>
          <w:rFonts w:ascii="Times New Roman" w:hAnsi="Times New Roman" w:cs="Times New Roman"/>
          <w:b w:val="0"/>
          <w:i/>
          <w:color w:val="C00000"/>
          <w:sz w:val="24"/>
          <w:szCs w:val="24"/>
        </w:rPr>
        <w:t xml:space="preserve"> </w:t>
      </w:r>
      <w:r w:rsidRPr="00EE75C4">
        <w:t xml:space="preserve">предусматривает: </w:t>
      </w:r>
    </w:p>
    <w:p w:rsidR="00D85556" w:rsidRPr="00EE75C4" w:rsidRDefault="00D85556" w:rsidP="002E5AE5">
      <w:pPr>
        <w:pStyle w:val="affc"/>
      </w:pPr>
      <w:r w:rsidRPr="00EE75C4">
        <w:t xml:space="preserve">– использование в учебном процессе активных и интерактивных форм проведения занятий </w:t>
      </w:r>
      <w:r w:rsidRPr="00EE75C4">
        <w:rPr>
          <w:bCs/>
        </w:rPr>
        <w:t xml:space="preserve">с </w:t>
      </w:r>
      <w:r w:rsidRPr="00EE75C4">
        <w:t xml:space="preserve">целью </w:t>
      </w:r>
      <w:r w:rsidRPr="00EE75C4">
        <w:rPr>
          <w:bCs/>
        </w:rPr>
        <w:t xml:space="preserve">формирования </w:t>
      </w:r>
      <w:r w:rsidRPr="00EE75C4">
        <w:t xml:space="preserve">и развития иноязычной </w:t>
      </w:r>
      <w:r w:rsidRPr="00EE75C4">
        <w:rPr>
          <w:bCs/>
        </w:rPr>
        <w:t>коммуникативной компетенции</w:t>
      </w:r>
      <w:r w:rsidRPr="00EE75C4">
        <w:t xml:space="preserve"> обучающихся;</w:t>
      </w:r>
    </w:p>
    <w:p w:rsidR="00D85556" w:rsidRPr="00EE75C4" w:rsidRDefault="00D85556" w:rsidP="002E5AE5">
      <w:pPr>
        <w:pStyle w:val="aff"/>
      </w:pPr>
      <w:r w:rsidRPr="00EE75C4">
        <w:t>– использование аудио- и видеоматериалов, ИНТЕРНЕТ - ресурсов на практических занятиях;</w:t>
      </w:r>
    </w:p>
    <w:p w:rsidR="00D85556" w:rsidRPr="00EE75C4" w:rsidRDefault="00D85556" w:rsidP="002E5AE5">
      <w:pPr>
        <w:pStyle w:val="aff"/>
      </w:pPr>
      <w:r w:rsidRPr="00EE75C4">
        <w:t>– использование электронных образовательных ресурсов по темам практических занятий;</w:t>
      </w:r>
    </w:p>
    <w:p w:rsidR="00D85556" w:rsidRPr="00EE75C4" w:rsidRDefault="00D85556" w:rsidP="002E5AE5">
      <w:pPr>
        <w:pStyle w:val="aff"/>
      </w:pPr>
      <w:r w:rsidRPr="00EE75C4">
        <w:t>– поиск и изучение медийных текстов по обозначенной проблематике;</w:t>
      </w:r>
    </w:p>
    <w:p w:rsidR="00D85556" w:rsidRPr="00EE75C4" w:rsidRDefault="00D85556" w:rsidP="002E5AE5">
      <w:pPr>
        <w:pStyle w:val="aff"/>
      </w:pPr>
      <w:r w:rsidRPr="00EE75C4">
        <w:t>– использование разных форм внеаудиторной работы, в том числе работа с образовательным порталом.</w:t>
      </w:r>
    </w:p>
    <w:p w:rsidR="00D85556" w:rsidRPr="00EE75C4" w:rsidRDefault="00D85556" w:rsidP="00B437EA">
      <w:pPr>
        <w:pStyle w:val="paragraph"/>
        <w:spacing w:before="0" w:beforeAutospacing="0" w:after="0" w:afterAutospacing="0" w:line="276" w:lineRule="auto"/>
        <w:ind w:firstLine="709"/>
        <w:jc w:val="both"/>
        <w:textAlignment w:val="baseline"/>
      </w:pPr>
      <w:r w:rsidRPr="00EE75C4">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EE75C4">
        <w:rPr>
          <w:rStyle w:val="eop"/>
        </w:rPr>
        <w:t> </w:t>
      </w:r>
    </w:p>
    <w:p w:rsidR="00D85556" w:rsidRPr="00EE75C4" w:rsidRDefault="00D85556" w:rsidP="00B437EA">
      <w:pPr>
        <w:pStyle w:val="paragraph"/>
        <w:numPr>
          <w:ilvl w:val="0"/>
          <w:numId w:val="1"/>
        </w:numPr>
        <w:spacing w:before="0" w:beforeAutospacing="0" w:after="0" w:afterAutospacing="0" w:line="276" w:lineRule="auto"/>
        <w:ind w:left="0" w:firstLine="900"/>
        <w:jc w:val="both"/>
        <w:textAlignment w:val="baseline"/>
      </w:pPr>
      <w:r w:rsidRPr="00EE75C4">
        <w:rPr>
          <w:rStyle w:val="normaltextrun"/>
          <w:i/>
          <w:iCs/>
        </w:rPr>
        <w:t>Информационно-развивающие технологии, </w:t>
      </w:r>
      <w:r w:rsidRPr="00EE75C4">
        <w:rPr>
          <w:rStyle w:val="normaltextrun"/>
        </w:rPr>
        <w:t>направленные на формирование системы знаний, запоминание и свободное оперирование ими.</w:t>
      </w:r>
      <w:r w:rsidRPr="00EE75C4">
        <w:rPr>
          <w:rStyle w:val="eop"/>
        </w:rPr>
        <w:t> </w:t>
      </w:r>
    </w:p>
    <w:p w:rsidR="00D85556" w:rsidRPr="00EE75C4" w:rsidRDefault="00D85556" w:rsidP="00B437EA">
      <w:pPr>
        <w:pStyle w:val="paragraph"/>
        <w:spacing w:before="0" w:beforeAutospacing="0" w:after="0" w:afterAutospacing="0" w:line="276" w:lineRule="auto"/>
        <w:ind w:firstLine="540"/>
        <w:jc w:val="both"/>
        <w:textAlignment w:val="baseline"/>
      </w:pPr>
      <w:r w:rsidRPr="00EE75C4">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EE75C4">
        <w:rPr>
          <w:rStyle w:val="eop"/>
        </w:rPr>
        <w:t> </w:t>
      </w:r>
    </w:p>
    <w:p w:rsidR="00D85556" w:rsidRPr="00EE75C4" w:rsidRDefault="00D85556" w:rsidP="00B437EA">
      <w:pPr>
        <w:pStyle w:val="paragraph"/>
        <w:numPr>
          <w:ilvl w:val="0"/>
          <w:numId w:val="2"/>
        </w:numPr>
        <w:spacing w:before="0" w:beforeAutospacing="0" w:after="0" w:afterAutospacing="0" w:line="276" w:lineRule="auto"/>
        <w:ind w:left="0" w:firstLine="900"/>
        <w:jc w:val="both"/>
        <w:textAlignment w:val="baseline"/>
      </w:pPr>
      <w:r w:rsidRPr="00EE75C4">
        <w:rPr>
          <w:rStyle w:val="normaltextrun"/>
          <w:i/>
          <w:iCs/>
        </w:rPr>
        <w:t>Деятельностные, практико-ориентированные технологии</w:t>
      </w:r>
      <w:r w:rsidRPr="00EE75C4">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EE75C4">
        <w:rPr>
          <w:rStyle w:val="eop"/>
        </w:rPr>
        <w:t> </w:t>
      </w:r>
    </w:p>
    <w:p w:rsidR="00D85556" w:rsidRPr="00EE75C4" w:rsidRDefault="00D85556" w:rsidP="00B437EA">
      <w:pPr>
        <w:pStyle w:val="paragraph"/>
        <w:numPr>
          <w:ilvl w:val="0"/>
          <w:numId w:val="3"/>
        </w:numPr>
        <w:spacing w:before="0" w:beforeAutospacing="0" w:after="0" w:afterAutospacing="0" w:line="276" w:lineRule="auto"/>
        <w:ind w:left="0" w:firstLine="900"/>
        <w:jc w:val="both"/>
        <w:textAlignment w:val="baseline"/>
      </w:pPr>
      <w:r w:rsidRPr="00EE75C4">
        <w:rPr>
          <w:rStyle w:val="normaltextrun"/>
          <w:i/>
          <w:iCs/>
        </w:rPr>
        <w:t>Развивающие проблемно-ориентированные технологии</w:t>
      </w:r>
      <w:r w:rsidRPr="00EE75C4">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EE75C4">
        <w:rPr>
          <w:rStyle w:val="eop"/>
        </w:rPr>
        <w:t> </w:t>
      </w:r>
    </w:p>
    <w:p w:rsidR="00D85556" w:rsidRPr="00EE75C4" w:rsidRDefault="00D85556" w:rsidP="00B437EA">
      <w:pPr>
        <w:pStyle w:val="paragraph"/>
        <w:numPr>
          <w:ilvl w:val="0"/>
          <w:numId w:val="4"/>
        </w:numPr>
        <w:spacing w:before="0" w:beforeAutospacing="0" w:after="0" w:afterAutospacing="0" w:line="276" w:lineRule="auto"/>
        <w:ind w:left="0" w:firstLine="900"/>
        <w:jc w:val="both"/>
        <w:textAlignment w:val="baseline"/>
      </w:pPr>
      <w:r w:rsidRPr="00EE75C4">
        <w:rPr>
          <w:rStyle w:val="normaltextrun"/>
          <w:i/>
          <w:iCs/>
        </w:rPr>
        <w:t>Личностно-ориентированные технологии обучения</w:t>
      </w:r>
      <w:r w:rsidRPr="00EE75C4">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EE75C4">
        <w:rPr>
          <w:rStyle w:val="eop"/>
        </w:rPr>
        <w:t> </w:t>
      </w:r>
    </w:p>
    <w:p w:rsidR="00D85556" w:rsidRPr="00EE75C4" w:rsidRDefault="00D85556" w:rsidP="00B437EA">
      <w:pPr>
        <w:pStyle w:val="1"/>
        <w:spacing w:line="276" w:lineRule="auto"/>
        <w:ind w:left="0"/>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85556" w:rsidRPr="00EE75C4" w:rsidRDefault="00D85556" w:rsidP="002E5AE5">
      <w:pPr>
        <w:pStyle w:val="affc"/>
      </w:pPr>
      <w:r w:rsidRPr="00EE75C4">
        <w:t>По дисциплине «Иностранный язык» аудиторная самостоятельная работа студентов предполагает чтение, перевод, анализ текста, составление лексического словаря, подготовка диалогических и монологических высказываний, выполнение письменных заданий по указанным темам.</w:t>
      </w:r>
    </w:p>
    <w:p w:rsidR="00D85556" w:rsidRPr="00EE75C4" w:rsidRDefault="00D85556" w:rsidP="002E5AE5">
      <w:pPr>
        <w:pStyle w:val="40"/>
        <w:rPr>
          <w:rStyle w:val="FontStyle20"/>
          <w:rFonts w:ascii="Times New Roman" w:hAnsi="Times New Roman" w:cs="Times New Roman"/>
          <w:b/>
          <w:iCs w:val="0"/>
          <w:sz w:val="24"/>
          <w:szCs w:val="24"/>
        </w:rPr>
      </w:pPr>
      <w:r w:rsidRPr="00EE75C4">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315"/>
        <w:gridCol w:w="2741"/>
        <w:gridCol w:w="7864"/>
        <w:gridCol w:w="996"/>
      </w:tblGrid>
      <w:tr w:rsidR="00D85556" w:rsidRPr="00EE75C4" w:rsidTr="009079F6">
        <w:trPr>
          <w:cantSplit/>
          <w:trHeight w:val="1833"/>
          <w:tblHeader/>
        </w:trPr>
        <w:tc>
          <w:tcPr>
            <w:tcW w:w="0" w:type="auto"/>
            <w:vAlign w:val="center"/>
          </w:tcPr>
          <w:p w:rsidR="00D85556" w:rsidRPr="00EE75C4" w:rsidRDefault="00D85556" w:rsidP="009079F6">
            <w:pPr>
              <w:pStyle w:val="Style12"/>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Раздел/ тема</w:t>
            </w:r>
          </w:p>
          <w:p w:rsidR="00D85556" w:rsidRPr="00EE75C4" w:rsidRDefault="00D85556" w:rsidP="009079F6">
            <w:pPr>
              <w:pStyle w:val="Style12"/>
              <w:widowControl/>
              <w:ind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дисциплины</w:t>
            </w:r>
          </w:p>
        </w:tc>
        <w:tc>
          <w:tcPr>
            <w:tcW w:w="0" w:type="auto"/>
          </w:tcPr>
          <w:p w:rsidR="00D85556" w:rsidRPr="00EE75C4" w:rsidRDefault="00D85556" w:rsidP="009079F6">
            <w:pPr>
              <w:pStyle w:val="Style8"/>
              <w:widowControl/>
              <w:ind w:left="-40" w:firstLine="0"/>
              <w:jc w:val="center"/>
              <w:rPr>
                <w:rStyle w:val="FontStyle31"/>
                <w:rFonts w:ascii="Times New Roman" w:hAnsi="Times New Roman" w:cs="Times New Roman"/>
                <w:sz w:val="24"/>
                <w:szCs w:val="24"/>
              </w:rPr>
            </w:pPr>
          </w:p>
          <w:p w:rsidR="00D85556" w:rsidRPr="00EE75C4" w:rsidRDefault="00D85556" w:rsidP="009079F6">
            <w:pPr>
              <w:pStyle w:val="Style8"/>
              <w:widowControl/>
              <w:ind w:left="-40" w:firstLine="0"/>
              <w:jc w:val="center"/>
              <w:rPr>
                <w:rStyle w:val="FontStyle31"/>
                <w:rFonts w:ascii="Times New Roman" w:hAnsi="Times New Roman" w:cs="Times New Roman"/>
                <w:sz w:val="24"/>
                <w:szCs w:val="24"/>
                <w:lang w:eastAsia="en-US"/>
              </w:rPr>
            </w:pPr>
          </w:p>
          <w:p w:rsidR="00D85556" w:rsidRPr="00EE75C4" w:rsidRDefault="00D85556" w:rsidP="009079F6">
            <w:pPr>
              <w:pStyle w:val="Style8"/>
              <w:widowControl/>
              <w:ind w:left="-40"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Форма текущего контроля успеваемости и промежуточной аттестации</w:t>
            </w:r>
          </w:p>
        </w:tc>
        <w:tc>
          <w:tcPr>
            <w:tcW w:w="0" w:type="auto"/>
            <w:vAlign w:val="center"/>
          </w:tcPr>
          <w:p w:rsidR="00D85556" w:rsidRPr="00EE75C4" w:rsidRDefault="00D85556" w:rsidP="009079F6">
            <w:pPr>
              <w:pStyle w:val="Style8"/>
              <w:widowControl/>
              <w:ind w:left="-40" w:firstLine="0"/>
              <w:jc w:val="center"/>
              <w:rPr>
                <w:rStyle w:val="FontStyle32"/>
                <w:i w:val="0"/>
                <w:iCs w:val="0"/>
                <w:sz w:val="24"/>
                <w:szCs w:val="24"/>
              </w:rPr>
            </w:pPr>
            <w:r w:rsidRPr="00EE75C4">
              <w:rPr>
                <w:rStyle w:val="FontStyle31"/>
                <w:rFonts w:ascii="Times New Roman" w:hAnsi="Times New Roman" w:cs="Times New Roman"/>
                <w:sz w:val="24"/>
                <w:szCs w:val="24"/>
                <w:lang w:eastAsia="en-US"/>
              </w:rPr>
              <w:t xml:space="preserve">Примеры заданий для  текущего контроля успеваемости и </w:t>
            </w:r>
            <w:r w:rsidRPr="00EE75C4">
              <w:rPr>
                <w:rStyle w:val="FontStyle31"/>
                <w:rFonts w:ascii="Times New Roman" w:hAnsi="Times New Roman" w:cs="Times New Roman"/>
                <w:sz w:val="24"/>
                <w:szCs w:val="24"/>
                <w:lang w:eastAsia="en-US"/>
              </w:rPr>
              <w:br/>
              <w:t>промежуточной аттестации</w:t>
            </w:r>
          </w:p>
        </w:tc>
        <w:tc>
          <w:tcPr>
            <w:tcW w:w="996" w:type="dxa"/>
            <w:textDirection w:val="btLr"/>
            <w:vAlign w:val="center"/>
          </w:tcPr>
          <w:p w:rsidR="00D85556" w:rsidRPr="00EE75C4" w:rsidRDefault="00D85556" w:rsidP="009079F6">
            <w:pPr>
              <w:pStyle w:val="Style8"/>
              <w:widowControl/>
              <w:ind w:left="-40" w:right="113"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Код и структурный </w:t>
            </w:r>
            <w:r w:rsidRPr="00EE75C4">
              <w:rPr>
                <w:rStyle w:val="FontStyle31"/>
                <w:rFonts w:ascii="Times New Roman" w:hAnsi="Times New Roman" w:cs="Times New Roman"/>
                <w:sz w:val="24"/>
                <w:szCs w:val="24"/>
                <w:lang w:eastAsia="en-US"/>
              </w:rPr>
              <w:br/>
              <w:t xml:space="preserve">элемент </w:t>
            </w:r>
            <w:r w:rsidRPr="00EE75C4">
              <w:rPr>
                <w:rStyle w:val="FontStyle31"/>
                <w:rFonts w:ascii="Times New Roman" w:hAnsi="Times New Roman" w:cs="Times New Roman"/>
                <w:sz w:val="24"/>
                <w:szCs w:val="24"/>
                <w:lang w:eastAsia="en-US"/>
              </w:rPr>
              <w:br/>
              <w:t>компетенции</w:t>
            </w:r>
          </w:p>
        </w:tc>
      </w:tr>
      <w:tr w:rsidR="008363D3" w:rsidRPr="00EE75C4" w:rsidTr="009079F6">
        <w:trPr>
          <w:trHeight w:val="268"/>
        </w:trPr>
        <w:tc>
          <w:tcPr>
            <w:tcW w:w="0" w:type="auto"/>
          </w:tcPr>
          <w:p w:rsidR="008363D3" w:rsidRPr="00EE75C4" w:rsidRDefault="008363D3" w:rsidP="009079F6">
            <w:pPr>
              <w:pStyle w:val="Style14"/>
              <w:widowControl/>
              <w:tabs>
                <w:tab w:val="left" w:pos="435"/>
              </w:tabs>
              <w:ind w:firstLine="0"/>
              <w:rPr>
                <w:lang w:eastAsia="en-US"/>
              </w:rPr>
            </w:pPr>
            <w:r w:rsidRPr="00EE75C4">
              <w:rPr>
                <w:b/>
                <w:lang w:eastAsia="en-US"/>
              </w:rPr>
              <w:t>1. Я в современном мире</w:t>
            </w:r>
          </w:p>
        </w:tc>
        <w:tc>
          <w:tcPr>
            <w:tcW w:w="0" w:type="auto"/>
          </w:tcPr>
          <w:p w:rsidR="008363D3" w:rsidRPr="00EE75C4" w:rsidRDefault="008363D3" w:rsidP="009079F6">
            <w:pPr>
              <w:pStyle w:val="Style14"/>
              <w:widowControl/>
              <w:ind w:firstLine="0"/>
              <w:jc w:val="left"/>
              <w:rPr>
                <w:lang w:eastAsia="en-US"/>
              </w:rPr>
            </w:pPr>
          </w:p>
        </w:tc>
        <w:tc>
          <w:tcPr>
            <w:tcW w:w="0" w:type="auto"/>
          </w:tcPr>
          <w:p w:rsidR="008363D3" w:rsidRPr="00EE75C4" w:rsidRDefault="008363D3" w:rsidP="009079F6">
            <w:pPr>
              <w:pStyle w:val="Style14"/>
              <w:widowControl/>
              <w:ind w:firstLine="0"/>
              <w:jc w:val="left"/>
              <w:rPr>
                <w:lang w:eastAsia="en-US"/>
              </w:rPr>
            </w:pP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tc>
      </w:tr>
      <w:tr w:rsidR="008363D3" w:rsidRPr="00EE75C4" w:rsidTr="009079F6">
        <w:trPr>
          <w:trHeight w:val="422"/>
        </w:trPr>
        <w:tc>
          <w:tcPr>
            <w:tcW w:w="0" w:type="auto"/>
          </w:tcPr>
          <w:p w:rsidR="008363D3" w:rsidRPr="00EE75C4" w:rsidRDefault="008363D3" w:rsidP="009079F6">
            <w:pPr>
              <w:pStyle w:val="Style14"/>
              <w:widowControl/>
              <w:ind w:firstLine="0"/>
              <w:rPr>
                <w:lang w:eastAsia="en-US"/>
              </w:rPr>
            </w:pPr>
            <w:r w:rsidRPr="00EE75C4">
              <w:rPr>
                <w:lang w:eastAsia="en-US"/>
              </w:rPr>
              <w:t xml:space="preserve">1.1 Развитие умений и навыков чтения, говорения и письма по теме </w:t>
            </w:r>
            <w:r w:rsidRPr="00EE75C4">
              <w:rPr>
                <w:b/>
                <w:lang w:eastAsia="en-US"/>
              </w:rPr>
              <w:t>«О себе».</w:t>
            </w:r>
          </w:p>
        </w:tc>
        <w:tc>
          <w:tcPr>
            <w:tcW w:w="0" w:type="auto"/>
          </w:tcPr>
          <w:p w:rsidR="008363D3" w:rsidRPr="00EE75C4" w:rsidRDefault="008363D3" w:rsidP="009079F6">
            <w:pPr>
              <w:ind w:firstLine="0"/>
              <w:rPr>
                <w:lang w:eastAsia="en-US"/>
              </w:rPr>
            </w:pPr>
            <w:r w:rsidRPr="00EE75C4">
              <w:rPr>
                <w:lang w:eastAsia="en-US"/>
              </w:rPr>
              <w:t>Выборочный опрос, проверка составления автобиографии</w:t>
            </w:r>
          </w:p>
        </w:tc>
        <w:tc>
          <w:tcPr>
            <w:tcW w:w="0" w:type="auto"/>
          </w:tcPr>
          <w:p w:rsidR="008363D3" w:rsidRPr="00EE75C4" w:rsidRDefault="008363D3" w:rsidP="009079F6">
            <w:pPr>
              <w:ind w:firstLine="0"/>
              <w:rPr>
                <w:b/>
                <w:i/>
                <w:lang w:val="de-DE" w:eastAsia="en-US"/>
              </w:rPr>
            </w:pPr>
            <w:r w:rsidRPr="00EE75C4">
              <w:rPr>
                <w:b/>
                <w:i/>
                <w:lang w:val="de-DE" w:eastAsia="en-US"/>
              </w:rPr>
              <w:t>Mit Hilfe der Fragen erzählen Sie über Ihre Familie</w:t>
            </w:r>
          </w:p>
          <w:p w:rsidR="008363D3" w:rsidRPr="00EE75C4" w:rsidRDefault="008363D3" w:rsidP="009079F6">
            <w:pPr>
              <w:ind w:firstLine="0"/>
              <w:rPr>
                <w:lang w:val="de-DE" w:eastAsia="en-US"/>
              </w:rPr>
            </w:pPr>
            <w:r w:rsidRPr="00EE75C4">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363D3" w:rsidRPr="00EE75C4" w:rsidRDefault="008363D3" w:rsidP="009079F6">
            <w:pPr>
              <w:ind w:firstLine="0"/>
              <w:rPr>
                <w:lang w:val="de-DE" w:eastAsia="en-US"/>
              </w:rPr>
            </w:pPr>
            <w:r w:rsidRPr="00EE75C4">
              <w:rPr>
                <w:lang w:val="de-DE" w:eastAsia="en-US"/>
              </w:rPr>
              <w:t>Wie verbringen Sie Ihre Freizeit?</w:t>
            </w:r>
          </w:p>
          <w:p w:rsidR="008363D3" w:rsidRPr="00EE75C4" w:rsidRDefault="008363D3" w:rsidP="009079F6">
            <w:pPr>
              <w:ind w:firstLine="0"/>
              <w:rPr>
                <w:b/>
                <w:i/>
                <w:lang w:val="en-US" w:eastAsia="en-US"/>
              </w:rPr>
            </w:pPr>
            <w:r w:rsidRPr="00EE75C4">
              <w:rPr>
                <w:b/>
                <w:i/>
                <w:lang w:val="de-DE" w:eastAsia="en-US"/>
              </w:rPr>
              <w:lastRenderedPageBreak/>
              <w:t xml:space="preserve">Ergänzen Sie </w:t>
            </w:r>
            <w:r w:rsidRPr="00EE75C4">
              <w:rPr>
                <w:b/>
                <w:i/>
                <w:lang w:val="en-US" w:eastAsia="en-US"/>
              </w:rPr>
              <w:t>den Lebenslauf</w:t>
            </w:r>
          </w:p>
          <w:p w:rsidR="008363D3" w:rsidRPr="00EE75C4" w:rsidRDefault="008363D3" w:rsidP="009079F6">
            <w:pPr>
              <w:ind w:firstLine="0"/>
              <w:rPr>
                <w:lang w:val="de-DE" w:eastAsia="en-US"/>
              </w:rPr>
            </w:pPr>
            <w:r w:rsidRPr="00EE75C4">
              <w:rPr>
                <w:lang w:val="de-DE" w:eastAsia="en-US"/>
              </w:rPr>
              <w:t>Name</w:t>
            </w:r>
            <w:r w:rsidRPr="00EE75C4">
              <w:rPr>
                <w:lang w:val="de-DE" w:eastAsia="en-US"/>
              </w:rPr>
              <w:tab/>
              <w:t>(1) …</w:t>
            </w:r>
          </w:p>
          <w:p w:rsidR="008363D3" w:rsidRPr="00EE75C4" w:rsidRDefault="008363D3" w:rsidP="009079F6">
            <w:pPr>
              <w:ind w:firstLine="0"/>
              <w:rPr>
                <w:lang w:val="de-DE" w:eastAsia="en-US"/>
              </w:rPr>
            </w:pPr>
            <w:r w:rsidRPr="00EE75C4">
              <w:rPr>
                <w:lang w:val="de-DE" w:eastAsia="en-US"/>
              </w:rPr>
              <w:t>Adresse</w:t>
            </w:r>
            <w:r w:rsidRPr="00EE75C4">
              <w:rPr>
                <w:lang w:val="de-DE" w:eastAsia="en-US"/>
              </w:rPr>
              <w:tab/>
              <w:t>Max-Richter-Strasse 95</w:t>
            </w:r>
          </w:p>
          <w:p w:rsidR="008363D3" w:rsidRPr="00EE75C4" w:rsidRDefault="008363D3" w:rsidP="009079F6">
            <w:pPr>
              <w:ind w:firstLine="0"/>
              <w:rPr>
                <w:lang w:val="de-DE" w:eastAsia="en-US"/>
              </w:rPr>
            </w:pPr>
            <w:r w:rsidRPr="00EE75C4">
              <w:rPr>
                <w:lang w:val="de-DE" w:eastAsia="en-US"/>
              </w:rPr>
              <w:t>8770 Potsdam</w:t>
            </w:r>
          </w:p>
          <w:p w:rsidR="008363D3" w:rsidRPr="00EE75C4" w:rsidRDefault="008363D3" w:rsidP="009079F6">
            <w:pPr>
              <w:ind w:firstLine="0"/>
              <w:rPr>
                <w:lang w:val="de-DE" w:eastAsia="en-US"/>
              </w:rPr>
            </w:pPr>
            <w:r w:rsidRPr="00EE75C4">
              <w:rPr>
                <w:lang w:val="de-DE" w:eastAsia="en-US"/>
              </w:rPr>
              <w:t>Telefonnummer</w:t>
            </w:r>
            <w:r w:rsidRPr="00EE75C4">
              <w:rPr>
                <w:lang w:val="de-DE" w:eastAsia="en-US"/>
              </w:rPr>
              <w:tab/>
              <w:t>0117 945649</w:t>
            </w:r>
          </w:p>
          <w:p w:rsidR="008363D3" w:rsidRPr="00EE75C4" w:rsidRDefault="008363D3" w:rsidP="009079F6">
            <w:pPr>
              <w:ind w:firstLine="0"/>
              <w:rPr>
                <w:lang w:val="de-DE" w:eastAsia="en-US"/>
              </w:rPr>
            </w:pPr>
            <w:r w:rsidRPr="00EE75C4">
              <w:rPr>
                <w:lang w:val="de-DE" w:eastAsia="en-US"/>
              </w:rPr>
              <w:t>Mobile</w:t>
            </w:r>
            <w:r w:rsidRPr="00EE75C4">
              <w:rPr>
                <w:lang w:val="de-DE" w:eastAsia="en-US"/>
              </w:rPr>
              <w:tab/>
              <w:t>0779 92381882</w:t>
            </w:r>
          </w:p>
          <w:p w:rsidR="008363D3" w:rsidRPr="00EE75C4" w:rsidRDefault="008363D3" w:rsidP="009079F6">
            <w:pPr>
              <w:ind w:firstLine="0"/>
              <w:rPr>
                <w:lang w:val="de-DE" w:eastAsia="en-US"/>
              </w:rPr>
            </w:pPr>
            <w:r w:rsidRPr="00EE75C4">
              <w:rPr>
                <w:lang w:val="de-DE" w:eastAsia="en-US"/>
              </w:rPr>
              <w:t>Email</w:t>
            </w:r>
            <w:r w:rsidRPr="00EE75C4">
              <w:rPr>
                <w:lang w:val="de-DE" w:eastAsia="en-US"/>
              </w:rPr>
              <w:tab/>
              <w:t>(2) …</w:t>
            </w:r>
          </w:p>
          <w:p w:rsidR="008363D3" w:rsidRPr="00EE75C4" w:rsidRDefault="008363D3" w:rsidP="009079F6">
            <w:pPr>
              <w:ind w:firstLine="0"/>
              <w:rPr>
                <w:lang w:val="de-DE" w:eastAsia="en-US"/>
              </w:rPr>
            </w:pPr>
            <w:r w:rsidRPr="00EE75C4">
              <w:rPr>
                <w:lang w:val="de-DE" w:eastAsia="en-US"/>
              </w:rPr>
              <w:t>Nationalität</w:t>
            </w:r>
            <w:r w:rsidRPr="00EE75C4">
              <w:rPr>
                <w:lang w:val="de-DE" w:eastAsia="en-US"/>
              </w:rPr>
              <w:tab/>
              <w:t>Deutsche</w:t>
            </w:r>
          </w:p>
          <w:p w:rsidR="008363D3" w:rsidRPr="00EE75C4" w:rsidRDefault="008363D3" w:rsidP="009079F6">
            <w:pPr>
              <w:ind w:firstLine="0"/>
              <w:rPr>
                <w:lang w:val="de-DE" w:eastAsia="en-US"/>
              </w:rPr>
            </w:pPr>
            <w:r w:rsidRPr="00EE75C4">
              <w:rPr>
                <w:lang w:val="de-DE" w:eastAsia="en-US"/>
              </w:rPr>
              <w:t>(3)</w:t>
            </w:r>
            <w:r w:rsidRPr="00EE75C4">
              <w:rPr>
                <w:lang w:val="de-DE" w:eastAsia="en-US"/>
              </w:rPr>
              <w:tab/>
              <w:t>11 March 1979</w:t>
            </w:r>
          </w:p>
          <w:p w:rsidR="008363D3" w:rsidRPr="00EE75C4" w:rsidRDefault="008363D3" w:rsidP="009079F6">
            <w:pPr>
              <w:ind w:firstLine="0"/>
              <w:rPr>
                <w:lang w:val="de-DE" w:eastAsia="en-US"/>
              </w:rPr>
            </w:pPr>
            <w:r w:rsidRPr="00EE75C4">
              <w:rPr>
                <w:lang w:val="de-DE" w:eastAsia="en-US"/>
              </w:rPr>
              <w:t>Berufsausbildung</w:t>
            </w:r>
            <w:r w:rsidRPr="00EE75C4">
              <w:rPr>
                <w:lang w:val="de-DE" w:eastAsia="en-US"/>
              </w:rPr>
              <w:tab/>
            </w:r>
          </w:p>
          <w:p w:rsidR="008363D3" w:rsidRPr="00EE75C4" w:rsidRDefault="008363D3" w:rsidP="009079F6">
            <w:pPr>
              <w:ind w:firstLine="0"/>
              <w:rPr>
                <w:lang w:val="de-DE" w:eastAsia="en-US"/>
              </w:rPr>
            </w:pPr>
            <w:r w:rsidRPr="00EE75C4">
              <w:rPr>
                <w:lang w:val="de-DE" w:eastAsia="en-US"/>
              </w:rPr>
              <w:t>1998-2001</w:t>
            </w:r>
            <w:r w:rsidRPr="00EE75C4">
              <w:rPr>
                <w:lang w:val="de-DE" w:eastAsia="en-US"/>
              </w:rPr>
              <w:tab/>
              <w:t>Humboldt-Universität: BA in Ökonomie</w:t>
            </w:r>
          </w:p>
          <w:p w:rsidR="008363D3" w:rsidRPr="00EE75C4" w:rsidRDefault="008363D3" w:rsidP="009079F6">
            <w:pPr>
              <w:ind w:firstLine="0"/>
              <w:rPr>
                <w:lang w:val="de-DE" w:eastAsia="en-US"/>
              </w:rPr>
            </w:pPr>
            <w:r w:rsidRPr="00EE75C4">
              <w:rPr>
                <w:lang w:val="de-DE" w:eastAsia="en-US"/>
              </w:rPr>
              <w:t>1990-1997</w:t>
            </w:r>
            <w:r w:rsidRPr="00EE75C4">
              <w:rPr>
                <w:lang w:val="de-DE" w:eastAsia="en-US"/>
              </w:rPr>
              <w:tab/>
              <w:t>Leonardo-da-Vince-Gymnasium in Augsburg</w:t>
            </w:r>
          </w:p>
          <w:p w:rsidR="008363D3" w:rsidRPr="00EE75C4" w:rsidRDefault="008363D3" w:rsidP="009079F6">
            <w:pPr>
              <w:ind w:firstLine="0"/>
              <w:rPr>
                <w:lang w:val="de-DE" w:eastAsia="en-US"/>
              </w:rPr>
            </w:pPr>
            <w:r w:rsidRPr="00EE75C4">
              <w:rPr>
                <w:lang w:val="de-DE" w:eastAsia="en-US"/>
              </w:rPr>
              <w:t>(4) …</w:t>
            </w:r>
            <w:r w:rsidRPr="00EE75C4">
              <w:rPr>
                <w:lang w:val="de-DE" w:eastAsia="en-US"/>
              </w:rPr>
              <w:tab/>
            </w:r>
          </w:p>
          <w:p w:rsidR="008363D3" w:rsidRPr="00EE75C4" w:rsidRDefault="008363D3" w:rsidP="009079F6">
            <w:pPr>
              <w:ind w:firstLine="0"/>
              <w:rPr>
                <w:lang w:val="de-DE" w:eastAsia="en-US"/>
              </w:rPr>
            </w:pPr>
            <w:r w:rsidRPr="00EE75C4">
              <w:rPr>
                <w:lang w:val="de-DE" w:eastAsia="en-US"/>
              </w:rPr>
              <w:t>2001-bis heute</w:t>
            </w:r>
            <w:r w:rsidRPr="00EE75C4">
              <w:rPr>
                <w:lang w:val="de-DE" w:eastAsia="en-US"/>
              </w:rPr>
              <w:tab/>
              <w:t>Verkaufsleiter bei der  Fa. Seifert Frachtstrasse 10 3000 Hannover 1</w:t>
            </w:r>
          </w:p>
          <w:p w:rsidR="008363D3" w:rsidRPr="00EE75C4" w:rsidRDefault="008363D3" w:rsidP="009079F6">
            <w:pPr>
              <w:ind w:firstLine="0"/>
              <w:rPr>
                <w:lang w:val="de-DE" w:eastAsia="en-US"/>
              </w:rPr>
            </w:pPr>
            <w:r w:rsidRPr="00EE75C4">
              <w:rPr>
                <w:lang w:val="de-DE" w:eastAsia="en-US"/>
              </w:rPr>
              <w:t>Profil</w:t>
            </w:r>
            <w:r w:rsidRPr="00EE75C4">
              <w:rPr>
                <w:lang w:val="de-DE" w:eastAsia="en-US"/>
              </w:rPr>
              <w:tab/>
              <w:t xml:space="preserve">Verhandlungen führen, Verträge abschließen, Kaufkraft analysieren </w:t>
            </w:r>
          </w:p>
          <w:p w:rsidR="008363D3" w:rsidRPr="00EE75C4" w:rsidRDefault="008363D3" w:rsidP="009079F6">
            <w:pPr>
              <w:ind w:firstLine="0"/>
              <w:rPr>
                <w:b/>
                <w:i/>
                <w:lang w:val="de-DE" w:eastAsia="en-US"/>
              </w:rPr>
            </w:pPr>
            <w:r w:rsidRPr="00EE75C4">
              <w:rPr>
                <w:lang w:val="de-DE" w:eastAsia="en-US"/>
              </w:rPr>
              <w:t>Interesse</w:t>
            </w:r>
            <w:r w:rsidRPr="00EE75C4">
              <w:rPr>
                <w:lang w:val="de-DE" w:eastAsia="en-US"/>
              </w:rPr>
              <w:tab/>
              <w:t>Tennis, Fotografie, Reise.</w:t>
            </w:r>
          </w:p>
        </w:tc>
        <w:tc>
          <w:tcPr>
            <w:tcW w:w="996" w:type="dxa"/>
            <w:vMerge w:val="restart"/>
          </w:tcPr>
          <w:p w:rsidR="008363D3" w:rsidRPr="00057221" w:rsidRDefault="008363D3" w:rsidP="00B674C7">
            <w:pPr>
              <w:pStyle w:val="Style14"/>
              <w:ind w:firstLine="0"/>
              <w:jc w:val="left"/>
              <w:rPr>
                <w:b/>
                <w:lang w:eastAsia="en-US"/>
              </w:rPr>
            </w:pPr>
            <w:r w:rsidRPr="00057221">
              <w:rPr>
                <w:b/>
                <w:lang w:eastAsia="en-US"/>
              </w:rPr>
              <w:lastRenderedPageBreak/>
              <w:t xml:space="preserve"> ОК-5</w:t>
            </w:r>
          </w:p>
          <w:p w:rsidR="008363D3" w:rsidRPr="00057221" w:rsidRDefault="008363D3" w:rsidP="00B674C7">
            <w:pPr>
              <w:pStyle w:val="Style14"/>
              <w:ind w:firstLine="0"/>
              <w:jc w:val="left"/>
              <w:rPr>
                <w:rStyle w:val="FontStyle31"/>
                <w:sz w:val="24"/>
                <w:szCs w:val="24"/>
                <w:lang w:val="de-DE"/>
              </w:rPr>
            </w:pPr>
            <w:r w:rsidRPr="00057221">
              <w:rPr>
                <w:b/>
                <w:lang w:eastAsia="en-US"/>
              </w:rPr>
              <w:t>ЗУВ</w:t>
            </w:r>
          </w:p>
        </w:tc>
      </w:tr>
      <w:tr w:rsidR="008363D3" w:rsidRPr="002F1608" w:rsidTr="009079F6">
        <w:trPr>
          <w:trHeight w:val="422"/>
        </w:trPr>
        <w:tc>
          <w:tcPr>
            <w:tcW w:w="0" w:type="auto"/>
          </w:tcPr>
          <w:p w:rsidR="008363D3" w:rsidRPr="00EE75C4" w:rsidRDefault="008363D3" w:rsidP="009079F6">
            <w:pPr>
              <w:pStyle w:val="Style14"/>
              <w:widowControl/>
              <w:ind w:firstLine="0"/>
              <w:rPr>
                <w:lang w:eastAsia="en-US"/>
              </w:rPr>
            </w:pPr>
            <w:r w:rsidRPr="00EE75C4">
              <w:rPr>
                <w:lang w:eastAsia="en-US"/>
              </w:rPr>
              <w:lastRenderedPageBreak/>
              <w:t>1.2.</w:t>
            </w:r>
            <w:r w:rsidRPr="00EE75C4">
              <w:rPr>
                <w:lang w:eastAsia="en-US"/>
              </w:rPr>
              <w:tab/>
              <w:t xml:space="preserve">Развитие умений и навыков оперирования грамматическим  материалом: </w:t>
            </w:r>
            <w:r w:rsidRPr="00EE75C4">
              <w:rPr>
                <w:b/>
                <w:lang w:eastAsia="en-US"/>
              </w:rPr>
              <w:t>«Порядок слов в простом предложении, виды предложений»</w:t>
            </w:r>
          </w:p>
        </w:tc>
        <w:tc>
          <w:tcPr>
            <w:tcW w:w="0" w:type="auto"/>
          </w:tcPr>
          <w:p w:rsidR="008363D3" w:rsidRPr="00EE75C4" w:rsidRDefault="008363D3" w:rsidP="009079F6">
            <w:pPr>
              <w:ind w:firstLine="0"/>
              <w:rPr>
                <w:lang w:eastAsia="en-US"/>
              </w:rPr>
            </w:pPr>
            <w:r w:rsidRPr="00EE75C4">
              <w:rPr>
                <w:lang w:eastAsia="en-US"/>
              </w:rPr>
              <w:t>Проверка выполнения грамматического теста</w:t>
            </w:r>
          </w:p>
        </w:tc>
        <w:tc>
          <w:tcPr>
            <w:tcW w:w="0" w:type="auto"/>
          </w:tcPr>
          <w:p w:rsidR="008363D3" w:rsidRPr="00EE75C4" w:rsidRDefault="008363D3" w:rsidP="009079F6">
            <w:pPr>
              <w:ind w:firstLine="0"/>
              <w:rPr>
                <w:i/>
                <w:lang w:val="de-DE" w:eastAsia="en-US"/>
              </w:rPr>
            </w:pPr>
            <w:r w:rsidRPr="00EE75C4">
              <w:rPr>
                <w:b/>
                <w:i/>
                <w:lang w:val="de-DE" w:eastAsia="en-US"/>
              </w:rPr>
              <w:t xml:space="preserve">Bestimmen Sie die Wortfolge in folgenden Sätzen. Übersetzen Sie die Sätze </w:t>
            </w:r>
          </w:p>
          <w:p w:rsidR="008363D3" w:rsidRPr="00EE75C4" w:rsidRDefault="008363D3" w:rsidP="009079F6">
            <w:pPr>
              <w:ind w:firstLine="0"/>
              <w:rPr>
                <w:lang w:val="de-DE" w:eastAsia="en-US"/>
              </w:rPr>
            </w:pPr>
            <w:r w:rsidRPr="00EE75C4">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rsidR="008363D3" w:rsidRPr="00EE75C4" w:rsidRDefault="008363D3" w:rsidP="009079F6">
            <w:pPr>
              <w:widowControl/>
              <w:autoSpaceDE/>
              <w:autoSpaceDN/>
              <w:adjustRightInd/>
              <w:ind w:firstLine="0"/>
              <w:jc w:val="left"/>
              <w:rPr>
                <w:rStyle w:val="FontStyle31"/>
                <w:rFonts w:ascii="Times New Roman" w:hAnsi="Times New Roman" w:cs="Times New Roman"/>
                <w:sz w:val="24"/>
                <w:szCs w:val="24"/>
                <w:lang w:val="de-DE"/>
              </w:rPr>
            </w:pPr>
          </w:p>
        </w:tc>
      </w:tr>
      <w:tr w:rsidR="008363D3" w:rsidRPr="00EE75C4" w:rsidTr="009079F6">
        <w:trPr>
          <w:trHeight w:val="2650"/>
        </w:trPr>
        <w:tc>
          <w:tcPr>
            <w:tcW w:w="0" w:type="auto"/>
          </w:tcPr>
          <w:p w:rsidR="008363D3" w:rsidRPr="00EE75C4" w:rsidRDefault="008363D3" w:rsidP="009079F6">
            <w:pPr>
              <w:pStyle w:val="Style14"/>
              <w:widowControl/>
              <w:ind w:firstLine="0"/>
              <w:rPr>
                <w:lang w:eastAsia="en-US"/>
              </w:rPr>
            </w:pPr>
            <w:r w:rsidRPr="00EE75C4">
              <w:rPr>
                <w:lang w:eastAsia="en-US"/>
              </w:rPr>
              <w:lastRenderedPageBreak/>
              <w:t>1.3.</w:t>
            </w:r>
            <w:r w:rsidRPr="00EE75C4">
              <w:rPr>
                <w:lang w:eastAsia="en-US"/>
              </w:rPr>
              <w:tab/>
              <w:t xml:space="preserve">Развитие навыков говорения и письма по теме </w:t>
            </w:r>
            <w:r w:rsidRPr="00EE75C4">
              <w:rPr>
                <w:b/>
                <w:lang w:eastAsia="en-US"/>
              </w:rPr>
              <w:t>«Мои планы на будущее»</w:t>
            </w:r>
            <w:r w:rsidRPr="00EE75C4">
              <w:rPr>
                <w:lang w:eastAsia="en-US"/>
              </w:rPr>
              <w:t>.</w:t>
            </w:r>
          </w:p>
        </w:tc>
        <w:tc>
          <w:tcPr>
            <w:tcW w:w="0" w:type="auto"/>
          </w:tcPr>
          <w:p w:rsidR="008363D3" w:rsidRPr="00EE75C4" w:rsidRDefault="008363D3" w:rsidP="009079F6">
            <w:pPr>
              <w:ind w:firstLine="0"/>
              <w:rPr>
                <w:lang w:eastAsia="en-US"/>
              </w:rPr>
            </w:pPr>
            <w:r w:rsidRPr="00EE75C4">
              <w:rPr>
                <w:lang w:eastAsia="en-US"/>
              </w:rPr>
              <w:t>Тестовое задание</w:t>
            </w:r>
          </w:p>
        </w:tc>
        <w:tc>
          <w:tcPr>
            <w:tcW w:w="0" w:type="auto"/>
          </w:tcPr>
          <w:p w:rsidR="008363D3" w:rsidRPr="00EE75C4" w:rsidRDefault="008363D3" w:rsidP="009079F6">
            <w:pPr>
              <w:ind w:firstLine="0"/>
              <w:rPr>
                <w:b/>
                <w:i/>
                <w:lang w:val="de-DE" w:eastAsia="en-US"/>
              </w:rPr>
            </w:pPr>
            <w:r w:rsidRPr="00EE75C4">
              <w:rPr>
                <w:b/>
                <w:i/>
                <w:lang w:val="de-DE" w:eastAsia="en-US"/>
              </w:rPr>
              <w:t>Wählen Sie die richtige Antwort</w:t>
            </w:r>
          </w:p>
          <w:p w:rsidR="008363D3" w:rsidRPr="00EE75C4" w:rsidRDefault="008363D3" w:rsidP="009079F6">
            <w:pPr>
              <w:ind w:firstLine="0"/>
              <w:rPr>
                <w:lang w:val="de-DE" w:eastAsia="en-US"/>
              </w:rPr>
            </w:pPr>
            <w:r w:rsidRPr="00EE75C4">
              <w:rPr>
                <w:u w:val="single"/>
                <w:lang w:val="de-DE" w:eastAsia="en-US"/>
              </w:rPr>
              <w:t>Man muß eigene __________richtig einschätzen</w:t>
            </w:r>
            <w:r w:rsidRPr="00EE75C4">
              <w:rPr>
                <w:lang w:val="de-DE" w:eastAsia="en-US"/>
              </w:rPr>
              <w:t>.</w:t>
            </w:r>
          </w:p>
          <w:p w:rsidR="008363D3" w:rsidRPr="00EE75C4" w:rsidRDefault="008363D3" w:rsidP="009079F6">
            <w:pPr>
              <w:ind w:firstLine="0"/>
              <w:rPr>
                <w:lang w:val="de-DE" w:eastAsia="en-US"/>
              </w:rPr>
            </w:pPr>
            <w:r w:rsidRPr="00EE75C4">
              <w:rPr>
                <w:rStyle w:val="answernumber"/>
                <w:lang w:val="de-DE" w:eastAsia="en-US"/>
              </w:rPr>
              <w:t xml:space="preserve">a. </w:t>
            </w:r>
            <w:r w:rsidRPr="00EE75C4">
              <w:rPr>
                <w:lang w:val="de-DE" w:eastAsia="en-US"/>
              </w:rPr>
              <w:t>Fertigkeiten</w:t>
            </w:r>
          </w:p>
          <w:p w:rsidR="008363D3" w:rsidRPr="00EE75C4" w:rsidRDefault="008363D3" w:rsidP="009079F6">
            <w:pPr>
              <w:ind w:firstLine="0"/>
              <w:rPr>
                <w:lang w:val="de-DE" w:eastAsia="en-US"/>
              </w:rPr>
            </w:pPr>
            <w:r w:rsidRPr="00EE75C4">
              <w:rPr>
                <w:rStyle w:val="answernumber"/>
                <w:lang w:val="de-DE" w:eastAsia="en-US"/>
              </w:rPr>
              <w:t xml:space="preserve">b. </w:t>
            </w:r>
            <w:r w:rsidRPr="00EE75C4">
              <w:rPr>
                <w:lang w:val="de-DE" w:eastAsia="en-US"/>
              </w:rPr>
              <w:t>Leistungen</w:t>
            </w:r>
          </w:p>
          <w:p w:rsidR="008363D3" w:rsidRPr="00EE75C4" w:rsidRDefault="008363D3" w:rsidP="009079F6">
            <w:pPr>
              <w:ind w:firstLine="0"/>
              <w:rPr>
                <w:lang w:val="de-DE" w:eastAsia="en-US"/>
              </w:rPr>
            </w:pPr>
            <w:r w:rsidRPr="00EE75C4">
              <w:rPr>
                <w:rStyle w:val="answernumber"/>
                <w:lang w:val="de-DE" w:eastAsia="en-US"/>
              </w:rPr>
              <w:t xml:space="preserve">c. </w:t>
            </w:r>
            <w:r w:rsidRPr="00EE75C4">
              <w:rPr>
                <w:lang w:val="de-DE" w:eastAsia="en-US"/>
              </w:rPr>
              <w:t>Stärke</w:t>
            </w:r>
          </w:p>
          <w:p w:rsidR="008363D3" w:rsidRPr="00EE75C4" w:rsidRDefault="008363D3" w:rsidP="009079F6">
            <w:pPr>
              <w:ind w:firstLine="0"/>
              <w:rPr>
                <w:lang w:val="de-DE" w:eastAsia="en-US"/>
              </w:rPr>
            </w:pPr>
            <w:r w:rsidRPr="00EE75C4">
              <w:rPr>
                <w:rStyle w:val="answernumber"/>
                <w:lang w:val="de-DE" w:eastAsia="en-US"/>
              </w:rPr>
              <w:t xml:space="preserve">d. </w:t>
            </w:r>
            <w:r w:rsidRPr="00EE75C4">
              <w:rPr>
                <w:lang w:val="de-DE" w:eastAsia="en-US"/>
              </w:rPr>
              <w:t>Noten</w:t>
            </w:r>
          </w:p>
          <w:p w:rsidR="008363D3" w:rsidRPr="00EE75C4" w:rsidRDefault="008363D3" w:rsidP="009079F6">
            <w:pPr>
              <w:ind w:firstLine="0"/>
              <w:rPr>
                <w:lang w:val="de-DE" w:eastAsia="en-US"/>
              </w:rPr>
            </w:pPr>
            <w:r w:rsidRPr="00EE75C4">
              <w:rPr>
                <w:rStyle w:val="answernumber"/>
                <w:lang w:val="de-DE" w:eastAsia="en-US"/>
              </w:rPr>
              <w:t xml:space="preserve">e. </w:t>
            </w:r>
            <w:r w:rsidRPr="00EE75C4">
              <w:rPr>
                <w:lang w:val="de-DE" w:eastAsia="en-US"/>
              </w:rPr>
              <w:t>Fähigkeiten</w:t>
            </w:r>
          </w:p>
          <w:p w:rsidR="008363D3" w:rsidRPr="00EE75C4" w:rsidRDefault="008363D3" w:rsidP="009079F6">
            <w:pPr>
              <w:ind w:firstLine="0"/>
              <w:rPr>
                <w:u w:val="single"/>
                <w:lang w:val="de-DE" w:eastAsia="en-US"/>
              </w:rPr>
            </w:pPr>
            <w:r w:rsidRPr="00EE75C4">
              <w:rPr>
                <w:u w:val="single"/>
                <w:lang w:val="de-DE" w:eastAsia="en-US"/>
              </w:rPr>
              <w:t>Bei falscher Wahl tauchen____ auf.</w:t>
            </w:r>
          </w:p>
          <w:p w:rsidR="008363D3" w:rsidRPr="00EE75C4" w:rsidRDefault="008363D3" w:rsidP="009079F6">
            <w:pPr>
              <w:ind w:firstLine="0"/>
              <w:rPr>
                <w:lang w:val="de-DE" w:eastAsia="en-US"/>
              </w:rPr>
            </w:pPr>
            <w:r w:rsidRPr="00EE75C4">
              <w:rPr>
                <w:rStyle w:val="answernumber"/>
                <w:lang w:val="de-DE" w:eastAsia="en-US"/>
              </w:rPr>
              <w:t xml:space="preserve">a. </w:t>
            </w:r>
            <w:r w:rsidRPr="00EE75C4">
              <w:rPr>
                <w:lang w:val="de-DE" w:eastAsia="en-US"/>
              </w:rPr>
              <w:t>viele Probleme</w:t>
            </w:r>
          </w:p>
          <w:p w:rsidR="008363D3" w:rsidRPr="00EE75C4" w:rsidRDefault="008363D3" w:rsidP="009079F6">
            <w:pPr>
              <w:ind w:firstLine="0"/>
              <w:rPr>
                <w:lang w:val="de-DE" w:eastAsia="en-US"/>
              </w:rPr>
            </w:pPr>
            <w:r w:rsidRPr="00EE75C4">
              <w:rPr>
                <w:rStyle w:val="answernumber"/>
                <w:lang w:val="de-DE" w:eastAsia="en-US"/>
              </w:rPr>
              <w:t xml:space="preserve">b. </w:t>
            </w:r>
            <w:r w:rsidRPr="00EE75C4">
              <w:rPr>
                <w:lang w:val="de-DE" w:eastAsia="en-US"/>
              </w:rPr>
              <w:t>wenige Möglichkeiten</w:t>
            </w:r>
          </w:p>
          <w:p w:rsidR="008363D3" w:rsidRPr="00EE75C4" w:rsidRDefault="008363D3" w:rsidP="009079F6">
            <w:pPr>
              <w:ind w:firstLine="0"/>
              <w:rPr>
                <w:lang w:val="de-DE" w:eastAsia="en-US"/>
              </w:rPr>
            </w:pPr>
            <w:r w:rsidRPr="00EE75C4">
              <w:rPr>
                <w:rStyle w:val="answernumber"/>
                <w:lang w:val="de-DE" w:eastAsia="en-US"/>
              </w:rPr>
              <w:t xml:space="preserve">c. </w:t>
            </w:r>
            <w:r w:rsidRPr="00EE75C4">
              <w:rPr>
                <w:lang w:val="de-DE" w:eastAsia="en-US"/>
              </w:rPr>
              <w:t>manche Entscheidungen</w:t>
            </w:r>
          </w:p>
          <w:p w:rsidR="008363D3" w:rsidRPr="00EE75C4" w:rsidRDefault="008363D3" w:rsidP="009079F6">
            <w:pPr>
              <w:ind w:firstLine="0"/>
              <w:rPr>
                <w:lang w:val="de-DE" w:eastAsia="en-US"/>
              </w:rPr>
            </w:pPr>
            <w:r w:rsidRPr="00EE75C4">
              <w:rPr>
                <w:rStyle w:val="answernumber"/>
                <w:lang w:val="de-DE" w:eastAsia="en-US"/>
              </w:rPr>
              <w:t xml:space="preserve">d. </w:t>
            </w:r>
            <w:r w:rsidRPr="00EE75C4">
              <w:rPr>
                <w:lang w:val="de-DE" w:eastAsia="en-US"/>
              </w:rPr>
              <w:t>viele Probleme</w:t>
            </w:r>
          </w:p>
          <w:p w:rsidR="008363D3" w:rsidRPr="00EE75C4" w:rsidRDefault="008363D3" w:rsidP="009079F6">
            <w:pPr>
              <w:ind w:firstLine="0"/>
              <w:rPr>
                <w:lang w:val="de-DE" w:eastAsia="en-US"/>
              </w:rPr>
            </w:pPr>
            <w:r w:rsidRPr="00EE75C4">
              <w:rPr>
                <w:rStyle w:val="answernumber"/>
                <w:lang w:val="de-DE" w:eastAsia="en-US"/>
              </w:rPr>
              <w:t xml:space="preserve">e. </w:t>
            </w:r>
            <w:r w:rsidRPr="00EE75C4">
              <w:rPr>
                <w:lang w:val="de-DE" w:eastAsia="en-US"/>
              </w:rPr>
              <w:t>einige Angaben</w:t>
            </w:r>
          </w:p>
          <w:p w:rsidR="008363D3" w:rsidRPr="00EE75C4" w:rsidRDefault="008363D3" w:rsidP="009079F6">
            <w:pPr>
              <w:ind w:firstLine="0"/>
              <w:rPr>
                <w:lang w:val="de-DE" w:eastAsia="en-US"/>
              </w:rPr>
            </w:pPr>
            <w:r w:rsidRPr="00EE75C4">
              <w:rPr>
                <w:u w:val="single"/>
                <w:lang w:val="de-DE" w:eastAsia="en-US"/>
              </w:rPr>
              <w:t xml:space="preserve">Die Freunde können auch die Berufswahlen____________. </w:t>
            </w:r>
          </w:p>
          <w:p w:rsidR="008363D3" w:rsidRPr="00EE75C4" w:rsidRDefault="008363D3" w:rsidP="009079F6">
            <w:pPr>
              <w:ind w:firstLine="0"/>
              <w:rPr>
                <w:lang w:val="de-DE" w:eastAsia="en-US"/>
              </w:rPr>
            </w:pPr>
            <w:r w:rsidRPr="00EE75C4">
              <w:rPr>
                <w:rStyle w:val="answernumber"/>
                <w:lang w:val="de-DE" w:eastAsia="en-US"/>
              </w:rPr>
              <w:t xml:space="preserve">a. </w:t>
            </w:r>
            <w:r w:rsidRPr="00EE75C4">
              <w:rPr>
                <w:lang w:val="de-DE" w:eastAsia="en-US"/>
              </w:rPr>
              <w:t>wählen</w:t>
            </w:r>
          </w:p>
          <w:p w:rsidR="008363D3" w:rsidRPr="00EE75C4" w:rsidRDefault="008363D3" w:rsidP="009079F6">
            <w:pPr>
              <w:ind w:firstLine="0"/>
              <w:rPr>
                <w:lang w:val="de-DE" w:eastAsia="en-US"/>
              </w:rPr>
            </w:pPr>
            <w:r w:rsidRPr="00EE75C4">
              <w:rPr>
                <w:rStyle w:val="answernumber"/>
                <w:lang w:val="de-DE" w:eastAsia="en-US"/>
              </w:rPr>
              <w:t xml:space="preserve">a. </w:t>
            </w:r>
            <w:r w:rsidRPr="00EE75C4">
              <w:rPr>
                <w:lang w:val="de-DE" w:eastAsia="en-US"/>
              </w:rPr>
              <w:t>wählen</w:t>
            </w:r>
          </w:p>
          <w:p w:rsidR="008363D3" w:rsidRPr="00EE75C4" w:rsidRDefault="008363D3" w:rsidP="009079F6">
            <w:pPr>
              <w:ind w:firstLine="0"/>
              <w:rPr>
                <w:lang w:val="de-DE" w:eastAsia="en-US"/>
              </w:rPr>
            </w:pPr>
            <w:r w:rsidRPr="00EE75C4">
              <w:rPr>
                <w:rStyle w:val="answernumber"/>
                <w:lang w:val="de-DE" w:eastAsia="en-US"/>
              </w:rPr>
              <w:t xml:space="preserve">c. </w:t>
            </w:r>
            <w:r w:rsidRPr="00EE75C4">
              <w:rPr>
                <w:lang w:val="de-DE" w:eastAsia="en-US"/>
              </w:rPr>
              <w:t>beeinflussen</w:t>
            </w:r>
          </w:p>
          <w:p w:rsidR="008363D3" w:rsidRPr="00EE75C4" w:rsidRDefault="008363D3" w:rsidP="009079F6">
            <w:pPr>
              <w:ind w:firstLine="0"/>
              <w:rPr>
                <w:lang w:val="de-DE" w:eastAsia="en-US"/>
              </w:rPr>
            </w:pPr>
            <w:r w:rsidRPr="00EE75C4">
              <w:rPr>
                <w:rStyle w:val="answernumber"/>
                <w:lang w:val="de-DE" w:eastAsia="en-US"/>
              </w:rPr>
              <w:t xml:space="preserve">d. </w:t>
            </w:r>
            <w:r w:rsidRPr="00EE75C4">
              <w:rPr>
                <w:lang w:val="de-DE" w:eastAsia="en-US"/>
              </w:rPr>
              <w:t>treffen</w:t>
            </w:r>
          </w:p>
          <w:p w:rsidR="008363D3" w:rsidRPr="00EE75C4" w:rsidRDefault="008363D3" w:rsidP="009079F6">
            <w:pPr>
              <w:ind w:firstLine="0"/>
              <w:rPr>
                <w:lang w:val="de-DE" w:eastAsia="en-US"/>
              </w:rPr>
            </w:pPr>
            <w:r w:rsidRPr="00EE75C4">
              <w:rPr>
                <w:rStyle w:val="answernumber"/>
                <w:lang w:val="de-DE" w:eastAsia="en-US"/>
              </w:rPr>
              <w:t xml:space="preserve">e. </w:t>
            </w:r>
            <w:r w:rsidRPr="00EE75C4">
              <w:rPr>
                <w:lang w:val="de-DE" w:eastAsia="en-US"/>
              </w:rPr>
              <w:t>betreuen</w:t>
            </w:r>
          </w:p>
          <w:p w:rsidR="008363D3" w:rsidRPr="00EE75C4" w:rsidRDefault="008363D3" w:rsidP="009079F6">
            <w:pPr>
              <w:ind w:firstLine="0"/>
              <w:rPr>
                <w:lang w:val="de-DE" w:eastAsia="en-US"/>
              </w:rPr>
            </w:pPr>
            <w:r w:rsidRPr="00EE75C4">
              <w:rPr>
                <w:u w:val="single"/>
                <w:lang w:val="de-DE" w:eastAsia="en-US"/>
              </w:rPr>
              <w:t xml:space="preserve">Die Berufswahl für die jungen Menschen ist___________. </w:t>
            </w:r>
          </w:p>
          <w:p w:rsidR="008363D3" w:rsidRPr="00EE75C4" w:rsidRDefault="008363D3" w:rsidP="009079F6">
            <w:pPr>
              <w:ind w:firstLine="0"/>
              <w:rPr>
                <w:lang w:val="de-DE" w:eastAsia="en-US"/>
              </w:rPr>
            </w:pPr>
            <w:r w:rsidRPr="00EE75C4">
              <w:rPr>
                <w:lang w:val="de-DE" w:eastAsia="en-US"/>
              </w:rPr>
              <w:t>a. die erste selbständige Entscheidung</w:t>
            </w:r>
          </w:p>
          <w:p w:rsidR="008363D3" w:rsidRPr="00EE75C4" w:rsidRDefault="008363D3" w:rsidP="009079F6">
            <w:pPr>
              <w:ind w:firstLine="0"/>
              <w:rPr>
                <w:lang w:val="de-DE" w:eastAsia="en-US"/>
              </w:rPr>
            </w:pPr>
            <w:r w:rsidRPr="00EE75C4">
              <w:rPr>
                <w:lang w:val="de-DE" w:eastAsia="en-US"/>
              </w:rPr>
              <w:t>b. der zweiten selbständigen Entscheidung</w:t>
            </w:r>
          </w:p>
          <w:p w:rsidR="008363D3" w:rsidRPr="00EE75C4" w:rsidRDefault="008363D3" w:rsidP="009079F6">
            <w:pPr>
              <w:ind w:firstLine="0"/>
              <w:rPr>
                <w:lang w:val="de-DE" w:eastAsia="en-US"/>
              </w:rPr>
            </w:pPr>
            <w:r w:rsidRPr="00EE75C4">
              <w:rPr>
                <w:lang w:val="de-DE" w:eastAsia="en-US"/>
              </w:rPr>
              <w:t>c. eine interessante Entscheidung</w:t>
            </w:r>
          </w:p>
          <w:p w:rsidR="008363D3" w:rsidRPr="00EE75C4" w:rsidRDefault="008363D3" w:rsidP="009079F6">
            <w:pPr>
              <w:ind w:firstLine="0"/>
              <w:rPr>
                <w:lang w:val="de-DE" w:eastAsia="en-US"/>
              </w:rPr>
            </w:pPr>
            <w:r w:rsidRPr="00EE75C4">
              <w:rPr>
                <w:lang w:val="de-DE" w:eastAsia="en-US"/>
              </w:rPr>
              <w:t>d. eine nicht interessante Entscheidung</w:t>
            </w:r>
          </w:p>
          <w:p w:rsidR="008363D3" w:rsidRPr="00EE75C4" w:rsidRDefault="008363D3" w:rsidP="009079F6">
            <w:pPr>
              <w:ind w:firstLine="0"/>
              <w:rPr>
                <w:lang w:val="de-DE" w:eastAsia="en-US"/>
              </w:rPr>
            </w:pPr>
            <w:r w:rsidRPr="00EE75C4">
              <w:rPr>
                <w:lang w:val="de-DE" w:eastAsia="en-US"/>
              </w:rPr>
              <w:t>e. die dritte selbständige Entscheidung</w:t>
            </w:r>
          </w:p>
          <w:p w:rsidR="008363D3" w:rsidRPr="00EE75C4" w:rsidRDefault="008363D3" w:rsidP="009079F6">
            <w:pPr>
              <w:ind w:firstLine="0"/>
              <w:rPr>
                <w:u w:val="single"/>
                <w:lang w:val="de-DE" w:eastAsia="en-US"/>
              </w:rPr>
            </w:pPr>
            <w:r w:rsidRPr="00EE75C4">
              <w:rPr>
                <w:u w:val="single"/>
                <w:lang w:val="de-DE" w:eastAsia="en-US"/>
              </w:rPr>
              <w:t xml:space="preserve">Die richtige Berufswahl bestimmt___________. </w:t>
            </w:r>
          </w:p>
          <w:p w:rsidR="008363D3" w:rsidRPr="00EE75C4" w:rsidRDefault="008363D3" w:rsidP="009079F6">
            <w:pPr>
              <w:ind w:firstLine="0"/>
              <w:rPr>
                <w:lang w:val="de-DE" w:eastAsia="en-US"/>
              </w:rPr>
            </w:pPr>
            <w:r w:rsidRPr="00EE75C4">
              <w:rPr>
                <w:lang w:val="de-DE" w:eastAsia="en-US"/>
              </w:rPr>
              <w:t>a. die zukünftige Realität</w:t>
            </w:r>
          </w:p>
          <w:p w:rsidR="008363D3" w:rsidRPr="00EE75C4" w:rsidRDefault="008363D3" w:rsidP="009079F6">
            <w:pPr>
              <w:ind w:firstLine="0"/>
              <w:rPr>
                <w:lang w:val="de-DE" w:eastAsia="en-US"/>
              </w:rPr>
            </w:pPr>
            <w:r w:rsidRPr="00EE75C4">
              <w:rPr>
                <w:lang w:val="de-DE" w:eastAsia="en-US"/>
              </w:rPr>
              <w:lastRenderedPageBreak/>
              <w:t>b. die zukünftige Reise</w:t>
            </w:r>
          </w:p>
          <w:p w:rsidR="008363D3" w:rsidRPr="00EE75C4" w:rsidRDefault="008363D3" w:rsidP="009079F6">
            <w:pPr>
              <w:ind w:firstLine="0"/>
              <w:rPr>
                <w:lang w:val="de-DE" w:eastAsia="en-US"/>
              </w:rPr>
            </w:pPr>
            <w:r w:rsidRPr="00EE75C4">
              <w:rPr>
                <w:lang w:val="de-DE" w:eastAsia="en-US"/>
              </w:rPr>
              <w:t>c. die zukünftige Ehe</w:t>
            </w:r>
          </w:p>
          <w:p w:rsidR="008363D3" w:rsidRPr="00EE75C4" w:rsidRDefault="008363D3" w:rsidP="009079F6">
            <w:pPr>
              <w:ind w:firstLine="0"/>
              <w:rPr>
                <w:lang w:val="de-DE" w:eastAsia="en-US"/>
              </w:rPr>
            </w:pPr>
            <w:r w:rsidRPr="00EE75C4">
              <w:rPr>
                <w:lang w:val="de-DE" w:eastAsia="en-US"/>
              </w:rPr>
              <w:t>d. die zukünftigen Eindrücke</w:t>
            </w:r>
          </w:p>
          <w:p w:rsidR="008363D3" w:rsidRPr="00EE75C4" w:rsidRDefault="008363D3" w:rsidP="009079F6">
            <w:pPr>
              <w:ind w:firstLine="0"/>
              <w:rPr>
                <w:lang w:val="de-DE" w:eastAsia="en-US"/>
              </w:rPr>
            </w:pPr>
            <w:r w:rsidRPr="00EE75C4">
              <w:rPr>
                <w:lang w:val="de-DE" w:eastAsia="en-US"/>
              </w:rPr>
              <w:t>e. das zukünftige Leben</w:t>
            </w:r>
          </w:p>
          <w:p w:rsidR="008363D3" w:rsidRPr="00EE75C4" w:rsidRDefault="008363D3" w:rsidP="009079F6">
            <w:pPr>
              <w:ind w:firstLine="0"/>
              <w:rPr>
                <w:lang w:val="de-DE" w:eastAsia="en-US"/>
              </w:rPr>
            </w:pPr>
          </w:p>
          <w:p w:rsidR="008363D3" w:rsidRPr="00EE75C4" w:rsidRDefault="008363D3" w:rsidP="009079F6">
            <w:pPr>
              <w:ind w:firstLine="0"/>
              <w:rPr>
                <w:b/>
                <w:i/>
                <w:lang w:val="de-DE" w:eastAsia="en-US"/>
              </w:rPr>
            </w:pPr>
          </w:p>
        </w:tc>
        <w:tc>
          <w:tcPr>
            <w:tcW w:w="0" w:type="auto"/>
            <w:vMerge/>
            <w:vAlign w:val="center"/>
          </w:tcPr>
          <w:p w:rsidR="008363D3" w:rsidRPr="00EE75C4" w:rsidRDefault="008363D3" w:rsidP="009079F6">
            <w:pPr>
              <w:widowControl/>
              <w:autoSpaceDE/>
              <w:autoSpaceDN/>
              <w:adjustRightInd/>
              <w:ind w:firstLine="0"/>
              <w:jc w:val="left"/>
              <w:rPr>
                <w:rStyle w:val="FontStyle31"/>
                <w:rFonts w:ascii="Times New Roman" w:hAnsi="Times New Roman" w:cs="Times New Roman"/>
                <w:sz w:val="24"/>
                <w:szCs w:val="24"/>
                <w:lang w:val="de-DE"/>
              </w:rPr>
            </w:pPr>
          </w:p>
        </w:tc>
      </w:tr>
      <w:tr w:rsidR="008363D3" w:rsidRPr="00EE75C4" w:rsidTr="009079F6">
        <w:trPr>
          <w:trHeight w:val="385"/>
        </w:trPr>
        <w:tc>
          <w:tcPr>
            <w:tcW w:w="0" w:type="auto"/>
          </w:tcPr>
          <w:p w:rsidR="008363D3" w:rsidRPr="00EE75C4" w:rsidRDefault="008363D3" w:rsidP="009079F6">
            <w:pPr>
              <w:pStyle w:val="af8"/>
              <w:ind w:left="72"/>
              <w:rPr>
                <w:rFonts w:ascii="Times New Roman" w:hAnsi="Times New Roman"/>
                <w:b/>
                <w:sz w:val="24"/>
                <w:szCs w:val="24"/>
              </w:rPr>
            </w:pPr>
            <w:r w:rsidRPr="00EE75C4">
              <w:rPr>
                <w:rFonts w:ascii="Times New Roman" w:hAnsi="Times New Roman"/>
                <w:b/>
                <w:sz w:val="24"/>
                <w:szCs w:val="24"/>
              </w:rPr>
              <w:lastRenderedPageBreak/>
              <w:t>2. Ценности образования</w:t>
            </w:r>
          </w:p>
        </w:tc>
        <w:tc>
          <w:tcPr>
            <w:tcW w:w="0" w:type="auto"/>
          </w:tcPr>
          <w:p w:rsidR="008363D3" w:rsidRPr="00EE75C4" w:rsidRDefault="008363D3" w:rsidP="009079F6">
            <w:pPr>
              <w:ind w:firstLine="0"/>
              <w:rPr>
                <w:lang w:eastAsia="en-US"/>
              </w:rPr>
            </w:pPr>
          </w:p>
        </w:tc>
        <w:tc>
          <w:tcPr>
            <w:tcW w:w="0" w:type="auto"/>
          </w:tcPr>
          <w:p w:rsidR="008363D3" w:rsidRPr="00EE75C4" w:rsidRDefault="008363D3" w:rsidP="009079F6">
            <w:pPr>
              <w:ind w:firstLine="0"/>
              <w:rPr>
                <w:lang w:eastAsia="en-US"/>
              </w:rPr>
            </w:pPr>
          </w:p>
        </w:tc>
        <w:tc>
          <w:tcPr>
            <w:tcW w:w="996" w:type="dxa"/>
            <w:vMerge w:val="restart"/>
          </w:tcPr>
          <w:p w:rsidR="008363D3" w:rsidRPr="00057221" w:rsidRDefault="008363D3" w:rsidP="00B674C7">
            <w:pPr>
              <w:pStyle w:val="Style14"/>
              <w:widowControl/>
              <w:ind w:firstLine="0"/>
              <w:jc w:val="left"/>
              <w:rPr>
                <w:b/>
                <w:lang w:eastAsia="en-US"/>
              </w:rPr>
            </w:pPr>
            <w:r w:rsidRPr="00057221">
              <w:rPr>
                <w:b/>
                <w:lang w:eastAsia="en-US"/>
              </w:rPr>
              <w:t>ОК-5</w:t>
            </w:r>
          </w:p>
          <w:p w:rsidR="008363D3" w:rsidRPr="00057221" w:rsidRDefault="008363D3" w:rsidP="00B674C7">
            <w:pPr>
              <w:pStyle w:val="Style14"/>
              <w:widowControl/>
              <w:ind w:firstLine="0"/>
              <w:jc w:val="left"/>
              <w:rPr>
                <w:b/>
                <w:lang w:eastAsia="en-US"/>
              </w:rPr>
            </w:pPr>
            <w:r w:rsidRPr="00057221">
              <w:rPr>
                <w:b/>
                <w:lang w:eastAsia="en-US"/>
              </w:rPr>
              <w:t>ЗУВ</w:t>
            </w:r>
          </w:p>
        </w:tc>
      </w:tr>
      <w:tr w:rsidR="008363D3" w:rsidRPr="00EE75C4" w:rsidTr="009079F6">
        <w:trPr>
          <w:trHeight w:val="422"/>
        </w:trPr>
        <w:tc>
          <w:tcPr>
            <w:tcW w:w="0" w:type="auto"/>
          </w:tcPr>
          <w:p w:rsidR="008363D3" w:rsidRPr="00EE75C4" w:rsidRDefault="008363D3" w:rsidP="009079F6">
            <w:pPr>
              <w:pStyle w:val="Style14"/>
              <w:widowControl/>
              <w:ind w:firstLine="0"/>
              <w:rPr>
                <w:lang w:eastAsia="en-US"/>
              </w:rPr>
            </w:pPr>
            <w:r w:rsidRPr="00EE75C4">
              <w:rPr>
                <w:lang w:eastAsia="en-US"/>
              </w:rPr>
              <w:t xml:space="preserve">2.1. Развитие умений и навыков чтения и письма по теме: </w:t>
            </w:r>
          </w:p>
          <w:p w:rsidR="008363D3" w:rsidRPr="00EE75C4" w:rsidRDefault="008363D3" w:rsidP="009079F6">
            <w:pPr>
              <w:pStyle w:val="Style14"/>
              <w:widowControl/>
              <w:ind w:firstLine="0"/>
              <w:rPr>
                <w:b/>
                <w:lang w:eastAsia="en-US"/>
              </w:rPr>
            </w:pPr>
            <w:r w:rsidRPr="00EE75C4">
              <w:rPr>
                <w:b/>
                <w:lang w:eastAsia="en-US"/>
              </w:rPr>
              <w:t>«Значение иностранного языка в карьере будущего специалиста»</w:t>
            </w:r>
          </w:p>
        </w:tc>
        <w:tc>
          <w:tcPr>
            <w:tcW w:w="0" w:type="auto"/>
          </w:tcPr>
          <w:p w:rsidR="008363D3" w:rsidRPr="00EE75C4" w:rsidRDefault="008363D3" w:rsidP="009079F6">
            <w:pPr>
              <w:pStyle w:val="Style14"/>
              <w:widowControl/>
              <w:ind w:firstLine="0"/>
              <w:jc w:val="left"/>
              <w:rPr>
                <w:lang w:eastAsia="en-US"/>
              </w:rPr>
            </w:pPr>
            <w:r w:rsidRPr="00EE75C4">
              <w:rPr>
                <w:lang w:eastAsia="en-US"/>
              </w:rPr>
              <w:t>Выборочный опрос, проверка письменных работ</w:t>
            </w:r>
          </w:p>
        </w:tc>
        <w:tc>
          <w:tcPr>
            <w:tcW w:w="0" w:type="auto"/>
          </w:tcPr>
          <w:p w:rsidR="008363D3" w:rsidRPr="00EE75C4" w:rsidRDefault="008363D3" w:rsidP="009079F6">
            <w:pPr>
              <w:pStyle w:val="Style14"/>
              <w:widowControl/>
              <w:ind w:firstLine="0"/>
              <w:rPr>
                <w:lang w:val="de-DE" w:eastAsia="en-US"/>
              </w:rPr>
            </w:pPr>
            <w:r w:rsidRPr="00EE75C4">
              <w:rPr>
                <w:b/>
                <w:i/>
                <w:lang w:val="de-DE" w:eastAsia="en-US"/>
              </w:rPr>
              <w:t>Lesen Sie den Text. Welcher Titel passt zu welchem Teil des Textes? Ordnen Sie zu</w:t>
            </w:r>
            <w:r w:rsidRPr="00EE75C4">
              <w:rPr>
                <w:lang w:val="de-DE" w:eastAsia="en-US"/>
              </w:rPr>
              <w:t>.</w:t>
            </w:r>
          </w:p>
          <w:p w:rsidR="008363D3" w:rsidRPr="00EE75C4" w:rsidRDefault="008363D3" w:rsidP="009079F6">
            <w:pPr>
              <w:pStyle w:val="Style14"/>
              <w:widowControl/>
              <w:ind w:firstLine="0"/>
              <w:jc w:val="left"/>
              <w:rPr>
                <w:lang w:val="de-DE" w:eastAsia="en-US"/>
              </w:rPr>
            </w:pPr>
            <w:r w:rsidRPr="00EE75C4">
              <w:rPr>
                <w:lang w:val="de-DE" w:eastAsia="en-US"/>
              </w:rPr>
              <w:t>A. Die EU-Sprachenpolitik</w:t>
            </w:r>
          </w:p>
          <w:p w:rsidR="008363D3" w:rsidRPr="00EE75C4" w:rsidRDefault="008363D3" w:rsidP="009079F6">
            <w:pPr>
              <w:pStyle w:val="Style14"/>
              <w:widowControl/>
              <w:ind w:firstLine="0"/>
              <w:jc w:val="left"/>
              <w:rPr>
                <w:lang w:val="de-DE" w:eastAsia="en-US"/>
              </w:rPr>
            </w:pPr>
            <w:r w:rsidRPr="00EE75C4">
              <w:rPr>
                <w:lang w:val="de-DE" w:eastAsia="en-US"/>
              </w:rPr>
              <w:t>B. Emotionale Verbundenheit</w:t>
            </w:r>
          </w:p>
          <w:p w:rsidR="008363D3" w:rsidRPr="00EE75C4" w:rsidRDefault="008363D3" w:rsidP="009079F6">
            <w:pPr>
              <w:pStyle w:val="Style14"/>
              <w:widowControl/>
              <w:ind w:firstLine="0"/>
              <w:jc w:val="left"/>
              <w:rPr>
                <w:lang w:val="de-DE" w:eastAsia="en-US"/>
              </w:rPr>
            </w:pPr>
            <w:r w:rsidRPr="00EE75C4">
              <w:rPr>
                <w:lang w:val="de-DE" w:eastAsia="en-US"/>
              </w:rPr>
              <w:t>C. Andere Kulturen verstehen</w:t>
            </w:r>
          </w:p>
          <w:p w:rsidR="008363D3" w:rsidRPr="00EE75C4" w:rsidRDefault="008363D3" w:rsidP="009079F6">
            <w:pPr>
              <w:pStyle w:val="Style14"/>
              <w:widowControl/>
              <w:ind w:firstLine="0"/>
              <w:jc w:val="left"/>
              <w:rPr>
                <w:lang w:val="de-DE" w:eastAsia="en-US"/>
              </w:rPr>
            </w:pPr>
            <w:r w:rsidRPr="00EE75C4">
              <w:rPr>
                <w:lang w:val="de-DE" w:eastAsia="en-US"/>
              </w:rPr>
              <w:t>D. Europäer und Fremdsprachen heute</w:t>
            </w:r>
          </w:p>
          <w:p w:rsidR="008363D3" w:rsidRPr="00EE75C4" w:rsidRDefault="008363D3" w:rsidP="009079F6">
            <w:pPr>
              <w:pStyle w:val="Style14"/>
              <w:widowControl/>
              <w:ind w:firstLine="0"/>
              <w:jc w:val="left"/>
              <w:rPr>
                <w:b/>
                <w:lang w:val="de-DE" w:eastAsia="en-US"/>
              </w:rPr>
            </w:pPr>
          </w:p>
          <w:p w:rsidR="008363D3" w:rsidRPr="00EE75C4" w:rsidRDefault="008363D3" w:rsidP="009079F6">
            <w:pPr>
              <w:pStyle w:val="Style14"/>
              <w:widowControl/>
              <w:ind w:firstLine="0"/>
              <w:jc w:val="left"/>
              <w:rPr>
                <w:b/>
                <w:i/>
                <w:lang w:val="de-DE" w:eastAsia="en-US"/>
              </w:rPr>
            </w:pPr>
            <w:r w:rsidRPr="00EE75C4">
              <w:rPr>
                <w:b/>
                <w:i/>
                <w:lang w:val="de-DE" w:eastAsia="en-US"/>
              </w:rPr>
              <w:t>Ergänzen Sie die Sätze entsprechend dem Inhalt des Textes.</w:t>
            </w:r>
          </w:p>
          <w:p w:rsidR="008363D3" w:rsidRPr="00EE75C4" w:rsidRDefault="008363D3" w:rsidP="009079F6">
            <w:pPr>
              <w:pStyle w:val="Style14"/>
              <w:widowControl/>
              <w:ind w:firstLine="0"/>
              <w:jc w:val="left"/>
              <w:rPr>
                <w:lang w:val="de-DE" w:eastAsia="en-US"/>
              </w:rPr>
            </w:pPr>
            <w:r w:rsidRPr="00EE75C4">
              <w:rPr>
                <w:lang w:val="de-DE" w:eastAsia="en-US"/>
              </w:rPr>
              <w:t>1. Es reicht nicht aus, _____ zu lernen.</w:t>
            </w:r>
          </w:p>
          <w:p w:rsidR="008363D3" w:rsidRPr="00EE75C4" w:rsidRDefault="008363D3" w:rsidP="009079F6">
            <w:pPr>
              <w:pStyle w:val="Style14"/>
              <w:widowControl/>
              <w:ind w:firstLine="0"/>
              <w:jc w:val="left"/>
              <w:rPr>
                <w:lang w:val="de-DE" w:eastAsia="en-US"/>
              </w:rPr>
            </w:pPr>
            <w:r w:rsidRPr="00EE75C4">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363D3" w:rsidRPr="00EE75C4" w:rsidRDefault="008363D3" w:rsidP="009079F6">
            <w:pPr>
              <w:pStyle w:val="Style14"/>
              <w:widowControl/>
              <w:ind w:firstLine="0"/>
              <w:jc w:val="left"/>
              <w:rPr>
                <w:lang w:val="de-DE" w:eastAsia="en-US"/>
              </w:rPr>
            </w:pPr>
          </w:p>
          <w:p w:rsidR="008363D3" w:rsidRPr="00EE75C4" w:rsidRDefault="008363D3" w:rsidP="009079F6">
            <w:pPr>
              <w:pStyle w:val="a5"/>
              <w:shd w:val="clear" w:color="auto" w:fill="FFFFFF"/>
              <w:spacing w:before="0" w:beforeAutospacing="0" w:after="0" w:afterAutospacing="0" w:line="240" w:lineRule="auto"/>
              <w:ind w:firstLine="0"/>
              <w:rPr>
                <w:b/>
                <w:i/>
                <w:sz w:val="24"/>
                <w:lang w:val="de-DE" w:eastAsia="en-US"/>
              </w:rPr>
            </w:pPr>
            <w:r w:rsidRPr="00EE75C4">
              <w:rPr>
                <w:rStyle w:val="shorttext"/>
                <w:b/>
                <w:i/>
                <w:sz w:val="24"/>
                <w:lang w:val="de-DE" w:eastAsia="en-US"/>
              </w:rPr>
              <w:t>Setzen Sie die E-Mail-Teile in richtige Reihenfolge ein.</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 xml:space="preserve">a) Bcc: Matthias Jung </w:t>
            </w:r>
            <w:hyperlink r:id="rId9" w:history="1">
              <w:r w:rsidR="002E5AE5" w:rsidRPr="00541F4F">
                <w:rPr>
                  <w:rStyle w:val="a4"/>
                  <w:sz w:val="24"/>
                  <w:lang w:val="en-US" w:eastAsia="en-US"/>
                </w:rPr>
                <w:t>jung@phil-fak.uni-duesseldorf.de</w:t>
              </w:r>
            </w:hyperlink>
          </w:p>
          <w:p w:rsidR="008363D3" w:rsidRPr="00EE75C4" w:rsidRDefault="008363D3" w:rsidP="009079F6">
            <w:pPr>
              <w:pStyle w:val="a5"/>
              <w:shd w:val="clear" w:color="auto" w:fill="FFFFFF"/>
              <w:spacing w:before="0" w:beforeAutospacing="0" w:after="0" w:afterAutospacing="0" w:line="240" w:lineRule="auto"/>
              <w:ind w:firstLine="0"/>
              <w:rPr>
                <w:sz w:val="24"/>
                <w:lang w:val="de-DE" w:eastAsia="en-US"/>
              </w:rPr>
            </w:pPr>
            <w:r w:rsidRPr="00EE75C4">
              <w:rPr>
                <w:sz w:val="24"/>
                <w:lang w:val="de-DE" w:eastAsia="en-US"/>
              </w:rPr>
              <w:lastRenderedPageBreak/>
              <w:t xml:space="preserve">b) From: Institut fuer Internationale Kommunikation </w:t>
            </w:r>
            <w:hyperlink r:id="rId10" w:history="1">
              <w:r w:rsidRPr="00EE75C4">
                <w:rPr>
                  <w:rStyle w:val="a4"/>
                  <w:sz w:val="24"/>
                  <w:lang w:val="de-DE" w:eastAsia="en-US"/>
                </w:rPr>
                <w:t>sekretariat@iik-duesseldorf.de</w:t>
              </w:r>
            </w:hyperlink>
          </w:p>
          <w:p w:rsidR="008363D3" w:rsidRPr="00EE75C4" w:rsidRDefault="008363D3" w:rsidP="009079F6">
            <w:pPr>
              <w:pStyle w:val="a5"/>
              <w:shd w:val="clear" w:color="auto" w:fill="FFFFFF"/>
              <w:spacing w:before="0" w:beforeAutospacing="0" w:after="0" w:afterAutospacing="0" w:line="240" w:lineRule="auto"/>
              <w:ind w:firstLine="0"/>
              <w:rPr>
                <w:sz w:val="24"/>
                <w:lang w:val="de-DE" w:eastAsia="en-US"/>
              </w:rPr>
            </w:pPr>
            <w:r w:rsidRPr="00EE75C4">
              <w:rPr>
                <w:sz w:val="24"/>
                <w:lang w:val="de-DE" w:eastAsia="en-US"/>
              </w:rPr>
              <w:t xml:space="preserve">c) To: Erika Musterfrau </w:t>
            </w:r>
            <w:hyperlink r:id="rId11" w:history="1">
              <w:r w:rsidRPr="00EE75C4">
                <w:rPr>
                  <w:rStyle w:val="a4"/>
                  <w:sz w:val="24"/>
                  <w:lang w:val="de-DE" w:eastAsia="en-US"/>
                </w:rPr>
                <w:t>xyz@sonstwo.de</w:t>
              </w:r>
            </w:hyperlink>
          </w:p>
          <w:p w:rsidR="008363D3" w:rsidRPr="00EE75C4" w:rsidRDefault="008363D3" w:rsidP="009079F6">
            <w:pPr>
              <w:pStyle w:val="a5"/>
              <w:shd w:val="clear" w:color="auto" w:fill="FFFFFF"/>
              <w:spacing w:before="0" w:beforeAutospacing="0" w:after="0" w:afterAutospacing="0" w:line="240" w:lineRule="auto"/>
              <w:ind w:firstLine="0"/>
              <w:rPr>
                <w:sz w:val="24"/>
                <w:lang w:val="de-DE" w:eastAsia="en-US"/>
              </w:rPr>
            </w:pPr>
            <w:r w:rsidRPr="00EE75C4">
              <w:rPr>
                <w:sz w:val="24"/>
                <w:lang w:val="de-DE" w:eastAsia="en-US"/>
              </w:rPr>
              <w:t>d) Date: Thu, 16 Dez 1999 14:05:22 +0100</w:t>
            </w:r>
          </w:p>
          <w:p w:rsidR="008363D3" w:rsidRPr="00EE75C4" w:rsidRDefault="008363D3" w:rsidP="009079F6">
            <w:pPr>
              <w:pStyle w:val="a5"/>
              <w:shd w:val="clear" w:color="auto" w:fill="FFFFFF"/>
              <w:spacing w:before="0" w:beforeAutospacing="0" w:after="0" w:afterAutospacing="0" w:line="240" w:lineRule="auto"/>
              <w:ind w:firstLine="0"/>
              <w:rPr>
                <w:sz w:val="24"/>
                <w:lang w:val="de-DE" w:eastAsia="en-US"/>
              </w:rPr>
            </w:pPr>
            <w:r w:rsidRPr="00EE75C4">
              <w:rPr>
                <w:sz w:val="24"/>
                <w:lang w:val="de-DE" w:eastAsia="en-US"/>
              </w:rPr>
              <w:t xml:space="preserve">e) Cc: Ruediger Riechert </w:t>
            </w:r>
            <w:hyperlink r:id="rId12" w:history="1">
              <w:r w:rsidRPr="00EE75C4">
                <w:rPr>
                  <w:rStyle w:val="a4"/>
                  <w:sz w:val="24"/>
                  <w:lang w:val="de-DE" w:eastAsia="en-US"/>
                </w:rPr>
                <w:t>riechert@phil-fak.u ni-duesseldorf.de</w:t>
              </w:r>
            </w:hyperlink>
          </w:p>
          <w:p w:rsidR="008363D3" w:rsidRPr="00EE75C4" w:rsidRDefault="008363D3" w:rsidP="009079F6">
            <w:pPr>
              <w:pStyle w:val="a5"/>
              <w:shd w:val="clear" w:color="auto" w:fill="FFFFFF"/>
              <w:spacing w:before="0" w:beforeAutospacing="0" w:after="0" w:afterAutospacing="0" w:line="240" w:lineRule="auto"/>
              <w:ind w:firstLine="0"/>
              <w:rPr>
                <w:sz w:val="24"/>
                <w:lang w:val="de-DE" w:eastAsia="en-US"/>
              </w:rPr>
            </w:pPr>
            <w:r w:rsidRPr="00EE75C4">
              <w:rPr>
                <w:sz w:val="24"/>
                <w:lang w:val="de-DE" w:eastAsia="en-US"/>
              </w:rPr>
              <w:t>f) Subject: Re: Anfrage Internetfortbildung im Februar 99</w:t>
            </w:r>
          </w:p>
          <w:tbl>
            <w:tblPr>
              <w:tblW w:w="0" w:type="auto"/>
              <w:tblLook w:val="00A0" w:firstRow="1" w:lastRow="0" w:firstColumn="1" w:lastColumn="0" w:noHBand="0" w:noVBand="0"/>
            </w:tblPr>
            <w:tblGrid>
              <w:gridCol w:w="823"/>
              <w:gridCol w:w="823"/>
              <w:gridCol w:w="823"/>
              <w:gridCol w:w="824"/>
              <w:gridCol w:w="824"/>
              <w:gridCol w:w="824"/>
            </w:tblGrid>
            <w:tr w:rsidR="008363D3" w:rsidRPr="00EE75C4" w:rsidTr="009079F6">
              <w:tc>
                <w:tcPr>
                  <w:tcW w:w="823"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r w:rsidRPr="00EE75C4">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r w:rsidRPr="00EE75C4">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r w:rsidRPr="00EE75C4">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r w:rsidRPr="00EE75C4">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r w:rsidRPr="00EE75C4">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r w:rsidRPr="00EE75C4">
                    <w:rPr>
                      <w:sz w:val="24"/>
                      <w:lang w:val="de-DE" w:eastAsia="en-US"/>
                    </w:rPr>
                    <w:t>6</w:t>
                  </w:r>
                </w:p>
              </w:tc>
            </w:tr>
            <w:tr w:rsidR="008363D3" w:rsidRPr="00EE75C4" w:rsidTr="009079F6">
              <w:tc>
                <w:tcPr>
                  <w:tcW w:w="823"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363D3" w:rsidRPr="00EE75C4" w:rsidRDefault="008363D3" w:rsidP="009079F6">
                  <w:pPr>
                    <w:pStyle w:val="a5"/>
                    <w:autoSpaceDE w:val="0"/>
                    <w:autoSpaceDN w:val="0"/>
                    <w:adjustRightInd w:val="0"/>
                    <w:spacing w:before="0" w:beforeAutospacing="0" w:after="0" w:afterAutospacing="0" w:line="240" w:lineRule="auto"/>
                    <w:ind w:firstLine="0"/>
                    <w:rPr>
                      <w:sz w:val="24"/>
                      <w:lang w:val="de-DE" w:eastAsia="en-US"/>
                    </w:rPr>
                  </w:pPr>
                </w:p>
              </w:tc>
            </w:tr>
          </w:tbl>
          <w:p w:rsidR="008363D3" w:rsidRPr="00EE75C4" w:rsidRDefault="008363D3" w:rsidP="009079F6">
            <w:pPr>
              <w:pStyle w:val="a5"/>
              <w:shd w:val="clear" w:color="auto" w:fill="FFFFFF"/>
              <w:spacing w:before="0" w:beforeAutospacing="0" w:after="0" w:afterAutospacing="0" w:line="240" w:lineRule="auto"/>
              <w:ind w:firstLine="0"/>
              <w:rPr>
                <w:sz w:val="24"/>
                <w:lang w:val="de-DE" w:eastAsia="en-US"/>
              </w:rPr>
            </w:pPr>
          </w:p>
        </w:tc>
        <w:tc>
          <w:tcPr>
            <w:tcW w:w="0" w:type="auto"/>
            <w:vMerge/>
            <w:vAlign w:val="center"/>
          </w:tcPr>
          <w:p w:rsidR="008363D3" w:rsidRPr="00EE75C4" w:rsidRDefault="008363D3" w:rsidP="009079F6">
            <w:pPr>
              <w:widowControl/>
              <w:autoSpaceDE/>
              <w:autoSpaceDN/>
              <w:adjustRightInd/>
              <w:ind w:firstLine="0"/>
              <w:jc w:val="left"/>
              <w:rPr>
                <w:lang w:eastAsia="en-US"/>
              </w:rPr>
            </w:pPr>
          </w:p>
        </w:tc>
      </w:tr>
      <w:tr w:rsidR="008363D3" w:rsidRPr="00EE75C4" w:rsidTr="009079F6">
        <w:trPr>
          <w:trHeight w:val="422"/>
        </w:trPr>
        <w:tc>
          <w:tcPr>
            <w:tcW w:w="0" w:type="auto"/>
          </w:tcPr>
          <w:p w:rsidR="008363D3" w:rsidRPr="00EE75C4" w:rsidRDefault="008363D3" w:rsidP="009079F6">
            <w:pPr>
              <w:widowControl/>
              <w:autoSpaceDE/>
              <w:adjustRightInd/>
              <w:ind w:firstLine="0"/>
              <w:rPr>
                <w:lang w:eastAsia="en-US"/>
              </w:rPr>
            </w:pPr>
            <w:r w:rsidRPr="00EE75C4">
              <w:rPr>
                <w:lang w:eastAsia="en-US"/>
              </w:rPr>
              <w:lastRenderedPageBreak/>
              <w:t xml:space="preserve">2.2. Развитие навыков письма и говорения по теме </w:t>
            </w:r>
            <w:r w:rsidRPr="00EE75C4">
              <w:rPr>
                <w:b/>
                <w:lang w:eastAsia="en-US"/>
              </w:rPr>
              <w:t>«Система высшего образования в странах изучаемого языка»</w:t>
            </w:r>
          </w:p>
          <w:p w:rsidR="008363D3" w:rsidRPr="00EE75C4" w:rsidRDefault="008363D3" w:rsidP="009079F6">
            <w:pPr>
              <w:pStyle w:val="Style14"/>
              <w:widowControl/>
              <w:ind w:firstLine="0"/>
              <w:rPr>
                <w:lang w:eastAsia="en-US"/>
              </w:rPr>
            </w:pPr>
            <w:r w:rsidRPr="00EE75C4">
              <w:rPr>
                <w:lang w:eastAsia="en-US"/>
              </w:rPr>
              <w:t>.</w:t>
            </w:r>
          </w:p>
        </w:tc>
        <w:tc>
          <w:tcPr>
            <w:tcW w:w="0" w:type="auto"/>
          </w:tcPr>
          <w:p w:rsidR="008363D3" w:rsidRPr="00EE75C4" w:rsidRDefault="008363D3" w:rsidP="009079F6">
            <w:pPr>
              <w:pStyle w:val="Style14"/>
              <w:widowControl/>
              <w:ind w:firstLine="0"/>
              <w:jc w:val="left"/>
              <w:rPr>
                <w:lang w:eastAsia="en-US"/>
              </w:rPr>
            </w:pPr>
            <w:r w:rsidRPr="00EE75C4">
              <w:rPr>
                <w:lang w:eastAsia="en-US"/>
              </w:rPr>
              <w:t>Выборочный опрос</w:t>
            </w:r>
          </w:p>
        </w:tc>
        <w:tc>
          <w:tcPr>
            <w:tcW w:w="0" w:type="auto"/>
          </w:tcPr>
          <w:p w:rsidR="008363D3" w:rsidRPr="00EE75C4" w:rsidRDefault="008363D3" w:rsidP="009079F6">
            <w:pPr>
              <w:ind w:firstLine="0"/>
              <w:rPr>
                <w:b/>
                <w:i/>
                <w:lang w:val="de-DE" w:eastAsia="en-US"/>
              </w:rPr>
            </w:pPr>
            <w:r w:rsidRPr="00EE75C4">
              <w:rPr>
                <w:b/>
                <w:i/>
                <w:lang w:val="de-DE" w:eastAsia="en-US"/>
              </w:rPr>
              <w:t>Wählen Sie die richtige Antwort</w:t>
            </w:r>
          </w:p>
          <w:p w:rsidR="008363D3" w:rsidRPr="00EE75C4" w:rsidRDefault="008363D3" w:rsidP="009079F6">
            <w:pPr>
              <w:pStyle w:val="Style14"/>
              <w:widowControl/>
              <w:ind w:firstLine="0"/>
              <w:rPr>
                <w:lang w:val="de-DE" w:eastAsia="en-US"/>
              </w:rPr>
            </w:pPr>
            <w:r w:rsidRPr="00EE75C4">
              <w:rPr>
                <w:lang w:val="de-DE" w:eastAsia="en-US"/>
              </w:rPr>
              <w:t>Diese Fragen sollte der ausländische Student selbst__.</w:t>
            </w:r>
          </w:p>
          <w:p w:rsidR="008363D3" w:rsidRPr="00EE75C4" w:rsidRDefault="008363D3" w:rsidP="009079F6">
            <w:pPr>
              <w:pStyle w:val="Style14"/>
              <w:widowControl/>
              <w:ind w:firstLine="0"/>
              <w:rPr>
                <w:lang w:val="de-DE" w:eastAsia="en-US"/>
              </w:rPr>
            </w:pPr>
            <w:r w:rsidRPr="00EE75C4">
              <w:rPr>
                <w:lang w:val="de-DE" w:eastAsia="en-US"/>
              </w:rPr>
              <w:t>a. bei seinen Heimatbehörden klären</w:t>
            </w:r>
          </w:p>
          <w:p w:rsidR="008363D3" w:rsidRPr="00EE75C4" w:rsidRDefault="008363D3" w:rsidP="009079F6">
            <w:pPr>
              <w:pStyle w:val="Style14"/>
              <w:widowControl/>
              <w:ind w:firstLine="0"/>
              <w:rPr>
                <w:lang w:val="de-DE" w:eastAsia="en-US"/>
              </w:rPr>
            </w:pPr>
            <w:r w:rsidRPr="00EE75C4">
              <w:rPr>
                <w:lang w:val="de-DE" w:eastAsia="en-US"/>
              </w:rPr>
              <w:t>b. Informationfinden</w:t>
            </w:r>
          </w:p>
          <w:p w:rsidR="008363D3" w:rsidRPr="00EE75C4" w:rsidRDefault="008363D3" w:rsidP="009079F6">
            <w:pPr>
              <w:pStyle w:val="Style14"/>
              <w:widowControl/>
              <w:ind w:firstLine="0"/>
              <w:rPr>
                <w:lang w:val="de-DE" w:eastAsia="en-US"/>
              </w:rPr>
            </w:pPr>
            <w:r w:rsidRPr="00EE75C4">
              <w:rPr>
                <w:lang w:val="de-DE" w:eastAsia="en-US"/>
              </w:rPr>
              <w:t>c. sich an der Universität erkundigen</w:t>
            </w:r>
          </w:p>
          <w:p w:rsidR="008363D3" w:rsidRPr="00EE75C4" w:rsidRDefault="008363D3" w:rsidP="009079F6">
            <w:pPr>
              <w:pStyle w:val="Style14"/>
              <w:widowControl/>
              <w:ind w:firstLine="0"/>
              <w:rPr>
                <w:lang w:val="de-DE" w:eastAsia="en-US"/>
              </w:rPr>
            </w:pPr>
            <w:r w:rsidRPr="00EE75C4">
              <w:rPr>
                <w:lang w:val="de-DE" w:eastAsia="en-US"/>
              </w:rPr>
              <w:t>d. in der Botschaft aufklären</w:t>
            </w:r>
          </w:p>
          <w:p w:rsidR="008363D3" w:rsidRPr="00EE75C4" w:rsidRDefault="008363D3" w:rsidP="009079F6">
            <w:pPr>
              <w:pStyle w:val="Style14"/>
              <w:widowControl/>
              <w:ind w:firstLine="0"/>
              <w:rPr>
                <w:lang w:val="de-DE" w:eastAsia="en-US"/>
              </w:rPr>
            </w:pPr>
            <w:r w:rsidRPr="00EE75C4">
              <w:rPr>
                <w:lang w:val="de-DE" w:eastAsia="en-US"/>
              </w:rPr>
              <w:t>e. im Internet suchen</w:t>
            </w:r>
          </w:p>
          <w:p w:rsidR="008363D3" w:rsidRPr="00EE75C4" w:rsidRDefault="008363D3" w:rsidP="009079F6">
            <w:pPr>
              <w:pStyle w:val="Style14"/>
              <w:widowControl/>
              <w:ind w:firstLine="0"/>
              <w:rPr>
                <w:u w:val="single"/>
                <w:lang w:val="de-DE" w:eastAsia="en-US"/>
              </w:rPr>
            </w:pPr>
            <w:r w:rsidRPr="00EE75C4">
              <w:rPr>
                <w:u w:val="single"/>
                <w:lang w:val="de-DE" w:eastAsia="en-US"/>
              </w:rPr>
              <w:t>Es geht um___________.</w:t>
            </w:r>
          </w:p>
          <w:p w:rsidR="008363D3" w:rsidRPr="00EE75C4" w:rsidRDefault="008363D3" w:rsidP="009079F6">
            <w:pPr>
              <w:pStyle w:val="Style14"/>
              <w:widowControl/>
              <w:ind w:firstLine="0"/>
              <w:rPr>
                <w:lang w:val="de-DE" w:eastAsia="en-US"/>
              </w:rPr>
            </w:pPr>
            <w:r w:rsidRPr="00EE75C4">
              <w:rPr>
                <w:lang w:val="de-DE" w:eastAsia="en-US"/>
              </w:rPr>
              <w:t>a. die Zeit der Überlegungen vor dem Studium</w:t>
            </w:r>
          </w:p>
          <w:p w:rsidR="008363D3" w:rsidRPr="00EE75C4" w:rsidRDefault="008363D3" w:rsidP="009079F6">
            <w:pPr>
              <w:pStyle w:val="Style14"/>
              <w:widowControl/>
              <w:ind w:firstLine="0"/>
              <w:rPr>
                <w:lang w:val="de-DE" w:eastAsia="en-US"/>
              </w:rPr>
            </w:pPr>
            <w:r w:rsidRPr="00EE75C4">
              <w:rPr>
                <w:lang w:val="de-DE" w:eastAsia="en-US"/>
              </w:rPr>
              <w:t>b. die Möglichkeit, im Ausland zu wohnen</w:t>
            </w:r>
          </w:p>
          <w:p w:rsidR="008363D3" w:rsidRPr="00EE75C4" w:rsidRDefault="008363D3" w:rsidP="009079F6">
            <w:pPr>
              <w:pStyle w:val="Style14"/>
              <w:widowControl/>
              <w:ind w:firstLine="0"/>
              <w:rPr>
                <w:lang w:val="de-DE" w:eastAsia="en-US"/>
              </w:rPr>
            </w:pPr>
            <w:r w:rsidRPr="00EE75C4">
              <w:rPr>
                <w:lang w:val="de-DE" w:eastAsia="en-US"/>
              </w:rPr>
              <w:t>c. die Konkurrenz der Studenten</w:t>
            </w:r>
          </w:p>
          <w:p w:rsidR="008363D3" w:rsidRPr="00EE75C4" w:rsidRDefault="008363D3" w:rsidP="009079F6">
            <w:pPr>
              <w:pStyle w:val="Style14"/>
              <w:widowControl/>
              <w:ind w:firstLine="0"/>
              <w:rPr>
                <w:lang w:val="de-DE" w:eastAsia="en-US"/>
              </w:rPr>
            </w:pPr>
            <w:r w:rsidRPr="00EE75C4">
              <w:rPr>
                <w:lang w:val="de-DE" w:eastAsia="en-US"/>
              </w:rPr>
              <w:t>d. die Stellenwahl</w:t>
            </w:r>
          </w:p>
          <w:p w:rsidR="008363D3" w:rsidRPr="00EE75C4" w:rsidRDefault="008363D3" w:rsidP="009079F6">
            <w:pPr>
              <w:pStyle w:val="Style14"/>
              <w:widowControl/>
              <w:ind w:firstLine="0"/>
              <w:rPr>
                <w:lang w:val="de-DE" w:eastAsia="en-US"/>
              </w:rPr>
            </w:pPr>
            <w:r w:rsidRPr="00EE75C4">
              <w:rPr>
                <w:lang w:val="de-DE" w:eastAsia="en-US"/>
              </w:rPr>
              <w:t>e. die Zusammenarbeit der Sozialämter</w:t>
            </w:r>
          </w:p>
          <w:p w:rsidR="008363D3" w:rsidRPr="00EE75C4" w:rsidRDefault="008363D3" w:rsidP="009079F6">
            <w:pPr>
              <w:pStyle w:val="Style14"/>
              <w:widowControl/>
              <w:ind w:firstLine="0"/>
              <w:rPr>
                <w:u w:val="single"/>
                <w:lang w:val="de-DE" w:eastAsia="en-US"/>
              </w:rPr>
            </w:pPr>
            <w:r w:rsidRPr="00EE75C4">
              <w:rPr>
                <w:u w:val="single"/>
                <w:lang w:val="de-DE" w:eastAsia="en-US"/>
              </w:rPr>
              <w:t>Das Akademische Auslandsamt klärt die Frage,____ .</w:t>
            </w:r>
          </w:p>
          <w:p w:rsidR="008363D3" w:rsidRPr="00EE75C4" w:rsidRDefault="008363D3" w:rsidP="009079F6">
            <w:pPr>
              <w:pStyle w:val="Style14"/>
              <w:widowControl/>
              <w:ind w:firstLine="0"/>
              <w:rPr>
                <w:lang w:val="de-DE" w:eastAsia="en-US"/>
              </w:rPr>
            </w:pPr>
            <w:r w:rsidRPr="00EE75C4">
              <w:rPr>
                <w:lang w:val="de-DE" w:eastAsia="en-US"/>
              </w:rPr>
              <w:t>a. ob es in Deutschland Auslandsämter gibt</w:t>
            </w:r>
          </w:p>
          <w:p w:rsidR="008363D3" w:rsidRPr="00EE75C4" w:rsidRDefault="008363D3" w:rsidP="009079F6">
            <w:pPr>
              <w:pStyle w:val="Style14"/>
              <w:widowControl/>
              <w:ind w:firstLine="0"/>
              <w:rPr>
                <w:lang w:val="de-DE" w:eastAsia="en-US"/>
              </w:rPr>
            </w:pPr>
            <w:r w:rsidRPr="00EE75C4">
              <w:rPr>
                <w:lang w:val="de-DE" w:eastAsia="en-US"/>
              </w:rPr>
              <w:t>b. ob die Auslandsämter für das Studium zuständigsind</w:t>
            </w:r>
          </w:p>
          <w:p w:rsidR="008363D3" w:rsidRPr="00EE75C4" w:rsidRDefault="008363D3" w:rsidP="009079F6">
            <w:pPr>
              <w:pStyle w:val="Style14"/>
              <w:widowControl/>
              <w:ind w:firstLine="0"/>
              <w:rPr>
                <w:lang w:val="de-DE" w:eastAsia="en-US"/>
              </w:rPr>
            </w:pPr>
            <w:r w:rsidRPr="00EE75C4">
              <w:rPr>
                <w:lang w:val="de-DE" w:eastAsia="en-US"/>
              </w:rPr>
              <w:t>c. ob die Botschaft den ausländischen Studenten helfen kann</w:t>
            </w:r>
          </w:p>
          <w:p w:rsidR="008363D3" w:rsidRPr="00EE75C4" w:rsidRDefault="008363D3" w:rsidP="009079F6">
            <w:pPr>
              <w:pStyle w:val="Style14"/>
              <w:widowControl/>
              <w:ind w:firstLine="0"/>
              <w:rPr>
                <w:lang w:val="de-DE" w:eastAsia="en-US"/>
              </w:rPr>
            </w:pPr>
            <w:r w:rsidRPr="00EE75C4">
              <w:rPr>
                <w:lang w:val="de-DE" w:eastAsia="en-US"/>
              </w:rPr>
              <w:t>d. ob ein bestimmter Studiengang angeboten wird</w:t>
            </w:r>
          </w:p>
          <w:p w:rsidR="008363D3" w:rsidRPr="00EE75C4" w:rsidRDefault="008363D3" w:rsidP="009079F6">
            <w:pPr>
              <w:pStyle w:val="Style14"/>
              <w:widowControl/>
              <w:ind w:firstLine="0"/>
              <w:rPr>
                <w:lang w:val="de-DE" w:eastAsia="en-US"/>
              </w:rPr>
            </w:pPr>
            <w:r w:rsidRPr="00EE75C4">
              <w:rPr>
                <w:lang w:val="de-DE" w:eastAsia="en-US"/>
              </w:rPr>
              <w:t>e. ob es diesen Studiengang im Wintersemester gibt</w:t>
            </w:r>
          </w:p>
          <w:p w:rsidR="008363D3" w:rsidRPr="00EE75C4" w:rsidRDefault="008363D3" w:rsidP="009079F6">
            <w:pPr>
              <w:pStyle w:val="Style14"/>
              <w:widowControl/>
              <w:ind w:firstLine="0"/>
              <w:rPr>
                <w:u w:val="single"/>
                <w:lang w:val="de-DE" w:eastAsia="en-US"/>
              </w:rPr>
            </w:pPr>
            <w:r w:rsidRPr="00EE75C4">
              <w:rPr>
                <w:u w:val="single"/>
                <w:lang w:val="de-DE" w:eastAsia="en-US"/>
              </w:rPr>
              <w:lastRenderedPageBreak/>
              <w:t>Ein Ausländer überlegt vor Beginn des Studiums,_____________.</w:t>
            </w:r>
          </w:p>
          <w:p w:rsidR="008363D3" w:rsidRPr="00EE75C4" w:rsidRDefault="008363D3" w:rsidP="009079F6">
            <w:pPr>
              <w:pStyle w:val="Style14"/>
              <w:widowControl/>
              <w:ind w:firstLine="0"/>
              <w:rPr>
                <w:lang w:val="de-DE" w:eastAsia="en-US"/>
              </w:rPr>
            </w:pPr>
            <w:r w:rsidRPr="00EE75C4">
              <w:rPr>
                <w:lang w:val="de-DE" w:eastAsia="en-US"/>
              </w:rPr>
              <w:t>a. ob er im Heimatland studieren kann, wo und was er studieren will</w:t>
            </w:r>
          </w:p>
          <w:p w:rsidR="008363D3" w:rsidRPr="00EE75C4" w:rsidRDefault="008363D3" w:rsidP="009079F6">
            <w:pPr>
              <w:pStyle w:val="Style14"/>
              <w:widowControl/>
              <w:ind w:firstLine="0"/>
              <w:rPr>
                <w:lang w:val="de-DE" w:eastAsia="en-US"/>
              </w:rPr>
            </w:pPr>
            <w:r w:rsidRPr="00EE75C4">
              <w:rPr>
                <w:lang w:val="de-DE" w:eastAsia="en-US"/>
              </w:rPr>
              <w:t>b. ob er im Heimatland studieren soll, wo und was er studieren soll</w:t>
            </w:r>
          </w:p>
          <w:p w:rsidR="008363D3" w:rsidRPr="00EE75C4" w:rsidRDefault="008363D3" w:rsidP="009079F6">
            <w:pPr>
              <w:pStyle w:val="Style14"/>
              <w:widowControl/>
              <w:ind w:firstLine="0"/>
              <w:rPr>
                <w:lang w:val="de-DE" w:eastAsia="en-US"/>
              </w:rPr>
            </w:pPr>
            <w:r w:rsidRPr="00EE75C4">
              <w:rPr>
                <w:lang w:val="de-DE" w:eastAsia="en-US"/>
              </w:rPr>
              <w:t>c. ob er in der Bundesrepublik studieren soll, wo und was er studieren soll</w:t>
            </w:r>
          </w:p>
          <w:p w:rsidR="008363D3" w:rsidRPr="00EE75C4" w:rsidRDefault="008363D3" w:rsidP="009079F6">
            <w:pPr>
              <w:pStyle w:val="Style14"/>
              <w:widowControl/>
              <w:ind w:firstLine="0"/>
              <w:rPr>
                <w:lang w:val="de-DE" w:eastAsia="en-US"/>
              </w:rPr>
            </w:pPr>
            <w:r w:rsidRPr="00EE75C4">
              <w:rPr>
                <w:lang w:val="de-DE" w:eastAsia="en-US"/>
              </w:rPr>
              <w:t>d. ob er in der Bundesrepublik studieren kann, wo und was er studieren will</w:t>
            </w:r>
          </w:p>
          <w:p w:rsidR="008363D3" w:rsidRPr="00EE75C4" w:rsidRDefault="008363D3" w:rsidP="009079F6">
            <w:pPr>
              <w:pStyle w:val="Style14"/>
              <w:widowControl/>
              <w:ind w:firstLine="0"/>
              <w:rPr>
                <w:lang w:val="de-DE" w:eastAsia="en-US"/>
              </w:rPr>
            </w:pPr>
            <w:r w:rsidRPr="00EE75C4">
              <w:rPr>
                <w:lang w:val="de-DE" w:eastAsia="en-US"/>
              </w:rPr>
              <w:t>e. ob ihm seine Eltern erlauben, nach Deutschland zu fahren</w:t>
            </w:r>
          </w:p>
          <w:p w:rsidR="008363D3" w:rsidRPr="00EE75C4" w:rsidRDefault="008363D3" w:rsidP="009079F6">
            <w:pPr>
              <w:pStyle w:val="Style14"/>
              <w:widowControl/>
              <w:ind w:firstLine="0"/>
              <w:rPr>
                <w:u w:val="single"/>
                <w:lang w:val="de-DE" w:eastAsia="en-US"/>
              </w:rPr>
            </w:pPr>
            <w:r w:rsidRPr="00EE75C4">
              <w:rPr>
                <w:u w:val="single"/>
                <w:lang w:val="de-DE" w:eastAsia="en-US"/>
              </w:rPr>
              <w:t>Der ausländische Student kann sich an die deutsche Botschaft in seinem Heimatland____ wenden.</w:t>
            </w:r>
          </w:p>
          <w:p w:rsidR="008363D3" w:rsidRPr="00EE75C4" w:rsidRDefault="008363D3" w:rsidP="009079F6">
            <w:pPr>
              <w:pStyle w:val="Style14"/>
              <w:widowControl/>
              <w:ind w:firstLine="0"/>
              <w:rPr>
                <w:lang w:val="de-DE" w:eastAsia="en-US"/>
              </w:rPr>
            </w:pPr>
            <w:r w:rsidRPr="00EE75C4">
              <w:rPr>
                <w:lang w:val="de-DE" w:eastAsia="en-US"/>
              </w:rPr>
              <w:t>a. manchmal</w:t>
            </w:r>
          </w:p>
          <w:p w:rsidR="008363D3" w:rsidRPr="00EE75C4" w:rsidRDefault="008363D3" w:rsidP="009079F6">
            <w:pPr>
              <w:pStyle w:val="Style14"/>
              <w:widowControl/>
              <w:ind w:firstLine="0"/>
              <w:rPr>
                <w:lang w:val="de-DE" w:eastAsia="en-US"/>
              </w:rPr>
            </w:pPr>
            <w:r w:rsidRPr="00EE75C4">
              <w:rPr>
                <w:lang w:val="de-DE" w:eastAsia="en-US"/>
              </w:rPr>
              <w:t>b. oft</w:t>
            </w:r>
          </w:p>
          <w:p w:rsidR="008363D3" w:rsidRPr="00EE75C4" w:rsidRDefault="008363D3" w:rsidP="009079F6">
            <w:pPr>
              <w:pStyle w:val="Style14"/>
              <w:widowControl/>
              <w:ind w:firstLine="0"/>
              <w:rPr>
                <w:lang w:val="de-DE" w:eastAsia="en-US"/>
              </w:rPr>
            </w:pPr>
            <w:r w:rsidRPr="00EE75C4">
              <w:rPr>
                <w:lang w:val="de-DE" w:eastAsia="en-US"/>
              </w:rPr>
              <w:t>c. nie</w:t>
            </w:r>
          </w:p>
          <w:p w:rsidR="008363D3" w:rsidRPr="00EE75C4" w:rsidRDefault="008363D3" w:rsidP="009079F6">
            <w:pPr>
              <w:pStyle w:val="Style14"/>
              <w:widowControl/>
              <w:ind w:firstLine="0"/>
              <w:rPr>
                <w:lang w:val="de-DE" w:eastAsia="en-US"/>
              </w:rPr>
            </w:pPr>
            <w:r w:rsidRPr="00EE75C4">
              <w:rPr>
                <w:lang w:val="de-DE" w:eastAsia="en-US"/>
              </w:rPr>
              <w:t>d. selten</w:t>
            </w:r>
          </w:p>
          <w:p w:rsidR="008363D3" w:rsidRPr="00EE75C4" w:rsidRDefault="008363D3" w:rsidP="009079F6">
            <w:pPr>
              <w:pStyle w:val="Style14"/>
              <w:widowControl/>
              <w:ind w:firstLine="0"/>
              <w:rPr>
                <w:lang w:val="de-DE" w:eastAsia="en-US"/>
              </w:rPr>
            </w:pPr>
            <w:r w:rsidRPr="00EE75C4">
              <w:rPr>
                <w:lang w:val="de-DE" w:eastAsia="en-US"/>
              </w:rPr>
              <w:t>e. immer</w:t>
            </w:r>
          </w:p>
        </w:tc>
        <w:tc>
          <w:tcPr>
            <w:tcW w:w="0" w:type="auto"/>
            <w:vMerge/>
            <w:vAlign w:val="center"/>
          </w:tcPr>
          <w:p w:rsidR="008363D3" w:rsidRPr="00EE75C4" w:rsidRDefault="008363D3" w:rsidP="009079F6">
            <w:pPr>
              <w:widowControl/>
              <w:autoSpaceDE/>
              <w:autoSpaceDN/>
              <w:adjustRightInd/>
              <w:ind w:firstLine="0"/>
              <w:jc w:val="left"/>
              <w:rPr>
                <w:lang w:eastAsia="en-US"/>
              </w:rPr>
            </w:pPr>
          </w:p>
        </w:tc>
      </w:tr>
      <w:tr w:rsidR="008363D3" w:rsidRPr="00EE75C4" w:rsidTr="009079F6">
        <w:trPr>
          <w:trHeight w:val="422"/>
        </w:trPr>
        <w:tc>
          <w:tcPr>
            <w:tcW w:w="0" w:type="auto"/>
          </w:tcPr>
          <w:p w:rsidR="008363D3" w:rsidRPr="00EE75C4" w:rsidRDefault="008363D3" w:rsidP="009079F6">
            <w:pPr>
              <w:pStyle w:val="Style14"/>
              <w:widowControl/>
              <w:tabs>
                <w:tab w:val="left" w:pos="0"/>
              </w:tabs>
              <w:ind w:firstLine="0"/>
              <w:rPr>
                <w:lang w:eastAsia="en-US"/>
              </w:rPr>
            </w:pPr>
            <w:r w:rsidRPr="00EE75C4">
              <w:rPr>
                <w:lang w:eastAsia="en-US"/>
              </w:rPr>
              <w:lastRenderedPageBreak/>
              <w:t xml:space="preserve">2.3. Развитие умений и навыков оперирования грамматическим материалом:  </w:t>
            </w:r>
            <w:r w:rsidRPr="00EE75C4">
              <w:rPr>
                <w:b/>
                <w:lang w:eastAsia="en-US"/>
              </w:rPr>
              <w:t>«Числительные. Местоимение и его виды»</w:t>
            </w:r>
            <w:r w:rsidRPr="00EE75C4">
              <w:rPr>
                <w:lang w:eastAsia="en-US"/>
              </w:rPr>
              <w:t xml:space="preserve"> </w:t>
            </w:r>
          </w:p>
        </w:tc>
        <w:tc>
          <w:tcPr>
            <w:tcW w:w="0" w:type="auto"/>
          </w:tcPr>
          <w:p w:rsidR="008363D3" w:rsidRPr="00EE75C4" w:rsidRDefault="008363D3" w:rsidP="009079F6">
            <w:pPr>
              <w:pStyle w:val="Style14"/>
              <w:widowControl/>
              <w:ind w:firstLine="0"/>
              <w:rPr>
                <w:lang w:eastAsia="en-US"/>
              </w:rPr>
            </w:pPr>
            <w:r w:rsidRPr="00EE75C4">
              <w:rPr>
                <w:lang w:eastAsia="en-US"/>
              </w:rPr>
              <w:t>Проверка знания грамматического материала на упражнениях</w:t>
            </w:r>
          </w:p>
        </w:tc>
        <w:tc>
          <w:tcPr>
            <w:tcW w:w="0" w:type="auto"/>
          </w:tcPr>
          <w:p w:rsidR="008363D3" w:rsidRPr="00EE75C4" w:rsidRDefault="008363D3" w:rsidP="009079F6">
            <w:pPr>
              <w:pStyle w:val="af9"/>
              <w:spacing w:line="240" w:lineRule="auto"/>
              <w:ind w:left="0" w:firstLine="0"/>
              <w:rPr>
                <w:b/>
                <w:szCs w:val="24"/>
                <w:lang w:val="de-DE"/>
              </w:rPr>
            </w:pPr>
            <w:r w:rsidRPr="00EE75C4">
              <w:rPr>
                <w:b/>
                <w:szCs w:val="24"/>
                <w:lang w:val="de-DE"/>
              </w:rPr>
              <w:t>Beantworten Sie die Fragen. Gebrauchen Sie die Personalpronomen im Akkusativ und Dativ.</w:t>
            </w:r>
          </w:p>
          <w:p w:rsidR="008363D3" w:rsidRPr="00EE75C4" w:rsidRDefault="008363D3" w:rsidP="009079F6">
            <w:pPr>
              <w:pStyle w:val="af9"/>
              <w:spacing w:line="240" w:lineRule="auto"/>
              <w:ind w:left="0" w:firstLine="567"/>
              <w:rPr>
                <w:i/>
                <w:szCs w:val="24"/>
                <w:u w:val="single"/>
                <w:lang w:val="de-DE"/>
              </w:rPr>
            </w:pPr>
            <w:r w:rsidRPr="00EE75C4">
              <w:rPr>
                <w:szCs w:val="24"/>
                <w:lang w:val="de-DE"/>
              </w:rPr>
              <w:t xml:space="preserve">1. Hast du Klaus das Rauchen verboten?                    Ja, ich habe </w:t>
            </w:r>
            <w:r w:rsidRPr="00EE75C4">
              <w:rPr>
                <w:i/>
                <w:szCs w:val="24"/>
                <w:u w:val="single"/>
                <w:lang w:val="de-DE"/>
              </w:rPr>
              <w:t>es ihm verboten.</w:t>
            </w:r>
          </w:p>
          <w:p w:rsidR="008363D3" w:rsidRPr="00EE75C4" w:rsidRDefault="008363D3" w:rsidP="009079F6">
            <w:pPr>
              <w:pStyle w:val="af9"/>
              <w:spacing w:line="240" w:lineRule="auto"/>
              <w:ind w:left="0" w:firstLine="567"/>
              <w:rPr>
                <w:szCs w:val="24"/>
                <w:lang w:val="de-DE"/>
              </w:rPr>
            </w:pPr>
            <w:r w:rsidRPr="00EE75C4">
              <w:rPr>
                <w:szCs w:val="24"/>
                <w:lang w:val="de-DE"/>
              </w:rPr>
              <w:t>2. Hast du Maria das Buch gegeben?                           Ja, ich habe ______</w:t>
            </w:r>
          </w:p>
          <w:p w:rsidR="008363D3" w:rsidRPr="00EE75C4" w:rsidRDefault="008363D3" w:rsidP="009079F6">
            <w:pPr>
              <w:pStyle w:val="af9"/>
              <w:spacing w:line="240" w:lineRule="auto"/>
              <w:ind w:left="0" w:firstLine="567"/>
              <w:rPr>
                <w:szCs w:val="24"/>
                <w:lang w:val="de-DE"/>
              </w:rPr>
            </w:pPr>
            <w:r w:rsidRPr="00EE75C4">
              <w:rPr>
                <w:szCs w:val="24"/>
                <w:lang w:val="de-DE"/>
              </w:rPr>
              <w:t>3. Hast du den Gästen  ein Glas Wasser angeboten?   Ja, ich habe ______</w:t>
            </w:r>
          </w:p>
          <w:p w:rsidR="008363D3" w:rsidRPr="00EE75C4" w:rsidRDefault="008363D3" w:rsidP="009079F6">
            <w:pPr>
              <w:pStyle w:val="af9"/>
              <w:spacing w:line="240" w:lineRule="auto"/>
              <w:ind w:left="0" w:firstLine="567"/>
              <w:rPr>
                <w:szCs w:val="24"/>
                <w:lang w:val="de-DE"/>
              </w:rPr>
            </w:pPr>
            <w:r w:rsidRPr="00EE75C4">
              <w:rPr>
                <w:szCs w:val="24"/>
                <w:lang w:val="de-DE"/>
              </w:rPr>
              <w:t>4. Hast du der Nachbarin die Blumen  gebracht?        Ja, ich habe ______</w:t>
            </w:r>
          </w:p>
          <w:p w:rsidR="008363D3" w:rsidRPr="00EE75C4" w:rsidRDefault="008363D3" w:rsidP="009079F6">
            <w:pPr>
              <w:pStyle w:val="af9"/>
              <w:spacing w:line="240" w:lineRule="auto"/>
              <w:ind w:left="0" w:firstLine="567"/>
              <w:rPr>
                <w:szCs w:val="24"/>
                <w:lang w:val="de-DE"/>
              </w:rPr>
            </w:pPr>
            <w:r w:rsidRPr="00EE75C4">
              <w:rPr>
                <w:szCs w:val="24"/>
                <w:lang w:val="de-DE"/>
              </w:rPr>
              <w:t>5. Hast du Silke die CD  gebrannt?                             Ja, ich habe ______</w:t>
            </w:r>
          </w:p>
          <w:p w:rsidR="008363D3" w:rsidRPr="00EE75C4" w:rsidRDefault="008363D3" w:rsidP="009079F6">
            <w:pPr>
              <w:pStyle w:val="af9"/>
              <w:spacing w:line="240" w:lineRule="auto"/>
              <w:ind w:left="0" w:firstLine="567"/>
              <w:rPr>
                <w:szCs w:val="24"/>
                <w:lang w:val="de-DE"/>
              </w:rPr>
            </w:pPr>
            <w:r w:rsidRPr="00EE75C4">
              <w:rPr>
                <w:szCs w:val="24"/>
                <w:lang w:val="de-DE"/>
              </w:rPr>
              <w:t>6. Hast du der Freundin eine Pizza bestellt?                Ja, ich habe ______</w:t>
            </w:r>
          </w:p>
          <w:p w:rsidR="008363D3" w:rsidRPr="00EE75C4" w:rsidRDefault="008363D3" w:rsidP="009079F6">
            <w:pPr>
              <w:pStyle w:val="af9"/>
              <w:spacing w:line="240" w:lineRule="auto"/>
              <w:ind w:left="0" w:firstLine="567"/>
              <w:rPr>
                <w:szCs w:val="24"/>
                <w:lang w:val="de-DE"/>
              </w:rPr>
            </w:pPr>
            <w:r w:rsidRPr="00EE75C4">
              <w:rPr>
                <w:szCs w:val="24"/>
                <w:lang w:val="de-DE"/>
              </w:rPr>
              <w:t>7. Hast du dem Bruder eine Karte geschrieben?          Ja, ich habe ______</w:t>
            </w:r>
          </w:p>
          <w:p w:rsidR="008363D3" w:rsidRPr="00EE75C4" w:rsidRDefault="008363D3" w:rsidP="009079F6">
            <w:pPr>
              <w:pStyle w:val="af9"/>
              <w:spacing w:line="240" w:lineRule="auto"/>
              <w:ind w:left="0" w:firstLine="567"/>
              <w:rPr>
                <w:color w:val="000000"/>
                <w:szCs w:val="24"/>
                <w:lang w:val="de-DE"/>
              </w:rPr>
            </w:pPr>
            <w:r w:rsidRPr="00EE75C4">
              <w:rPr>
                <w:szCs w:val="24"/>
                <w:lang w:val="de-DE"/>
              </w:rPr>
              <w:t>8. Hast du deinen Freunden das Fahrrad geliehen?     Ja, ich habe ______</w:t>
            </w:r>
          </w:p>
        </w:tc>
        <w:tc>
          <w:tcPr>
            <w:tcW w:w="0" w:type="auto"/>
            <w:vMerge/>
            <w:vAlign w:val="center"/>
          </w:tcPr>
          <w:p w:rsidR="008363D3" w:rsidRPr="00EE75C4" w:rsidRDefault="008363D3" w:rsidP="009079F6">
            <w:pPr>
              <w:widowControl/>
              <w:autoSpaceDE/>
              <w:autoSpaceDN/>
              <w:adjustRightInd/>
              <w:ind w:firstLine="0"/>
              <w:jc w:val="left"/>
              <w:rPr>
                <w:lang w:eastAsia="en-US"/>
              </w:rPr>
            </w:pPr>
          </w:p>
        </w:tc>
      </w:tr>
      <w:tr w:rsidR="008363D3" w:rsidRPr="00EE75C4" w:rsidTr="009079F6">
        <w:trPr>
          <w:trHeight w:val="422"/>
        </w:trPr>
        <w:tc>
          <w:tcPr>
            <w:tcW w:w="0" w:type="auto"/>
          </w:tcPr>
          <w:p w:rsidR="008363D3" w:rsidRPr="00EE75C4" w:rsidRDefault="008363D3" w:rsidP="009079F6">
            <w:pPr>
              <w:pStyle w:val="Style14"/>
              <w:widowControl/>
              <w:ind w:firstLine="0"/>
              <w:rPr>
                <w:lang w:eastAsia="en-US"/>
              </w:rPr>
            </w:pPr>
            <w:r w:rsidRPr="00EE75C4">
              <w:rPr>
                <w:lang w:eastAsia="en-US"/>
              </w:rPr>
              <w:t xml:space="preserve">2.4 Употребительные выражения </w:t>
            </w:r>
          </w:p>
          <w:p w:rsidR="008363D3" w:rsidRPr="00EE75C4" w:rsidRDefault="008363D3" w:rsidP="009079F6">
            <w:pPr>
              <w:ind w:firstLine="0"/>
              <w:rPr>
                <w:lang w:eastAsia="en-US"/>
              </w:rPr>
            </w:pPr>
            <w:r w:rsidRPr="00EE75C4">
              <w:rPr>
                <w:lang w:eastAsia="en-US"/>
              </w:rPr>
              <w:t xml:space="preserve">речевого этикета по теме </w:t>
            </w:r>
            <w:r w:rsidRPr="00EE75C4">
              <w:rPr>
                <w:b/>
                <w:lang w:eastAsia="en-US"/>
              </w:rPr>
              <w:t>«Студенческая жизнь»</w:t>
            </w:r>
            <w:r w:rsidRPr="00EE75C4">
              <w:rPr>
                <w:lang w:eastAsia="en-US"/>
              </w:rPr>
              <w:t xml:space="preserve"> (формы </w:t>
            </w:r>
            <w:r w:rsidRPr="00EE75C4">
              <w:rPr>
                <w:lang w:eastAsia="en-US"/>
              </w:rPr>
              <w:lastRenderedPageBreak/>
              <w:t xml:space="preserve">обращения, приветствия и  сопутствующие реплики при встрече, прощании) </w:t>
            </w:r>
          </w:p>
        </w:tc>
        <w:tc>
          <w:tcPr>
            <w:tcW w:w="0" w:type="auto"/>
          </w:tcPr>
          <w:p w:rsidR="008363D3" w:rsidRPr="00EE75C4" w:rsidRDefault="008363D3" w:rsidP="009079F6">
            <w:pPr>
              <w:pStyle w:val="Style14"/>
              <w:widowControl/>
              <w:ind w:firstLine="0"/>
              <w:jc w:val="left"/>
              <w:rPr>
                <w:color w:val="000000"/>
                <w:lang w:eastAsia="en-US"/>
              </w:rPr>
            </w:pPr>
            <w:r w:rsidRPr="00EE75C4">
              <w:rPr>
                <w:color w:val="000000"/>
                <w:lang w:eastAsia="en-US"/>
              </w:rPr>
              <w:lastRenderedPageBreak/>
              <w:t>Устный опрос</w:t>
            </w:r>
          </w:p>
        </w:tc>
        <w:tc>
          <w:tcPr>
            <w:tcW w:w="0" w:type="auto"/>
          </w:tcPr>
          <w:p w:rsidR="008363D3" w:rsidRPr="00EE75C4" w:rsidRDefault="008363D3" w:rsidP="009079F6">
            <w:pPr>
              <w:pStyle w:val="Style14"/>
              <w:widowControl/>
              <w:ind w:firstLine="0"/>
              <w:rPr>
                <w:b/>
                <w:i/>
                <w:color w:val="000000"/>
                <w:lang w:val="de-DE" w:eastAsia="en-US"/>
              </w:rPr>
            </w:pPr>
            <w:r w:rsidRPr="00EE75C4">
              <w:rPr>
                <w:b/>
                <w:i/>
                <w:color w:val="000000"/>
                <w:lang w:val="de-DE" w:eastAsia="en-US"/>
              </w:rPr>
              <w:t>Beantworten Sie die Fragen.</w:t>
            </w:r>
          </w:p>
          <w:p w:rsidR="008363D3" w:rsidRPr="00EE75C4" w:rsidRDefault="008363D3" w:rsidP="009079F6">
            <w:pPr>
              <w:pStyle w:val="Style14"/>
              <w:widowControl/>
              <w:ind w:firstLine="0"/>
              <w:rPr>
                <w:color w:val="000000"/>
                <w:lang w:val="de-DE" w:eastAsia="en-US"/>
              </w:rPr>
            </w:pPr>
            <w:r w:rsidRPr="00EE75C4">
              <w:rPr>
                <w:color w:val="000000"/>
                <w:lang w:val="de-DE" w:eastAsia="en-US"/>
              </w:rPr>
              <w:t xml:space="preserve">1. Studieren Sie an der Universität? 2. Wann beginnt der Unterricht? 3. Womit Fahren Sie zum Unterricht? 4. Wohnen Sie im Studentenwohnheim? 5. Arbeiten </w:t>
            </w:r>
            <w:r w:rsidRPr="00EE75C4">
              <w:rPr>
                <w:color w:val="000000"/>
                <w:lang w:val="de-DE" w:eastAsia="en-US"/>
              </w:rPr>
              <w:lastRenderedPageBreak/>
              <w:t xml:space="preserve">Sie zu Hause viel? 6. Haben Sie jeden Tag Seminare? 7. Versäumen Sie die Vorlesungen?. 8. Haben Sie alle Prüfungen bestanden. 9. Nehmen Sie an Studentenkonferenzen gern teil? 10. Fällt Deutsch Ihnen schwer? </w:t>
            </w:r>
          </w:p>
        </w:tc>
        <w:tc>
          <w:tcPr>
            <w:tcW w:w="0" w:type="auto"/>
            <w:vMerge/>
            <w:vAlign w:val="center"/>
          </w:tcPr>
          <w:p w:rsidR="008363D3" w:rsidRPr="00EE75C4" w:rsidRDefault="008363D3" w:rsidP="009079F6">
            <w:pPr>
              <w:widowControl/>
              <w:autoSpaceDE/>
              <w:autoSpaceDN/>
              <w:adjustRightInd/>
              <w:ind w:firstLine="0"/>
              <w:jc w:val="left"/>
              <w:rPr>
                <w:lang w:eastAsia="en-US"/>
              </w:rPr>
            </w:pPr>
          </w:p>
        </w:tc>
      </w:tr>
      <w:tr w:rsidR="008363D3" w:rsidRPr="00EE75C4" w:rsidTr="009079F6">
        <w:trPr>
          <w:trHeight w:val="422"/>
        </w:trPr>
        <w:tc>
          <w:tcPr>
            <w:tcW w:w="0" w:type="auto"/>
          </w:tcPr>
          <w:p w:rsidR="008363D3" w:rsidRPr="00EE75C4" w:rsidRDefault="008363D3" w:rsidP="009079F6">
            <w:pPr>
              <w:pStyle w:val="Style14"/>
              <w:widowControl/>
              <w:ind w:firstLine="0"/>
              <w:rPr>
                <w:lang w:eastAsia="en-US"/>
              </w:rPr>
            </w:pPr>
            <w:r w:rsidRPr="00EE75C4">
              <w:rPr>
                <w:lang w:eastAsia="en-US"/>
              </w:rPr>
              <w:lastRenderedPageBreak/>
              <w:t>2.5 Диагностика сформированности навыков, умений по всем видам деятельности</w:t>
            </w:r>
          </w:p>
        </w:tc>
        <w:tc>
          <w:tcPr>
            <w:tcW w:w="0" w:type="auto"/>
          </w:tcPr>
          <w:p w:rsidR="008363D3" w:rsidRPr="00EE75C4" w:rsidRDefault="008363D3" w:rsidP="009079F6">
            <w:pPr>
              <w:pStyle w:val="Style14"/>
              <w:widowControl/>
              <w:ind w:firstLine="0"/>
              <w:jc w:val="left"/>
              <w:rPr>
                <w:rStyle w:val="FontStyle31"/>
                <w:rFonts w:ascii="Times New Roman" w:hAnsi="Times New Roman" w:cs="Times New Roman"/>
                <w:b/>
                <w:sz w:val="24"/>
                <w:szCs w:val="24"/>
              </w:rPr>
            </w:pPr>
            <w:r w:rsidRPr="00EE75C4">
              <w:rPr>
                <w:bCs/>
                <w:iCs/>
                <w:lang w:eastAsia="en-US"/>
              </w:rPr>
              <w:t>Проверка контрольных работ</w:t>
            </w:r>
          </w:p>
        </w:tc>
        <w:tc>
          <w:tcPr>
            <w:tcW w:w="0" w:type="auto"/>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1 (в приложении)</w:t>
            </w:r>
          </w:p>
        </w:tc>
        <w:tc>
          <w:tcPr>
            <w:tcW w:w="996" w:type="dxa"/>
          </w:tcPr>
          <w:p w:rsidR="008363D3" w:rsidRPr="00057221" w:rsidRDefault="008363D3" w:rsidP="00B674C7">
            <w:pPr>
              <w:pStyle w:val="Style14"/>
              <w:widowControl/>
              <w:ind w:firstLine="0"/>
              <w:jc w:val="left"/>
              <w:rPr>
                <w:b/>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422"/>
        </w:trPr>
        <w:tc>
          <w:tcPr>
            <w:tcW w:w="15916" w:type="dxa"/>
            <w:gridSpan w:val="4"/>
          </w:tcPr>
          <w:p w:rsidR="008363D3" w:rsidRPr="00EE75C4" w:rsidRDefault="008363D3" w:rsidP="009079F6">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sz w:val="24"/>
                <w:szCs w:val="24"/>
                <w:lang w:eastAsia="en-US"/>
              </w:rPr>
              <w:t>2 семестр</w:t>
            </w:r>
          </w:p>
        </w:tc>
      </w:tr>
      <w:tr w:rsidR="008363D3" w:rsidRPr="00EE75C4" w:rsidTr="009079F6">
        <w:trPr>
          <w:trHeight w:val="373"/>
        </w:trPr>
        <w:tc>
          <w:tcPr>
            <w:tcW w:w="0" w:type="auto"/>
          </w:tcPr>
          <w:p w:rsidR="008363D3" w:rsidRPr="00EE75C4" w:rsidRDefault="008363D3" w:rsidP="009079F6">
            <w:pPr>
              <w:pStyle w:val="Style14"/>
              <w:widowControl/>
              <w:ind w:left="360" w:firstLine="0"/>
              <w:rPr>
                <w:b/>
                <w:lang w:eastAsia="en-US"/>
              </w:rPr>
            </w:pPr>
            <w:r w:rsidRPr="00EE75C4">
              <w:rPr>
                <w:b/>
                <w:lang w:eastAsia="en-US"/>
              </w:rPr>
              <w:t>3. История научной мысли</w:t>
            </w:r>
          </w:p>
        </w:tc>
        <w:tc>
          <w:tcPr>
            <w:tcW w:w="0" w:type="auto"/>
          </w:tcPr>
          <w:p w:rsidR="008363D3" w:rsidRPr="00EE75C4" w:rsidRDefault="008363D3" w:rsidP="009079F6">
            <w:pPr>
              <w:pStyle w:val="Style14"/>
              <w:widowControl/>
              <w:ind w:firstLine="0"/>
              <w:jc w:val="left"/>
              <w:rPr>
                <w:lang w:eastAsia="en-US"/>
              </w:rPr>
            </w:pPr>
          </w:p>
        </w:tc>
        <w:tc>
          <w:tcPr>
            <w:tcW w:w="0" w:type="auto"/>
          </w:tcPr>
          <w:p w:rsidR="008363D3" w:rsidRPr="00EE75C4" w:rsidRDefault="008363D3" w:rsidP="009079F6">
            <w:pPr>
              <w:pStyle w:val="Style14"/>
              <w:widowControl/>
              <w:ind w:firstLine="0"/>
              <w:jc w:val="left"/>
              <w:rPr>
                <w:lang w:eastAsia="en-US"/>
              </w:rPr>
            </w:pPr>
          </w:p>
        </w:tc>
        <w:tc>
          <w:tcPr>
            <w:tcW w:w="996" w:type="dxa"/>
          </w:tcPr>
          <w:p w:rsidR="008363D3" w:rsidRPr="00057221" w:rsidRDefault="008363D3" w:rsidP="00B674C7">
            <w:pPr>
              <w:pStyle w:val="Style14"/>
              <w:widowControl/>
              <w:ind w:firstLine="0"/>
              <w:jc w:val="left"/>
              <w:rPr>
                <w:b/>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t xml:space="preserve">3.1 Развитие умений и навыков чтения и письма по теме </w:t>
            </w:r>
            <w:r w:rsidRPr="00EE75C4">
              <w:rPr>
                <w:b/>
                <w:lang w:eastAsia="en-US"/>
              </w:rPr>
              <w:t>«Выдающиеся учёные мира»</w:t>
            </w:r>
          </w:p>
        </w:tc>
        <w:tc>
          <w:tcPr>
            <w:tcW w:w="0" w:type="auto"/>
          </w:tcPr>
          <w:p w:rsidR="008363D3" w:rsidRPr="00EE75C4" w:rsidRDefault="008363D3" w:rsidP="009079F6">
            <w:pPr>
              <w:pStyle w:val="Style14"/>
              <w:widowControl/>
              <w:ind w:firstLine="0"/>
              <w:jc w:val="left"/>
              <w:rPr>
                <w:lang w:eastAsia="en-US"/>
              </w:rPr>
            </w:pPr>
            <w:r w:rsidRPr="00EE75C4">
              <w:rPr>
                <w:lang w:eastAsia="en-US"/>
              </w:rPr>
              <w:t xml:space="preserve">Проверка письменного сообщения </w:t>
            </w:r>
          </w:p>
        </w:tc>
        <w:tc>
          <w:tcPr>
            <w:tcW w:w="0" w:type="auto"/>
          </w:tcPr>
          <w:p w:rsidR="008363D3" w:rsidRPr="00EE75C4" w:rsidRDefault="008363D3" w:rsidP="009079F6">
            <w:pPr>
              <w:pStyle w:val="a5"/>
              <w:shd w:val="clear" w:color="auto" w:fill="FFFFFF"/>
              <w:spacing w:before="0" w:beforeAutospacing="0" w:after="0" w:afterAutospacing="0" w:line="240" w:lineRule="auto"/>
              <w:ind w:firstLine="0"/>
              <w:rPr>
                <w:b/>
                <w:bCs/>
                <w:i/>
                <w:sz w:val="24"/>
                <w:shd w:val="clear" w:color="auto" w:fill="FFFFFF"/>
                <w:lang w:val="de-DE" w:eastAsia="en-US"/>
              </w:rPr>
            </w:pPr>
            <w:r w:rsidRPr="00EE75C4">
              <w:rPr>
                <w:b/>
                <w:bCs/>
                <w:i/>
                <w:sz w:val="24"/>
                <w:shd w:val="clear" w:color="auto" w:fill="FFFFFF"/>
                <w:lang w:val="de-DE" w:eastAsia="en-US"/>
              </w:rPr>
              <w:t>Scheiben Sie einen Report zu den Themen</w:t>
            </w:r>
          </w:p>
          <w:p w:rsidR="008363D3" w:rsidRPr="00EE75C4" w:rsidRDefault="008363D3" w:rsidP="009079F6">
            <w:pPr>
              <w:pStyle w:val="a5"/>
              <w:shd w:val="clear" w:color="auto" w:fill="FFFFFF"/>
              <w:spacing w:before="0" w:beforeAutospacing="0" w:after="0" w:afterAutospacing="0" w:line="240" w:lineRule="auto"/>
              <w:ind w:firstLine="0"/>
              <w:rPr>
                <w:sz w:val="24"/>
                <w:shd w:val="clear" w:color="auto" w:fill="FFFFFF"/>
                <w:lang w:val="de-DE" w:eastAsia="en-US"/>
              </w:rPr>
            </w:pPr>
            <w:r w:rsidRPr="00EE75C4">
              <w:rPr>
                <w:bCs/>
                <w:sz w:val="24"/>
                <w:shd w:val="clear" w:color="auto" w:fill="FFFFFF"/>
                <w:lang w:val="de-DE" w:eastAsia="en-US"/>
              </w:rPr>
              <w:t xml:space="preserve">Johann Carl Friedrich Gauß ein </w:t>
            </w:r>
            <w:r w:rsidRPr="00EE75C4">
              <w:rPr>
                <w:sz w:val="24"/>
                <w:shd w:val="clear" w:color="auto" w:fill="FFFFFF"/>
                <w:lang w:val="de-DE" w:eastAsia="en-US"/>
              </w:rPr>
              <w:t>Fürst der Mathematiker</w:t>
            </w:r>
          </w:p>
          <w:p w:rsidR="008363D3" w:rsidRPr="00EE75C4" w:rsidRDefault="002F1608" w:rsidP="009079F6">
            <w:pPr>
              <w:pStyle w:val="Style14"/>
              <w:widowControl/>
              <w:ind w:firstLine="0"/>
              <w:rPr>
                <w:rStyle w:val="a4"/>
                <w:lang w:val="en-US"/>
              </w:rPr>
            </w:pPr>
            <w:hyperlink r:id="rId13" w:history="1">
              <w:r w:rsidR="008363D3" w:rsidRPr="00EE75C4">
                <w:rPr>
                  <w:rStyle w:val="a4"/>
                  <w:shd w:val="clear" w:color="auto" w:fill="FFFFFF"/>
                  <w:lang w:val="de-DE" w:eastAsia="en-US"/>
                </w:rPr>
                <w:t>Keplersche Gesetze</w:t>
              </w:r>
            </w:hyperlink>
          </w:p>
          <w:p w:rsidR="008363D3" w:rsidRPr="00EE75C4" w:rsidRDefault="008363D3" w:rsidP="009079F6">
            <w:pPr>
              <w:pStyle w:val="a5"/>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EE75C4">
              <w:rPr>
                <w:sz w:val="24"/>
                <w:shd w:val="clear" w:color="auto" w:fill="FFFFFF"/>
                <w:lang w:val="de-DE" w:eastAsia="en-US"/>
              </w:rPr>
              <w:t>Die </w:t>
            </w:r>
            <w:r w:rsidRPr="00EE75C4">
              <w:rPr>
                <w:bCs/>
                <w:sz w:val="24"/>
                <w:shd w:val="clear" w:color="auto" w:fill="FFFFFF"/>
                <w:lang w:val="de-DE" w:eastAsia="en-US"/>
              </w:rPr>
              <w:t>Relativitätstheorie</w:t>
            </w:r>
            <w:r w:rsidRPr="00EE75C4">
              <w:rPr>
                <w:sz w:val="24"/>
                <w:shd w:val="clear" w:color="auto" w:fill="FFFFFF"/>
                <w:lang w:val="de-DE" w:eastAsia="en-US"/>
              </w:rPr>
              <w:t xml:space="preserve"> von </w:t>
            </w:r>
            <w:hyperlink r:id="rId14" w:tooltip="Albert Einstein" w:history="1">
              <w:r w:rsidRPr="00EE75C4">
                <w:rPr>
                  <w:rStyle w:val="a4"/>
                  <w:sz w:val="24"/>
                  <w:shd w:val="clear" w:color="auto" w:fill="FFFFFF"/>
                  <w:lang w:val="de-DE" w:eastAsia="en-US"/>
                </w:rPr>
                <w:t>Albert Einstein</w:t>
              </w:r>
            </w:hyperlink>
            <w:r w:rsidRPr="00EE75C4">
              <w:rPr>
                <w:sz w:val="24"/>
                <w:shd w:val="clear" w:color="auto" w:fill="FFFFFF"/>
                <w:lang w:val="de-DE" w:eastAsia="en-US"/>
              </w:rPr>
              <w:t> </w:t>
            </w:r>
          </w:p>
        </w:tc>
        <w:tc>
          <w:tcPr>
            <w:tcW w:w="996" w:type="dxa"/>
          </w:tcPr>
          <w:p w:rsidR="008363D3" w:rsidRPr="00057221" w:rsidRDefault="008363D3" w:rsidP="00B674C7">
            <w:pPr>
              <w:pStyle w:val="Style14"/>
              <w:widowControl/>
              <w:ind w:firstLine="0"/>
              <w:jc w:val="left"/>
              <w:rPr>
                <w:b/>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widowControl/>
              <w:autoSpaceDE/>
              <w:adjustRightInd/>
              <w:ind w:firstLine="0"/>
              <w:rPr>
                <w:lang w:eastAsia="en-US"/>
              </w:rPr>
            </w:pPr>
            <w:r w:rsidRPr="00EE75C4">
              <w:rPr>
                <w:lang w:eastAsia="en-US"/>
              </w:rPr>
              <w:t xml:space="preserve">3.2 Развитие умений и навыков оперирования грамматическим материалом: </w:t>
            </w:r>
            <w:r w:rsidRPr="00EE75C4">
              <w:rPr>
                <w:b/>
                <w:lang w:eastAsia="en-US"/>
              </w:rPr>
              <w:t>«Имя существительное (число, род, артикли)»</w:t>
            </w:r>
          </w:p>
        </w:tc>
        <w:tc>
          <w:tcPr>
            <w:tcW w:w="0" w:type="auto"/>
          </w:tcPr>
          <w:p w:rsidR="008363D3" w:rsidRPr="00EE75C4" w:rsidRDefault="008363D3" w:rsidP="009079F6">
            <w:pPr>
              <w:ind w:firstLine="0"/>
              <w:rPr>
                <w:lang w:eastAsia="en-US"/>
              </w:rPr>
            </w:pPr>
            <w:r w:rsidRPr="00EE75C4">
              <w:rPr>
                <w:lang w:eastAsia="en-US"/>
              </w:rPr>
              <w:t>Проверка выполнения грамматических упражнений</w:t>
            </w:r>
          </w:p>
        </w:tc>
        <w:tc>
          <w:tcPr>
            <w:tcW w:w="0" w:type="auto"/>
          </w:tcPr>
          <w:p w:rsidR="008363D3" w:rsidRPr="00EE75C4" w:rsidRDefault="008363D3" w:rsidP="009079F6">
            <w:pPr>
              <w:pStyle w:val="Style14"/>
              <w:widowControl/>
              <w:ind w:firstLine="0"/>
              <w:rPr>
                <w:rStyle w:val="FontStyle31"/>
                <w:rFonts w:ascii="Times New Roman" w:hAnsi="Times New Roman" w:cs="Times New Roman"/>
                <w:b/>
                <w:i/>
                <w:sz w:val="24"/>
                <w:szCs w:val="24"/>
                <w:lang w:val="de-DE"/>
              </w:rPr>
            </w:pPr>
            <w:r w:rsidRPr="00EE75C4">
              <w:rPr>
                <w:rStyle w:val="FontStyle31"/>
                <w:rFonts w:ascii="Times New Roman" w:hAnsi="Times New Roman" w:cs="Times New Roman"/>
                <w:i/>
                <w:sz w:val="24"/>
                <w:szCs w:val="24"/>
                <w:lang w:val="de-DE" w:eastAsia="en-US"/>
              </w:rPr>
              <w:t>Geben Sie die Pluralform der Substantive.</w:t>
            </w:r>
          </w:p>
          <w:p w:rsidR="008363D3" w:rsidRPr="00EE75C4" w:rsidRDefault="008363D3" w:rsidP="009079F6">
            <w:pPr>
              <w:pStyle w:val="Style14"/>
              <w:widowControl/>
              <w:ind w:firstLine="0"/>
              <w:rPr>
                <w:rStyle w:val="FontStyle31"/>
                <w:rFonts w:ascii="Times New Roman" w:hAnsi="Times New Roman" w:cs="Times New Roman"/>
                <w:sz w:val="24"/>
                <w:szCs w:val="24"/>
                <w:lang w:val="de-DE" w:eastAsia="en-US"/>
              </w:rPr>
            </w:pPr>
            <w:r w:rsidRPr="00EE75C4">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363D3" w:rsidRPr="00EE75C4" w:rsidRDefault="008363D3" w:rsidP="009079F6">
            <w:pPr>
              <w:ind w:firstLine="0"/>
              <w:rPr>
                <w:b/>
                <w:i/>
                <w:lang w:val="en-US"/>
              </w:rPr>
            </w:pPr>
            <w:r w:rsidRPr="00EE75C4">
              <w:rPr>
                <w:b/>
                <w:i/>
                <w:lang w:val="de-DE" w:eastAsia="en-US"/>
              </w:rPr>
              <w:t xml:space="preserve">Bilden Sie die zusammengesetzten Substantive. Bestimmen Sie ihr Geschlecht und übersetzen Sie. </w:t>
            </w:r>
          </w:p>
          <w:p w:rsidR="008363D3" w:rsidRPr="00EE75C4" w:rsidRDefault="008363D3" w:rsidP="009079F6">
            <w:pPr>
              <w:ind w:firstLine="0"/>
              <w:rPr>
                <w:lang w:val="de-DE" w:eastAsia="en-US"/>
              </w:rPr>
            </w:pPr>
            <w:r w:rsidRPr="00EE75C4">
              <w:rPr>
                <w:lang w:val="de-DE" w:eastAsia="en-US"/>
              </w:rPr>
              <w:t>1. die Hand + der Schuh (</w:t>
            </w:r>
            <w:r w:rsidRPr="00EE75C4">
              <w:rPr>
                <w:i/>
                <w:lang w:val="de-DE" w:eastAsia="en-US"/>
              </w:rPr>
              <w:t>der Handschuh</w:t>
            </w:r>
            <w:r w:rsidRPr="00EE75C4">
              <w:rPr>
                <w:lang w:val="de-DE" w:eastAsia="en-US"/>
              </w:rPr>
              <w:t xml:space="preserve">); </w:t>
            </w:r>
          </w:p>
          <w:p w:rsidR="008363D3" w:rsidRPr="00EE75C4" w:rsidRDefault="008363D3" w:rsidP="009079F6">
            <w:pPr>
              <w:ind w:firstLine="0"/>
              <w:rPr>
                <w:lang w:val="de-DE" w:eastAsia="en-US"/>
              </w:rPr>
            </w:pPr>
            <w:r w:rsidRPr="00EE75C4">
              <w:rPr>
                <w:lang w:val="de-DE" w:eastAsia="en-US"/>
              </w:rPr>
              <w:t>2. der Rat + das Haus;</w:t>
            </w:r>
          </w:p>
          <w:p w:rsidR="008363D3" w:rsidRPr="00EE75C4" w:rsidRDefault="008363D3" w:rsidP="009079F6">
            <w:pPr>
              <w:ind w:firstLine="0"/>
              <w:rPr>
                <w:lang w:val="de-DE" w:eastAsia="en-US"/>
              </w:rPr>
            </w:pPr>
            <w:r w:rsidRPr="00EE75C4">
              <w:rPr>
                <w:lang w:val="de-DE" w:eastAsia="en-US"/>
              </w:rPr>
              <w:t>3. das Glück + der Wunsch + die Karte;</w:t>
            </w:r>
          </w:p>
          <w:p w:rsidR="008363D3" w:rsidRPr="00EE75C4" w:rsidRDefault="008363D3" w:rsidP="009079F6">
            <w:pPr>
              <w:ind w:firstLine="0"/>
              <w:rPr>
                <w:lang w:val="de-DE" w:eastAsia="en-US"/>
              </w:rPr>
            </w:pPr>
            <w:r w:rsidRPr="00EE75C4">
              <w:rPr>
                <w:lang w:val="de-DE" w:eastAsia="en-US"/>
              </w:rPr>
              <w:t>4. das Haupt + die Bahn + der Hof;</w:t>
            </w:r>
          </w:p>
          <w:p w:rsidR="008363D3" w:rsidRPr="00EE75C4" w:rsidRDefault="008363D3" w:rsidP="009079F6">
            <w:pPr>
              <w:ind w:firstLine="0"/>
              <w:rPr>
                <w:lang w:val="de-DE" w:eastAsia="en-US"/>
              </w:rPr>
            </w:pPr>
            <w:r w:rsidRPr="00EE75C4">
              <w:rPr>
                <w:lang w:val="de-DE" w:eastAsia="en-US"/>
              </w:rPr>
              <w:t>5. die Nacht + der Zug;</w:t>
            </w:r>
          </w:p>
          <w:p w:rsidR="008363D3" w:rsidRPr="00EE75C4" w:rsidRDefault="008363D3" w:rsidP="009079F6">
            <w:pPr>
              <w:ind w:firstLine="0"/>
              <w:rPr>
                <w:lang w:val="de-DE" w:eastAsia="en-US"/>
              </w:rPr>
            </w:pPr>
            <w:r w:rsidRPr="00EE75C4">
              <w:rPr>
                <w:lang w:val="de-DE" w:eastAsia="en-US"/>
              </w:rPr>
              <w:t>6. das Buch + die Handlung;</w:t>
            </w:r>
          </w:p>
          <w:p w:rsidR="008363D3" w:rsidRPr="00EE75C4" w:rsidRDefault="008363D3" w:rsidP="009079F6">
            <w:pPr>
              <w:ind w:firstLine="0"/>
              <w:rPr>
                <w:lang w:val="de-DE" w:eastAsia="en-US"/>
              </w:rPr>
            </w:pPr>
            <w:r w:rsidRPr="00EE75C4">
              <w:rPr>
                <w:lang w:val="de-DE" w:eastAsia="en-US"/>
              </w:rPr>
              <w:t>7. die Eltern + das Haus;</w:t>
            </w:r>
          </w:p>
          <w:p w:rsidR="008363D3" w:rsidRPr="00EE75C4" w:rsidRDefault="008363D3" w:rsidP="009079F6">
            <w:pPr>
              <w:ind w:firstLine="0"/>
              <w:rPr>
                <w:lang w:val="de-DE" w:eastAsia="en-US"/>
              </w:rPr>
            </w:pPr>
            <w:r w:rsidRPr="00EE75C4">
              <w:rPr>
                <w:lang w:val="de-DE" w:eastAsia="en-US"/>
              </w:rPr>
              <w:lastRenderedPageBreak/>
              <w:t>8. das Eisen + die Bahn +das Netz;</w:t>
            </w:r>
          </w:p>
          <w:p w:rsidR="008363D3" w:rsidRPr="00EE75C4" w:rsidRDefault="008363D3" w:rsidP="009079F6">
            <w:pPr>
              <w:ind w:firstLine="0"/>
              <w:rPr>
                <w:lang w:val="de-DE" w:eastAsia="en-US"/>
              </w:rPr>
            </w:pPr>
            <w:r w:rsidRPr="00EE75C4">
              <w:rPr>
                <w:lang w:val="de-DE" w:eastAsia="en-US"/>
              </w:rPr>
              <w:t xml:space="preserve">9. das Haus + die Frau; </w:t>
            </w:r>
          </w:p>
          <w:p w:rsidR="008363D3" w:rsidRPr="00EE75C4" w:rsidRDefault="008363D3" w:rsidP="009079F6">
            <w:pPr>
              <w:ind w:firstLine="0"/>
              <w:rPr>
                <w:lang w:val="de-DE" w:eastAsia="en-US"/>
              </w:rPr>
            </w:pPr>
            <w:r w:rsidRPr="00EE75C4">
              <w:rPr>
                <w:lang w:val="de-DE" w:eastAsia="en-US"/>
              </w:rPr>
              <w:t>10. der Staat + die Grenze</w:t>
            </w:r>
          </w:p>
        </w:tc>
        <w:tc>
          <w:tcPr>
            <w:tcW w:w="996" w:type="dxa"/>
          </w:tcPr>
          <w:p w:rsidR="008363D3" w:rsidRPr="00057221" w:rsidRDefault="008363D3" w:rsidP="00B674C7">
            <w:pPr>
              <w:pStyle w:val="Style14"/>
              <w:widowControl/>
              <w:ind w:firstLine="0"/>
              <w:jc w:val="left"/>
              <w:rPr>
                <w:b/>
                <w:lang w:eastAsia="en-US"/>
              </w:rPr>
            </w:pPr>
            <w:r w:rsidRPr="00057221">
              <w:rPr>
                <w:b/>
                <w:lang w:eastAsia="en-US"/>
              </w:rPr>
              <w:lastRenderedPageBreak/>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3.3 Развитие навыков говорения по теме </w:t>
            </w:r>
            <w:r w:rsidRPr="00EE75C4">
              <w:rPr>
                <w:b/>
                <w:lang w:eastAsia="en-US"/>
              </w:rPr>
              <w:t>«Величайшие изобретения человечества»</w:t>
            </w:r>
          </w:p>
        </w:tc>
        <w:tc>
          <w:tcPr>
            <w:tcW w:w="0" w:type="auto"/>
          </w:tcPr>
          <w:p w:rsidR="008363D3" w:rsidRPr="00EE75C4" w:rsidRDefault="008363D3" w:rsidP="009079F6">
            <w:pPr>
              <w:pStyle w:val="Style14"/>
              <w:widowControl/>
              <w:ind w:firstLine="0"/>
              <w:rPr>
                <w:lang w:eastAsia="en-US"/>
              </w:rPr>
            </w:pPr>
            <w:r w:rsidRPr="00EE75C4">
              <w:rPr>
                <w:lang w:eastAsia="en-US"/>
              </w:rPr>
              <w:t>Выборочный опрос</w:t>
            </w:r>
          </w:p>
        </w:tc>
        <w:tc>
          <w:tcPr>
            <w:tcW w:w="0" w:type="auto"/>
          </w:tcPr>
          <w:p w:rsidR="008363D3" w:rsidRPr="00EE75C4" w:rsidRDefault="008363D3" w:rsidP="009079F6">
            <w:pPr>
              <w:pStyle w:val="Style14"/>
              <w:widowControl/>
              <w:ind w:firstLine="0"/>
              <w:rPr>
                <w:lang w:val="de-DE" w:eastAsia="en-US"/>
              </w:rPr>
            </w:pPr>
            <w:r w:rsidRPr="00EE75C4">
              <w:rPr>
                <w:b/>
                <w:i/>
                <w:lang w:val="de-DE" w:eastAsia="en-US"/>
              </w:rPr>
              <w:t>Sind folgende Aussagen richtig oder falsch? Korrigieren Sie die falschen Sätze. Gebrauchen Sie bei der Antwort folgende Redewendungen</w:t>
            </w:r>
            <w:r w:rsidRPr="00EE75C4">
              <w:rPr>
                <w:lang w:val="de-DE" w:eastAsia="en-US"/>
              </w:rPr>
              <w:t>:</w:t>
            </w:r>
          </w:p>
          <w:p w:rsidR="008363D3" w:rsidRPr="00EE75C4" w:rsidRDefault="008363D3" w:rsidP="009079F6">
            <w:pPr>
              <w:pStyle w:val="Style14"/>
              <w:widowControl/>
              <w:ind w:firstLine="0"/>
              <w:rPr>
                <w:lang w:val="de-DE" w:eastAsia="en-US"/>
              </w:rPr>
            </w:pPr>
            <w:r w:rsidRPr="00EE75C4">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363D3" w:rsidRPr="00EE75C4" w:rsidRDefault="008363D3" w:rsidP="009079F6">
            <w:pPr>
              <w:pStyle w:val="Style14"/>
              <w:widowControl/>
              <w:ind w:firstLine="0"/>
              <w:rPr>
                <w:lang w:val="de-DE" w:eastAsia="en-US"/>
              </w:rPr>
            </w:pPr>
            <w:r w:rsidRPr="00EE75C4">
              <w:rPr>
                <w:lang w:val="de-DE" w:eastAsia="en-US"/>
              </w:rPr>
              <w:t>5. 1851 erhielt Werner von Siemens für seine Telegrafenlinie durch die Ostsee die höchste Preismedaille.</w:t>
            </w:r>
          </w:p>
          <w:p w:rsidR="008363D3" w:rsidRPr="00EE75C4" w:rsidRDefault="008363D3" w:rsidP="009079F6">
            <w:pPr>
              <w:pStyle w:val="Style14"/>
              <w:widowControl/>
              <w:ind w:firstLine="0"/>
              <w:rPr>
                <w:lang w:val="de-DE" w:eastAsia="en-US"/>
              </w:rPr>
            </w:pPr>
            <w:r w:rsidRPr="00EE75C4">
              <w:rPr>
                <w:lang w:val="de-DE" w:eastAsia="en-US"/>
              </w:rPr>
              <w:t>6. Von Faraday wurde ein eigenes Kabelschiff gebaut.7. Für den Bergbau hatte Siemens eine elektrische Eisenbahn und Lichtmaschinen</w:t>
            </w:r>
          </w:p>
          <w:p w:rsidR="008363D3" w:rsidRPr="00EE75C4" w:rsidRDefault="008363D3" w:rsidP="009079F6">
            <w:pPr>
              <w:pStyle w:val="Style14"/>
              <w:widowControl/>
              <w:ind w:firstLine="0"/>
              <w:rPr>
                <w:lang w:val="de-DE" w:eastAsia="en-US"/>
              </w:rPr>
            </w:pPr>
            <w:r w:rsidRPr="00EE75C4">
              <w:rPr>
                <w:lang w:val="de-DE" w:eastAsia="en-US"/>
              </w:rPr>
              <w:t>konstruiert.</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lang w:val="de-DE"/>
              </w:rPr>
            </w:pPr>
          </w:p>
        </w:tc>
      </w:tr>
      <w:tr w:rsidR="008363D3" w:rsidRPr="00EE75C4" w:rsidTr="009079F6">
        <w:trPr>
          <w:trHeight w:val="373"/>
        </w:trPr>
        <w:tc>
          <w:tcPr>
            <w:tcW w:w="0" w:type="auto"/>
          </w:tcPr>
          <w:p w:rsidR="008363D3" w:rsidRPr="00EE75C4" w:rsidRDefault="008363D3" w:rsidP="009079F6">
            <w:pPr>
              <w:pStyle w:val="Style14"/>
              <w:widowControl/>
              <w:ind w:firstLine="0"/>
              <w:rPr>
                <w:b/>
                <w:lang w:eastAsia="en-US"/>
              </w:rPr>
            </w:pPr>
            <w:r w:rsidRPr="00EE75C4">
              <w:rPr>
                <w:b/>
                <w:lang w:eastAsia="en-US"/>
              </w:rPr>
              <w:t>4. Страна, где я живу</w:t>
            </w:r>
          </w:p>
        </w:tc>
        <w:tc>
          <w:tcPr>
            <w:tcW w:w="0" w:type="auto"/>
          </w:tcPr>
          <w:p w:rsidR="008363D3" w:rsidRPr="00EE75C4" w:rsidRDefault="008363D3" w:rsidP="009079F6">
            <w:pPr>
              <w:pStyle w:val="Style14"/>
              <w:widowControl/>
              <w:ind w:firstLine="0"/>
              <w:jc w:val="left"/>
              <w:rPr>
                <w:lang w:eastAsia="en-US"/>
              </w:rPr>
            </w:pPr>
          </w:p>
        </w:tc>
        <w:tc>
          <w:tcPr>
            <w:tcW w:w="0" w:type="auto"/>
          </w:tcPr>
          <w:p w:rsidR="008363D3" w:rsidRPr="00EE75C4" w:rsidRDefault="008363D3" w:rsidP="009079F6">
            <w:pPr>
              <w:pStyle w:val="Style14"/>
              <w:widowControl/>
              <w:ind w:firstLine="0"/>
              <w:jc w:val="left"/>
              <w:rPr>
                <w:lang w:eastAsia="en-US"/>
              </w:rPr>
            </w:pP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t xml:space="preserve">4.1 Развитие умений и навыков чтения и письма по теме: </w:t>
            </w:r>
            <w:r w:rsidRPr="00EE75C4">
              <w:rPr>
                <w:b/>
                <w:lang w:eastAsia="en-US"/>
              </w:rPr>
              <w:t>«Географическое положение и политическая система Российской Федерации»</w:t>
            </w:r>
          </w:p>
        </w:tc>
        <w:tc>
          <w:tcPr>
            <w:tcW w:w="0" w:type="auto"/>
          </w:tcPr>
          <w:p w:rsidR="008363D3" w:rsidRPr="00EE75C4" w:rsidRDefault="008363D3" w:rsidP="009079F6">
            <w:pPr>
              <w:pStyle w:val="Style14"/>
              <w:widowControl/>
              <w:ind w:firstLine="0"/>
              <w:jc w:val="left"/>
              <w:rPr>
                <w:lang w:eastAsia="en-US"/>
              </w:rPr>
            </w:pPr>
            <w:r w:rsidRPr="00EE75C4">
              <w:rPr>
                <w:lang w:eastAsia="en-US"/>
              </w:rPr>
              <w:t>Выборочный опрос,</w:t>
            </w:r>
          </w:p>
          <w:p w:rsidR="008363D3" w:rsidRPr="00EE75C4" w:rsidRDefault="008363D3" w:rsidP="009079F6">
            <w:pPr>
              <w:pStyle w:val="Style14"/>
              <w:widowControl/>
              <w:ind w:firstLine="0"/>
              <w:jc w:val="left"/>
              <w:rPr>
                <w:lang w:eastAsia="en-US"/>
              </w:rPr>
            </w:pPr>
            <w:r w:rsidRPr="00EE75C4">
              <w:rPr>
                <w:lang w:eastAsia="en-US"/>
              </w:rPr>
              <w:t>проверка письменных работ</w:t>
            </w:r>
          </w:p>
        </w:tc>
        <w:tc>
          <w:tcPr>
            <w:tcW w:w="0" w:type="auto"/>
          </w:tcPr>
          <w:p w:rsidR="008363D3" w:rsidRPr="00EE75C4" w:rsidRDefault="008363D3" w:rsidP="009079F6">
            <w:pPr>
              <w:pStyle w:val="Style14"/>
              <w:widowControl/>
              <w:ind w:firstLine="0"/>
              <w:jc w:val="left"/>
              <w:rPr>
                <w:b/>
                <w:i/>
                <w:lang w:val="de-DE" w:eastAsia="en-US"/>
              </w:rPr>
            </w:pPr>
            <w:r w:rsidRPr="00EE75C4">
              <w:rPr>
                <w:b/>
                <w:i/>
                <w:lang w:val="de-DE" w:eastAsia="en-US"/>
              </w:rPr>
              <w:t>Beantworten Sie folgende Fragen:</w:t>
            </w:r>
          </w:p>
          <w:p w:rsidR="008363D3" w:rsidRPr="00EE75C4" w:rsidRDefault="008363D3" w:rsidP="009079F6">
            <w:pPr>
              <w:pStyle w:val="Style14"/>
              <w:widowControl/>
              <w:ind w:firstLine="0"/>
              <w:rPr>
                <w:lang w:val="de-DE" w:eastAsia="en-US"/>
              </w:rPr>
            </w:pPr>
            <w:r w:rsidRPr="00EE75C4">
              <w:rPr>
                <w:lang w:val="de-DE" w:eastAsia="en-US"/>
              </w:rPr>
              <w:t>1. Wie groß ist die Fl</w:t>
            </w:r>
            <w:r w:rsidRPr="00EE75C4">
              <w:rPr>
                <w:rFonts w:eastAsia="MS Mincho" w:hAnsi="MS Mincho"/>
                <w:lang w:val="de-DE" w:eastAsia="en-US"/>
              </w:rPr>
              <w:t>ӓ</w:t>
            </w:r>
            <w:r w:rsidRPr="00EE75C4">
              <w:rPr>
                <w:lang w:val="de-DE" w:eastAsia="en-US"/>
              </w:rPr>
              <w:t>che Russlands? 2. Wo liegt Russland? 3. An welche Staaten grenzt es? 4. Wie ist das Klima in unserem Land? 5. Wie heißen die größten Flüsse und die bedeutendsten Gebirge Russlands?</w:t>
            </w:r>
          </w:p>
          <w:p w:rsidR="008363D3" w:rsidRPr="00EE75C4" w:rsidRDefault="008363D3" w:rsidP="009079F6">
            <w:pPr>
              <w:pStyle w:val="Style14"/>
              <w:widowControl/>
              <w:ind w:firstLine="0"/>
              <w:rPr>
                <w:b/>
                <w:i/>
                <w:lang w:eastAsia="en-US"/>
              </w:rPr>
            </w:pPr>
            <w:r w:rsidRPr="00EE75C4">
              <w:rPr>
                <w:b/>
                <w:i/>
                <w:lang w:eastAsia="en-US"/>
              </w:rPr>
              <w:t>Übersetzen Sie ins Deutsche:</w:t>
            </w:r>
          </w:p>
          <w:p w:rsidR="008363D3" w:rsidRPr="00EE75C4" w:rsidRDefault="008363D3" w:rsidP="009079F6">
            <w:pPr>
              <w:pStyle w:val="Style14"/>
              <w:widowControl/>
              <w:ind w:firstLine="0"/>
              <w:rPr>
                <w:lang w:eastAsia="en-US"/>
              </w:rPr>
            </w:pPr>
            <w:r w:rsidRPr="00EE75C4">
              <w:rPr>
                <w:lang w:eastAsia="en-US"/>
              </w:rPr>
              <w:t xml:space="preserve">1. Россия является самой большой страной мира.2. Площадь нашей страны более 17 млн км2.3. Здесь проживают не только русские, но и многие </w:t>
            </w:r>
            <w:r w:rsidRPr="00EE75C4">
              <w:rPr>
                <w:lang w:eastAsia="en-US"/>
              </w:rPr>
              <w:lastRenderedPageBreak/>
              <w:t>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lastRenderedPageBreak/>
              <w:t xml:space="preserve">4.2 Развитие навыков чтения, перевода и говорения по теме </w:t>
            </w:r>
            <w:r w:rsidRPr="00EE75C4">
              <w:rPr>
                <w:b/>
                <w:lang w:eastAsia="en-US"/>
              </w:rPr>
              <w:t>«Культура и традиции Российской Федерации»</w:t>
            </w:r>
          </w:p>
        </w:tc>
        <w:tc>
          <w:tcPr>
            <w:tcW w:w="0" w:type="auto"/>
          </w:tcPr>
          <w:p w:rsidR="008363D3" w:rsidRPr="00EE75C4" w:rsidRDefault="008363D3" w:rsidP="009079F6">
            <w:pPr>
              <w:pStyle w:val="Style14"/>
              <w:widowControl/>
              <w:ind w:firstLine="0"/>
              <w:jc w:val="left"/>
              <w:rPr>
                <w:lang w:eastAsia="en-US"/>
              </w:rPr>
            </w:pPr>
            <w:r w:rsidRPr="00EE75C4">
              <w:rPr>
                <w:lang w:eastAsia="en-US"/>
              </w:rPr>
              <w:t>Устный опрос</w:t>
            </w:r>
          </w:p>
        </w:tc>
        <w:tc>
          <w:tcPr>
            <w:tcW w:w="0" w:type="auto"/>
          </w:tcPr>
          <w:p w:rsidR="008363D3" w:rsidRPr="00EE75C4" w:rsidRDefault="008363D3" w:rsidP="009079F6">
            <w:pPr>
              <w:pStyle w:val="20"/>
              <w:ind w:firstLine="0"/>
              <w:rPr>
                <w:szCs w:val="24"/>
                <w:lang w:val="de-DE" w:eastAsia="en-US"/>
              </w:rPr>
            </w:pPr>
            <w:r w:rsidRPr="00EE75C4">
              <w:rPr>
                <w:szCs w:val="24"/>
                <w:lang w:val="en-US" w:eastAsia="en-US"/>
              </w:rPr>
              <w:t>Lesen sie den Text und s</w:t>
            </w:r>
            <w:r w:rsidRPr="00EE75C4">
              <w:rPr>
                <w:szCs w:val="24"/>
                <w:lang w:val="de-DE" w:eastAsia="en-US"/>
              </w:rPr>
              <w:t xml:space="preserve">ammeln Sie die Information und präsentieren Sie </w:t>
            </w:r>
            <w:r w:rsidRPr="00EE75C4">
              <w:rPr>
                <w:b w:val="0"/>
                <w:i w:val="0"/>
                <w:szCs w:val="24"/>
                <w:lang w:val="de-DE" w:eastAsia="en-US"/>
              </w:rPr>
              <w:t>einen/einen Künstler/-in in der Literatur, Poesie, Malerei, Musik, Theater, Filmkunst</w:t>
            </w:r>
            <w:r w:rsidRPr="00EE75C4">
              <w:rPr>
                <w:szCs w:val="24"/>
                <w:lang w:val="de-DE" w:eastAsia="en-US"/>
              </w:rPr>
              <w:t xml:space="preserve">. </w:t>
            </w:r>
          </w:p>
          <w:p w:rsidR="008363D3" w:rsidRPr="00EE75C4" w:rsidRDefault="008363D3" w:rsidP="009079F6">
            <w:pPr>
              <w:ind w:firstLine="0"/>
              <w:rPr>
                <w:b/>
                <w:i/>
                <w:lang w:val="de-DE" w:eastAsia="en-US"/>
              </w:rPr>
            </w:pPr>
            <w:r w:rsidRPr="00EE75C4">
              <w:rPr>
                <w:b/>
                <w:i/>
                <w:lang w:val="de-DE" w:eastAsia="en-US"/>
              </w:rPr>
              <w:t>Ordnen Sie die Information auf dem Umschlag zu</w:t>
            </w:r>
          </w:p>
          <w:p w:rsidR="008363D3" w:rsidRPr="00EE75C4" w:rsidRDefault="008363D3" w:rsidP="009079F6">
            <w:pPr>
              <w:rPr>
                <w:lang w:val="de-DE" w:eastAsia="en-US"/>
              </w:rPr>
            </w:pPr>
            <w:r w:rsidRPr="00EE75C4">
              <w:rPr>
                <w:lang w:val="de-DE" w:eastAsia="en-US"/>
              </w:rPr>
              <w:t>Kreinse &amp; Co (1)</w:t>
            </w:r>
          </w:p>
          <w:p w:rsidR="008363D3" w:rsidRPr="00EE75C4" w:rsidRDefault="008363D3" w:rsidP="009079F6">
            <w:pPr>
              <w:rPr>
                <w:lang w:val="de-DE" w:eastAsia="en-US"/>
              </w:rPr>
            </w:pPr>
            <w:r w:rsidRPr="00EE75C4">
              <w:rPr>
                <w:lang w:val="de-DE" w:eastAsia="en-US"/>
              </w:rPr>
              <w:t>Postfach 34 41, 3223 Freden (2)</w:t>
            </w:r>
          </w:p>
          <w:p w:rsidR="008363D3" w:rsidRPr="00EE75C4" w:rsidRDefault="008363D3" w:rsidP="009079F6">
            <w:pPr>
              <w:rPr>
                <w:lang w:val="de-DE" w:eastAsia="en-US"/>
              </w:rPr>
            </w:pPr>
            <w:r w:rsidRPr="00EE75C4">
              <w:rPr>
                <w:lang w:val="de-DE" w:eastAsia="en-US"/>
              </w:rPr>
              <w:t>(3) Hrn. Frederick Wolf</w:t>
            </w:r>
          </w:p>
          <w:p w:rsidR="008363D3" w:rsidRPr="00EE75C4" w:rsidRDefault="008363D3" w:rsidP="009079F6">
            <w:pPr>
              <w:rPr>
                <w:lang w:val="de-DE" w:eastAsia="en-US"/>
              </w:rPr>
            </w:pPr>
            <w:r w:rsidRPr="00EE75C4">
              <w:rPr>
                <w:lang w:val="de-DE" w:eastAsia="en-US"/>
              </w:rPr>
              <w:t xml:space="preserve"> (4) Einrichtunghaus </w:t>
            </w:r>
          </w:p>
          <w:p w:rsidR="008363D3" w:rsidRPr="00EE75C4" w:rsidRDefault="008363D3" w:rsidP="009079F6">
            <w:pPr>
              <w:rPr>
                <w:lang w:val="de-DE" w:eastAsia="en-US"/>
              </w:rPr>
            </w:pPr>
            <w:r w:rsidRPr="00EE75C4">
              <w:rPr>
                <w:lang w:val="de-DE" w:eastAsia="en-US"/>
              </w:rPr>
              <w:t>Gebr. Mühlmeier</w:t>
            </w:r>
          </w:p>
          <w:p w:rsidR="008363D3" w:rsidRPr="00EE75C4" w:rsidRDefault="008363D3" w:rsidP="009079F6">
            <w:pPr>
              <w:rPr>
                <w:lang w:val="de-DE" w:eastAsia="en-US"/>
              </w:rPr>
            </w:pPr>
            <w:r w:rsidRPr="00EE75C4">
              <w:rPr>
                <w:lang w:val="de-DE" w:eastAsia="en-US"/>
              </w:rPr>
              <w:t xml:space="preserve"> (5) Weserstrasse7</w:t>
            </w:r>
          </w:p>
          <w:p w:rsidR="008363D3" w:rsidRPr="00EE75C4" w:rsidRDefault="008363D3" w:rsidP="009079F6">
            <w:pPr>
              <w:rPr>
                <w:lang w:val="de-DE" w:eastAsia="en-US"/>
              </w:rPr>
            </w:pPr>
            <w:r w:rsidRPr="00EE75C4">
              <w:rPr>
                <w:lang w:val="de-DE" w:eastAsia="en-US"/>
              </w:rPr>
              <w:t>(6) 3510 Hann. Münden</w:t>
            </w:r>
          </w:p>
          <w:p w:rsidR="008363D3" w:rsidRPr="00EE75C4" w:rsidRDefault="008363D3" w:rsidP="009079F6">
            <w:pPr>
              <w:rPr>
                <w:lang w:val="de-DE" w:eastAsia="en-US"/>
              </w:rPr>
            </w:pPr>
          </w:p>
          <w:p w:rsidR="008363D3" w:rsidRPr="00EE75C4" w:rsidRDefault="008363D3" w:rsidP="009079F6">
            <w:pPr>
              <w:rPr>
                <w:lang w:val="de-DE" w:eastAsia="en-US"/>
              </w:rPr>
            </w:pPr>
            <w:r w:rsidRPr="00EE75C4">
              <w:rPr>
                <w:lang w:val="de-DE" w:eastAsia="en-US"/>
              </w:rPr>
              <w:t>A</w:t>
            </w:r>
            <w:r w:rsidRPr="00EE75C4">
              <w:rPr>
                <w:lang w:val="de-DE" w:eastAsia="en-US"/>
              </w:rPr>
              <w:tab/>
              <w:t>die Firme des Absenders</w:t>
            </w:r>
          </w:p>
          <w:p w:rsidR="008363D3" w:rsidRPr="00EE75C4" w:rsidRDefault="008363D3" w:rsidP="009079F6">
            <w:pPr>
              <w:rPr>
                <w:lang w:val="de-DE" w:eastAsia="en-US"/>
              </w:rPr>
            </w:pPr>
            <w:r w:rsidRPr="00EE75C4">
              <w:rPr>
                <w:lang w:val="de-DE" w:eastAsia="en-US"/>
              </w:rPr>
              <w:t>B</w:t>
            </w:r>
            <w:r w:rsidRPr="00EE75C4">
              <w:rPr>
                <w:lang w:val="de-DE" w:eastAsia="en-US"/>
              </w:rPr>
              <w:tab/>
              <w:t>die Stadt, woher der Brief kommt</w:t>
            </w:r>
          </w:p>
          <w:p w:rsidR="008363D3" w:rsidRPr="00EE75C4" w:rsidRDefault="008363D3" w:rsidP="009079F6">
            <w:pPr>
              <w:rPr>
                <w:lang w:val="de-DE" w:eastAsia="en-US"/>
              </w:rPr>
            </w:pPr>
            <w:r w:rsidRPr="00EE75C4">
              <w:rPr>
                <w:lang w:val="de-DE" w:eastAsia="en-US"/>
              </w:rPr>
              <w:t>C</w:t>
            </w:r>
            <w:r w:rsidRPr="00EE75C4">
              <w:rPr>
                <w:lang w:val="de-DE" w:eastAsia="en-US"/>
              </w:rPr>
              <w:tab/>
              <w:t>der Name des Empfängers</w:t>
            </w:r>
          </w:p>
          <w:p w:rsidR="008363D3" w:rsidRPr="00EE75C4" w:rsidRDefault="008363D3" w:rsidP="009079F6">
            <w:pPr>
              <w:rPr>
                <w:lang w:val="de-DE" w:eastAsia="en-US"/>
              </w:rPr>
            </w:pPr>
            <w:r w:rsidRPr="00EE75C4">
              <w:rPr>
                <w:lang w:val="de-DE" w:eastAsia="en-US"/>
              </w:rPr>
              <w:t>D</w:t>
            </w:r>
            <w:r w:rsidRPr="00EE75C4">
              <w:rPr>
                <w:lang w:val="de-DE" w:eastAsia="en-US"/>
              </w:rPr>
              <w:tab/>
              <w:t>die Strasse des Empfängers</w:t>
            </w:r>
          </w:p>
          <w:p w:rsidR="008363D3" w:rsidRPr="00EE75C4" w:rsidRDefault="008363D3" w:rsidP="009079F6">
            <w:pPr>
              <w:rPr>
                <w:lang w:val="de-DE" w:eastAsia="en-US"/>
              </w:rPr>
            </w:pPr>
            <w:r w:rsidRPr="00EE75C4">
              <w:rPr>
                <w:lang w:val="de-DE" w:eastAsia="en-US"/>
              </w:rPr>
              <w:t>E</w:t>
            </w:r>
            <w:r w:rsidRPr="00EE75C4">
              <w:rPr>
                <w:lang w:val="de-DE" w:eastAsia="en-US"/>
              </w:rPr>
              <w:tab/>
              <w:t>die Firma des Empfängers</w:t>
            </w:r>
          </w:p>
          <w:p w:rsidR="008363D3" w:rsidRPr="00EE75C4" w:rsidRDefault="008363D3" w:rsidP="009079F6">
            <w:pPr>
              <w:rPr>
                <w:lang w:val="de-DE" w:eastAsia="en-US"/>
              </w:rPr>
            </w:pPr>
            <w:r w:rsidRPr="00EE75C4">
              <w:rPr>
                <w:lang w:val="de-DE" w:eastAsia="en-US"/>
              </w:rPr>
              <w:t>F</w:t>
            </w:r>
            <w:r w:rsidRPr="00EE75C4">
              <w:rPr>
                <w:lang w:val="de-DE" w:eastAsia="en-US"/>
              </w:rPr>
              <w:tab/>
              <w:t>die Kennung des Emfängers</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t xml:space="preserve">4.3 Развитие навыков письма по теме </w:t>
            </w:r>
            <w:r w:rsidRPr="00EE75C4">
              <w:rPr>
                <w:b/>
                <w:lang w:eastAsia="en-US"/>
              </w:rPr>
              <w:t>«Крупные города Российской Федерации</w:t>
            </w:r>
            <w:r w:rsidRPr="00EE75C4">
              <w:rPr>
                <w:lang w:eastAsia="en-US"/>
              </w:rPr>
              <w:t>»</w:t>
            </w:r>
          </w:p>
        </w:tc>
        <w:tc>
          <w:tcPr>
            <w:tcW w:w="0" w:type="auto"/>
          </w:tcPr>
          <w:p w:rsidR="008363D3" w:rsidRPr="00EE75C4" w:rsidRDefault="008363D3" w:rsidP="009079F6">
            <w:pPr>
              <w:pStyle w:val="Style14"/>
              <w:widowControl/>
              <w:ind w:firstLine="0"/>
              <w:jc w:val="left"/>
              <w:rPr>
                <w:lang w:eastAsia="en-US"/>
              </w:rPr>
            </w:pPr>
            <w:r w:rsidRPr="00EE75C4">
              <w:rPr>
                <w:lang w:eastAsia="en-US"/>
              </w:rPr>
              <w:t>Проверка письменного задания</w:t>
            </w:r>
          </w:p>
        </w:tc>
        <w:tc>
          <w:tcPr>
            <w:tcW w:w="0" w:type="auto"/>
          </w:tcPr>
          <w:p w:rsidR="008363D3" w:rsidRPr="00EE75C4" w:rsidRDefault="008363D3" w:rsidP="009079F6">
            <w:pPr>
              <w:pStyle w:val="Style14"/>
              <w:widowControl/>
              <w:ind w:firstLine="0"/>
              <w:rPr>
                <w:b/>
                <w:i/>
                <w:lang w:val="de-DE" w:eastAsia="en-US"/>
              </w:rPr>
            </w:pPr>
            <w:r w:rsidRPr="00EE75C4">
              <w:rPr>
                <w:b/>
                <w:i/>
                <w:lang w:val="de-DE" w:eastAsia="en-US"/>
              </w:rPr>
              <w:t>Bereiten Sie einen mündlichen Bericht zum Thema „Meine Heimatstadt“ vor.</w:t>
            </w:r>
          </w:p>
          <w:p w:rsidR="008363D3" w:rsidRPr="00EE75C4" w:rsidRDefault="008363D3" w:rsidP="009079F6">
            <w:pPr>
              <w:pStyle w:val="Style14"/>
              <w:widowControl/>
              <w:ind w:firstLine="0"/>
              <w:rPr>
                <w:lang w:val="de-DE" w:eastAsia="en-US"/>
              </w:rPr>
            </w:pPr>
            <w:r w:rsidRPr="00EE75C4">
              <w:rPr>
                <w:lang w:val="de-DE" w:eastAsia="en-US"/>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w:t>
            </w:r>
            <w:r w:rsidRPr="00EE75C4">
              <w:rPr>
                <w:lang w:val="de-DE" w:eastAsia="en-US"/>
              </w:rPr>
              <w:lastRenderedPageBreak/>
              <w:t>erzeugen Sie? 9. Gibt es die Lehranstalten, verschiedene Kulturst</w:t>
            </w:r>
            <w:r w:rsidRPr="00EE75C4">
              <w:rPr>
                <w:rFonts w:eastAsia="MS Mincho" w:hAnsi="MS Mincho"/>
                <w:lang w:val="de-DE" w:eastAsia="en-US"/>
              </w:rPr>
              <w:t>ӓ</w:t>
            </w:r>
            <w:r w:rsidRPr="00EE75C4">
              <w:rPr>
                <w:lang w:val="de-DE" w:eastAsia="en-US"/>
              </w:rPr>
              <w:t>tten in Ihrer Stadt? 10. Welche Sehenswürdigkeiten gibt es in der Stadt? 11. Was ist ihr Wahrzeichen? 12. Wie heißt die Hauptstraße der Stadt? Ist sie schön? Was befindet sich hier? 13. Hat sich Ihre Heimatstadt in den letzten Jahren ver</w:t>
            </w:r>
            <w:r w:rsidRPr="00EE75C4">
              <w:rPr>
                <w:rFonts w:eastAsia="MS Mincho" w:hAnsi="MS Mincho"/>
                <w:lang w:val="de-DE" w:eastAsia="en-US"/>
              </w:rPr>
              <w:t>ӓ</w:t>
            </w:r>
            <w:r w:rsidRPr="00EE75C4">
              <w:rPr>
                <w:lang w:val="de-DE" w:eastAsia="en-US"/>
              </w:rPr>
              <w:t>ndert? 14. Ist sie schöner, größer, grüner als früher geworden?</w:t>
            </w:r>
          </w:p>
        </w:tc>
        <w:tc>
          <w:tcPr>
            <w:tcW w:w="996" w:type="dxa"/>
          </w:tcPr>
          <w:p w:rsidR="008363D3" w:rsidRPr="00057221" w:rsidRDefault="008363D3" w:rsidP="00B674C7">
            <w:pPr>
              <w:pStyle w:val="Style14"/>
              <w:widowControl/>
              <w:ind w:firstLine="0"/>
              <w:jc w:val="left"/>
              <w:rPr>
                <w:lang w:eastAsia="en-US"/>
              </w:rPr>
            </w:pPr>
            <w:r w:rsidRPr="00057221">
              <w:rPr>
                <w:lang w:eastAsia="en-US"/>
              </w:rPr>
              <w:lastRenderedPageBreak/>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b/>
                <w:lang w:eastAsia="en-US"/>
              </w:rPr>
            </w:pPr>
            <w:r w:rsidRPr="00EE75C4">
              <w:rPr>
                <w:b/>
                <w:lang w:eastAsia="en-US"/>
              </w:rPr>
              <w:lastRenderedPageBreak/>
              <w:t>5.Страны изучаемого языка</w:t>
            </w:r>
          </w:p>
        </w:tc>
        <w:tc>
          <w:tcPr>
            <w:tcW w:w="0" w:type="auto"/>
          </w:tcPr>
          <w:p w:rsidR="008363D3" w:rsidRPr="00EE75C4" w:rsidRDefault="008363D3" w:rsidP="009079F6">
            <w:pPr>
              <w:pStyle w:val="Style14"/>
              <w:widowControl/>
              <w:ind w:firstLine="0"/>
              <w:jc w:val="left"/>
              <w:rPr>
                <w:color w:val="000000"/>
                <w:lang w:eastAsia="en-US"/>
              </w:rPr>
            </w:pPr>
          </w:p>
        </w:tc>
        <w:tc>
          <w:tcPr>
            <w:tcW w:w="0" w:type="auto"/>
          </w:tcPr>
          <w:p w:rsidR="008363D3" w:rsidRPr="00EE75C4" w:rsidRDefault="008363D3" w:rsidP="009079F6">
            <w:pPr>
              <w:pStyle w:val="Style14"/>
              <w:widowControl/>
              <w:ind w:firstLine="0"/>
              <w:rPr>
                <w:color w:val="000000"/>
                <w:lang w:eastAsia="en-US"/>
              </w:rPr>
            </w:pPr>
          </w:p>
        </w:tc>
        <w:tc>
          <w:tcPr>
            <w:tcW w:w="996" w:type="dxa"/>
          </w:tcPr>
          <w:p w:rsidR="008363D3" w:rsidRPr="00057221" w:rsidRDefault="008363D3" w:rsidP="00B674C7">
            <w:pPr>
              <w:pStyle w:val="Style14"/>
              <w:widowControl/>
              <w:ind w:firstLine="0"/>
              <w:jc w:val="left"/>
              <w:rPr>
                <w:lang w:eastAsia="en-US"/>
              </w:rPr>
            </w:pPr>
            <w:r w:rsidRPr="00057221">
              <w:rPr>
                <w:lang w:eastAsia="en-US"/>
              </w:rPr>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t xml:space="preserve">5.1. Развитие умений и навыков чтения и письма по теме:  </w:t>
            </w:r>
            <w:r w:rsidRPr="00EE75C4">
              <w:rPr>
                <w:b/>
                <w:lang w:eastAsia="en-US"/>
              </w:rPr>
              <w:t>«Географическое положение и политическая система страны изучаемого языка»</w:t>
            </w:r>
          </w:p>
        </w:tc>
        <w:tc>
          <w:tcPr>
            <w:tcW w:w="0" w:type="auto"/>
          </w:tcPr>
          <w:p w:rsidR="008363D3" w:rsidRPr="00EE75C4" w:rsidRDefault="008363D3" w:rsidP="009079F6">
            <w:pPr>
              <w:pStyle w:val="Style14"/>
              <w:widowControl/>
              <w:ind w:firstLine="0"/>
              <w:jc w:val="left"/>
              <w:rPr>
                <w:lang w:eastAsia="en-US"/>
              </w:rPr>
            </w:pPr>
            <w:r w:rsidRPr="00EE75C4">
              <w:rPr>
                <w:lang w:eastAsia="en-US"/>
              </w:rPr>
              <w:t>Выборочный опрос,</w:t>
            </w:r>
          </w:p>
          <w:p w:rsidR="008363D3" w:rsidRPr="00EE75C4" w:rsidRDefault="008363D3" w:rsidP="009079F6">
            <w:pPr>
              <w:pStyle w:val="Style14"/>
              <w:widowControl/>
              <w:ind w:firstLine="0"/>
              <w:jc w:val="left"/>
              <w:rPr>
                <w:lang w:eastAsia="en-US"/>
              </w:rPr>
            </w:pPr>
            <w:r w:rsidRPr="00EE75C4">
              <w:rPr>
                <w:lang w:eastAsia="en-US"/>
              </w:rPr>
              <w:t>проверка письменных работ</w:t>
            </w:r>
          </w:p>
        </w:tc>
        <w:tc>
          <w:tcPr>
            <w:tcW w:w="0" w:type="auto"/>
          </w:tcPr>
          <w:p w:rsidR="008363D3" w:rsidRPr="00EE75C4" w:rsidRDefault="008363D3" w:rsidP="009079F6">
            <w:pPr>
              <w:pStyle w:val="Style14"/>
              <w:widowControl/>
              <w:ind w:firstLine="0"/>
              <w:rPr>
                <w:b/>
                <w:i/>
                <w:lang w:val="de-DE" w:eastAsia="en-US"/>
              </w:rPr>
            </w:pPr>
            <w:r w:rsidRPr="00EE75C4">
              <w:rPr>
                <w:b/>
                <w:i/>
                <w:lang w:val="de-DE" w:eastAsia="en-US"/>
              </w:rPr>
              <w:t>Beantworten Sie folgende Fragen</w:t>
            </w:r>
          </w:p>
          <w:p w:rsidR="008363D3" w:rsidRPr="00EE75C4" w:rsidRDefault="008363D3" w:rsidP="009079F6">
            <w:pPr>
              <w:pStyle w:val="Style14"/>
              <w:widowControl/>
              <w:ind w:firstLine="0"/>
              <w:rPr>
                <w:lang w:val="de-DE" w:eastAsia="en-US"/>
              </w:rPr>
            </w:pPr>
            <w:r w:rsidRPr="00EE75C4">
              <w:rPr>
                <w:lang w:val="de-DE" w:eastAsia="en-US"/>
              </w:rPr>
              <w:t>1. Wo liegt Deutschland?2. An welche Länder grenzt Deutschland? 3 Wie gro</w:t>
            </w:r>
            <w:r w:rsidRPr="00EE75C4">
              <w:rPr>
                <w:lang w:eastAsia="en-US"/>
              </w:rPr>
              <w:t>β</w:t>
            </w:r>
            <w:r w:rsidRPr="00EE75C4">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363D3" w:rsidRPr="00EE75C4" w:rsidRDefault="008363D3" w:rsidP="009079F6">
            <w:pPr>
              <w:pStyle w:val="Style14"/>
              <w:widowControl/>
              <w:ind w:firstLine="0"/>
              <w:rPr>
                <w:b/>
                <w:i/>
                <w:lang w:val="de-DE" w:eastAsia="en-US"/>
              </w:rPr>
            </w:pPr>
            <w:r w:rsidRPr="00EE75C4">
              <w:rPr>
                <w:b/>
                <w:i/>
                <w:lang w:val="de-DE" w:eastAsia="en-US"/>
              </w:rPr>
              <w:t>Übersetzen Sie die Sätze</w:t>
            </w:r>
          </w:p>
          <w:p w:rsidR="008363D3" w:rsidRPr="00EE75C4" w:rsidRDefault="008363D3" w:rsidP="009079F6">
            <w:pPr>
              <w:pStyle w:val="Style14"/>
              <w:widowControl/>
              <w:ind w:firstLine="0"/>
              <w:rPr>
                <w:lang w:eastAsia="en-US"/>
              </w:rPr>
            </w:pPr>
            <w:r w:rsidRPr="00EE75C4">
              <w:rPr>
                <w:lang w:val="de-DE" w:eastAsia="en-US"/>
              </w:rPr>
              <w:t xml:space="preserve">1. </w:t>
            </w:r>
            <w:r w:rsidRPr="00EE75C4">
              <w:rPr>
                <w:lang w:eastAsia="en-US"/>
              </w:rPr>
              <w:t>Германия</w:t>
            </w:r>
            <w:r w:rsidRPr="00EE75C4">
              <w:rPr>
                <w:lang w:val="de-DE" w:eastAsia="en-US"/>
              </w:rPr>
              <w:t xml:space="preserve"> — </w:t>
            </w:r>
            <w:r w:rsidRPr="00EE75C4">
              <w:rPr>
                <w:lang w:eastAsia="en-US"/>
              </w:rPr>
              <w:t>это</w:t>
            </w:r>
            <w:r w:rsidRPr="00EE75C4">
              <w:rPr>
                <w:lang w:val="de-DE" w:eastAsia="en-US"/>
              </w:rPr>
              <w:t xml:space="preserve"> </w:t>
            </w:r>
            <w:r w:rsidRPr="00EE75C4">
              <w:rPr>
                <w:lang w:eastAsia="en-US"/>
              </w:rPr>
              <w:t>развитая</w:t>
            </w:r>
            <w:r w:rsidRPr="00EE75C4">
              <w:rPr>
                <w:lang w:val="de-DE" w:eastAsia="en-US"/>
              </w:rPr>
              <w:t xml:space="preserve"> </w:t>
            </w:r>
            <w:r w:rsidRPr="00EE75C4">
              <w:rPr>
                <w:lang w:eastAsia="en-US"/>
              </w:rPr>
              <w:t>промышленная</w:t>
            </w:r>
            <w:r w:rsidRPr="00EE75C4">
              <w:rPr>
                <w:lang w:val="de-DE" w:eastAsia="en-US"/>
              </w:rPr>
              <w:t xml:space="preserve"> </w:t>
            </w:r>
            <w:r w:rsidRPr="00EE75C4">
              <w:rPr>
                <w:lang w:eastAsia="en-US"/>
              </w:rPr>
              <w:t>страна</w:t>
            </w:r>
            <w:r w:rsidRPr="00EE75C4">
              <w:rPr>
                <w:lang w:val="de-DE" w:eastAsia="en-US"/>
              </w:rPr>
              <w:t xml:space="preserve">. </w:t>
            </w:r>
            <w:r w:rsidRPr="00EE75C4">
              <w:rPr>
                <w:lang w:eastAsia="en-US"/>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w:t>
            </w:r>
            <w:r w:rsidRPr="00EE75C4">
              <w:rPr>
                <w:lang w:eastAsia="en-US"/>
              </w:rPr>
              <w:lastRenderedPageBreak/>
              <w:t xml:space="preserve">фруктов, винограда. 7. Германия состоит из 16 федеративных земель. 8. Каждая земля имеет свое правительство, свой </w:t>
            </w:r>
            <w:r w:rsidR="002E5AE5">
              <w:rPr>
                <w:lang w:eastAsia="en-US"/>
              </w:rPr>
              <w:t>«</w:t>
            </w:r>
            <w:r w:rsidRPr="00EE75C4">
              <w:rPr>
                <w:lang w:eastAsia="en-US"/>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rsidR="008363D3" w:rsidRPr="00057221" w:rsidRDefault="008363D3" w:rsidP="00B674C7">
            <w:pPr>
              <w:pStyle w:val="Style14"/>
              <w:widowControl/>
              <w:ind w:firstLine="0"/>
              <w:jc w:val="left"/>
              <w:rPr>
                <w:lang w:eastAsia="en-US"/>
              </w:rPr>
            </w:pPr>
            <w:r w:rsidRPr="00057221">
              <w:rPr>
                <w:lang w:eastAsia="en-US"/>
              </w:rPr>
              <w:lastRenderedPageBreak/>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lastRenderedPageBreak/>
              <w:t xml:space="preserve">5.2 Развитие навыков говорения по теме </w:t>
            </w:r>
            <w:r w:rsidRPr="00EE75C4">
              <w:rPr>
                <w:b/>
                <w:lang w:eastAsia="en-US"/>
              </w:rPr>
              <w:t>«Культура и традиции страны изучаемого языка»</w:t>
            </w:r>
          </w:p>
        </w:tc>
        <w:tc>
          <w:tcPr>
            <w:tcW w:w="0" w:type="auto"/>
          </w:tcPr>
          <w:p w:rsidR="008363D3" w:rsidRPr="00EE75C4" w:rsidRDefault="008363D3" w:rsidP="009079F6">
            <w:pPr>
              <w:pStyle w:val="Style14"/>
              <w:widowControl/>
              <w:ind w:firstLine="0"/>
              <w:jc w:val="left"/>
              <w:rPr>
                <w:lang w:eastAsia="en-US"/>
              </w:rPr>
            </w:pPr>
            <w:r w:rsidRPr="00EE75C4">
              <w:rPr>
                <w:lang w:eastAsia="en-US"/>
              </w:rPr>
              <w:t>Устный опрос</w:t>
            </w:r>
          </w:p>
        </w:tc>
        <w:tc>
          <w:tcPr>
            <w:tcW w:w="0" w:type="auto"/>
          </w:tcPr>
          <w:p w:rsidR="008363D3" w:rsidRPr="00EE75C4" w:rsidRDefault="008363D3" w:rsidP="009079F6">
            <w:pPr>
              <w:pStyle w:val="a5"/>
              <w:spacing w:line="240" w:lineRule="auto"/>
              <w:ind w:firstLine="0"/>
              <w:rPr>
                <w:sz w:val="24"/>
                <w:lang w:val="de-DE" w:eastAsia="en-US"/>
              </w:rPr>
            </w:pPr>
            <w:r w:rsidRPr="00EE75C4">
              <w:rPr>
                <w:b/>
                <w:sz w:val="24"/>
                <w:lang w:val="de-DE" w:eastAsia="en-US"/>
              </w:rPr>
              <w:t>Lesen und uberzetsen sie den Text</w:t>
            </w:r>
            <w:r w:rsidRPr="00EE75C4">
              <w:rPr>
                <w:b/>
                <w:i/>
                <w:sz w:val="24"/>
                <w:lang w:val="de-DE" w:eastAsia="en-US"/>
              </w:rPr>
              <w:t xml:space="preserve">. Dann sprechen Sie zu den Themen </w:t>
            </w:r>
            <w:r w:rsidRPr="00EE75C4">
              <w:rPr>
                <w:sz w:val="24"/>
                <w:lang w:val="de-DE" w:eastAsia="en-US"/>
              </w:rPr>
              <w:t>„Ostern in Deutschland“, „Ostern in Russland“, „Unterschiede des Osterfeierns in Deutschland von dem in Russland“</w:t>
            </w:r>
          </w:p>
        </w:tc>
        <w:tc>
          <w:tcPr>
            <w:tcW w:w="996" w:type="dxa"/>
          </w:tcPr>
          <w:p w:rsidR="008363D3" w:rsidRPr="00057221" w:rsidRDefault="008363D3" w:rsidP="00B674C7">
            <w:pPr>
              <w:pStyle w:val="Style14"/>
              <w:widowControl/>
              <w:ind w:firstLine="0"/>
              <w:jc w:val="left"/>
              <w:rPr>
                <w:b/>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t xml:space="preserve">5.3 Развитие умений и навыков оперирования грамматическим материалом: </w:t>
            </w:r>
            <w:r w:rsidRPr="00EE75C4">
              <w:rPr>
                <w:b/>
                <w:lang w:eastAsia="en-US"/>
              </w:rPr>
              <w:t>«Имя прилагательное и наречие»</w:t>
            </w:r>
          </w:p>
        </w:tc>
        <w:tc>
          <w:tcPr>
            <w:tcW w:w="0" w:type="auto"/>
          </w:tcPr>
          <w:p w:rsidR="008363D3" w:rsidRPr="00EE75C4" w:rsidRDefault="008363D3" w:rsidP="009079F6">
            <w:pPr>
              <w:pStyle w:val="Style14"/>
              <w:widowControl/>
              <w:ind w:firstLine="0"/>
              <w:rPr>
                <w:lang w:eastAsia="en-US"/>
              </w:rPr>
            </w:pPr>
            <w:r w:rsidRPr="00EE75C4">
              <w:rPr>
                <w:lang w:eastAsia="en-US"/>
              </w:rPr>
              <w:t>Проверка знания грамматического материала на упражнениях</w:t>
            </w:r>
          </w:p>
        </w:tc>
        <w:tc>
          <w:tcPr>
            <w:tcW w:w="0" w:type="auto"/>
          </w:tcPr>
          <w:p w:rsidR="008363D3" w:rsidRPr="00EE75C4" w:rsidRDefault="008363D3" w:rsidP="009079F6">
            <w:pPr>
              <w:pStyle w:val="Default"/>
              <w:jc w:val="both"/>
              <w:rPr>
                <w:lang w:val="de-DE"/>
              </w:rPr>
            </w:pPr>
            <w:r w:rsidRPr="00EE75C4">
              <w:rPr>
                <w:b/>
                <w:i/>
                <w:lang w:val="de-DE"/>
              </w:rPr>
              <w:t>Setzen Sie Komparativform oder Superlativform ein</w:t>
            </w:r>
          </w:p>
          <w:p w:rsidR="008363D3" w:rsidRPr="00EE75C4" w:rsidRDefault="008363D3" w:rsidP="009079F6">
            <w:pPr>
              <w:pStyle w:val="Style14"/>
              <w:widowControl/>
              <w:ind w:firstLine="0"/>
              <w:rPr>
                <w:color w:val="000000"/>
                <w:lang w:val="de-DE" w:eastAsia="en-US"/>
              </w:rPr>
            </w:pPr>
            <w:r w:rsidRPr="00EE75C4">
              <w:rPr>
                <w:lang w:val="de-DE" w:eastAsia="en-US"/>
              </w:rPr>
              <w:t>Die wichtige Rolle, die günstige Lage, das gute Ergebnis, die großen Chancen, der moderne Forschungspark, die jungen Werbeleute, viele Messen, hohe Entwicklung.</w:t>
            </w:r>
          </w:p>
        </w:tc>
        <w:tc>
          <w:tcPr>
            <w:tcW w:w="996" w:type="dxa"/>
          </w:tcPr>
          <w:p w:rsidR="008363D3" w:rsidRPr="00057221" w:rsidRDefault="008363D3" w:rsidP="00B674C7">
            <w:pPr>
              <w:pStyle w:val="Style14"/>
              <w:widowControl/>
              <w:ind w:firstLine="0"/>
              <w:jc w:val="left"/>
              <w:rPr>
                <w:b/>
                <w:lang w:eastAsia="en-US"/>
              </w:rPr>
            </w:pPr>
            <w:r w:rsidRPr="00057221">
              <w:rPr>
                <w:b/>
                <w:lang w:eastAsia="en-US"/>
              </w:rPr>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3253"/>
        </w:trPr>
        <w:tc>
          <w:tcPr>
            <w:tcW w:w="0" w:type="auto"/>
          </w:tcPr>
          <w:p w:rsidR="008363D3" w:rsidRPr="00EE75C4" w:rsidRDefault="008363D3" w:rsidP="009079F6">
            <w:pPr>
              <w:pStyle w:val="Style14"/>
              <w:widowControl/>
              <w:ind w:firstLine="0"/>
              <w:rPr>
                <w:lang w:eastAsia="en-US"/>
              </w:rPr>
            </w:pPr>
            <w:r w:rsidRPr="00EE75C4">
              <w:rPr>
                <w:lang w:eastAsia="en-US"/>
              </w:rPr>
              <w:t xml:space="preserve">5.4 Развитие навыков чтения по теме </w:t>
            </w:r>
            <w:r w:rsidRPr="00EE75C4">
              <w:rPr>
                <w:b/>
                <w:lang w:eastAsia="en-US"/>
              </w:rPr>
              <w:t>«Крупные города страны изучаемого языка»</w:t>
            </w:r>
          </w:p>
        </w:tc>
        <w:tc>
          <w:tcPr>
            <w:tcW w:w="0" w:type="auto"/>
          </w:tcPr>
          <w:p w:rsidR="008363D3" w:rsidRPr="00EE75C4" w:rsidRDefault="008363D3" w:rsidP="009079F6">
            <w:pPr>
              <w:pStyle w:val="Style14"/>
              <w:widowControl/>
              <w:ind w:firstLine="0"/>
              <w:jc w:val="left"/>
              <w:rPr>
                <w:lang w:eastAsia="en-US"/>
              </w:rPr>
            </w:pPr>
            <w:r w:rsidRPr="00EE75C4">
              <w:rPr>
                <w:lang w:eastAsia="en-US"/>
              </w:rPr>
              <w:t>Проверка понимания прочитанного теста</w:t>
            </w:r>
          </w:p>
        </w:tc>
        <w:tc>
          <w:tcPr>
            <w:tcW w:w="0" w:type="auto"/>
          </w:tcPr>
          <w:p w:rsidR="008363D3" w:rsidRPr="00EE75C4" w:rsidRDefault="008363D3" w:rsidP="009079F6">
            <w:pPr>
              <w:pStyle w:val="Style14"/>
              <w:widowControl/>
              <w:ind w:firstLine="0"/>
              <w:rPr>
                <w:b/>
                <w:i/>
                <w:lang w:val="de-DE" w:eastAsia="en-US"/>
              </w:rPr>
            </w:pPr>
            <w:r w:rsidRPr="00EE75C4">
              <w:rPr>
                <w:b/>
                <w:i/>
                <w:lang w:val="en-US" w:eastAsia="en-US"/>
              </w:rPr>
              <w:t>Lesen Sie den Text und w</w:t>
            </w:r>
            <w:r w:rsidRPr="00EE75C4">
              <w:rPr>
                <w:b/>
                <w:i/>
                <w:lang w:val="de-DE" w:eastAsia="en-US"/>
              </w:rPr>
              <w:t>ählen die richtige Antwort</w:t>
            </w:r>
          </w:p>
          <w:p w:rsidR="008363D3" w:rsidRPr="00EE75C4" w:rsidRDefault="008363D3" w:rsidP="009079F6">
            <w:pPr>
              <w:pStyle w:val="Style14"/>
              <w:widowControl/>
              <w:ind w:firstLine="0"/>
              <w:rPr>
                <w:u w:val="single"/>
                <w:lang w:val="de-DE" w:eastAsia="en-US"/>
              </w:rPr>
            </w:pPr>
            <w:r w:rsidRPr="00EE75C4">
              <w:rPr>
                <w:u w:val="single"/>
                <w:lang w:val="de-DE" w:eastAsia="en-US"/>
              </w:rPr>
              <w:t>_______studieren Studenten aus 38 Ländern.</w:t>
            </w:r>
          </w:p>
          <w:p w:rsidR="008363D3" w:rsidRPr="00EE75C4" w:rsidRDefault="008363D3" w:rsidP="009079F6">
            <w:pPr>
              <w:pStyle w:val="Style14"/>
              <w:widowControl/>
              <w:ind w:firstLine="0"/>
              <w:rPr>
                <w:lang w:val="de-DE" w:eastAsia="en-US"/>
              </w:rPr>
            </w:pPr>
            <w:r w:rsidRPr="00EE75C4">
              <w:rPr>
                <w:lang w:val="de-DE" w:eastAsia="en-US"/>
              </w:rPr>
              <w:t>a. an der Technischen Universität</w:t>
            </w:r>
          </w:p>
          <w:p w:rsidR="008363D3" w:rsidRPr="00EE75C4" w:rsidRDefault="008363D3" w:rsidP="009079F6">
            <w:pPr>
              <w:pStyle w:val="Style14"/>
              <w:widowControl/>
              <w:ind w:firstLine="0"/>
              <w:rPr>
                <w:lang w:val="de-DE" w:eastAsia="en-US"/>
              </w:rPr>
            </w:pPr>
            <w:r w:rsidRPr="00EE75C4">
              <w:rPr>
                <w:lang w:val="de-DE" w:eastAsia="en-US"/>
              </w:rPr>
              <w:t>b. an der Karl-Franzens-Universität</w:t>
            </w:r>
          </w:p>
          <w:p w:rsidR="008363D3" w:rsidRPr="00EE75C4" w:rsidRDefault="008363D3" w:rsidP="009079F6">
            <w:pPr>
              <w:pStyle w:val="Style14"/>
              <w:widowControl/>
              <w:ind w:firstLine="0"/>
              <w:rPr>
                <w:lang w:val="de-DE" w:eastAsia="en-US"/>
              </w:rPr>
            </w:pPr>
            <w:r w:rsidRPr="00EE75C4">
              <w:rPr>
                <w:lang w:val="de-DE" w:eastAsia="en-US"/>
              </w:rPr>
              <w:t>c. an der Humboldt Universität</w:t>
            </w:r>
          </w:p>
          <w:p w:rsidR="008363D3" w:rsidRPr="00EE75C4" w:rsidRDefault="008363D3" w:rsidP="009079F6">
            <w:pPr>
              <w:pStyle w:val="Style14"/>
              <w:widowControl/>
              <w:ind w:firstLine="0"/>
              <w:rPr>
                <w:lang w:val="de-DE" w:eastAsia="en-US"/>
              </w:rPr>
            </w:pPr>
            <w:r w:rsidRPr="00EE75C4">
              <w:rPr>
                <w:lang w:val="de-DE" w:eastAsia="en-US"/>
              </w:rPr>
              <w:t>d. an der Philipps-Universität</w:t>
            </w:r>
          </w:p>
          <w:p w:rsidR="008363D3" w:rsidRPr="00EE75C4" w:rsidRDefault="008363D3" w:rsidP="009079F6">
            <w:pPr>
              <w:pStyle w:val="Style14"/>
              <w:widowControl/>
              <w:ind w:firstLine="0"/>
              <w:rPr>
                <w:lang w:val="de-DE" w:eastAsia="en-US"/>
              </w:rPr>
            </w:pPr>
            <w:r w:rsidRPr="00EE75C4">
              <w:rPr>
                <w:lang w:val="de-DE" w:eastAsia="en-US"/>
              </w:rPr>
              <w:t>e. an der Karl-Marx-Universität</w:t>
            </w:r>
          </w:p>
          <w:p w:rsidR="008363D3" w:rsidRPr="00EE75C4" w:rsidRDefault="008363D3" w:rsidP="009079F6">
            <w:pPr>
              <w:pStyle w:val="Style14"/>
              <w:widowControl/>
              <w:ind w:firstLine="0"/>
              <w:rPr>
                <w:u w:val="single"/>
                <w:lang w:val="de-DE" w:eastAsia="en-US"/>
              </w:rPr>
            </w:pPr>
            <w:r w:rsidRPr="00EE75C4">
              <w:rPr>
                <w:u w:val="single"/>
                <w:lang w:val="de-DE" w:eastAsia="en-US"/>
              </w:rPr>
              <w:t>_________bestimmte Leipzigs Entwicklung zum Zentrum des internationalen Handels</w:t>
            </w:r>
          </w:p>
          <w:p w:rsidR="008363D3" w:rsidRPr="00EE75C4" w:rsidRDefault="008363D3" w:rsidP="009079F6">
            <w:pPr>
              <w:widowControl/>
              <w:autoSpaceDE/>
              <w:adjustRightInd/>
              <w:ind w:firstLine="0"/>
              <w:jc w:val="left"/>
              <w:rPr>
                <w:lang w:val="de-DE" w:eastAsia="en-US"/>
              </w:rPr>
            </w:pPr>
            <w:r w:rsidRPr="00EE75C4">
              <w:rPr>
                <w:lang w:val="de-DE" w:eastAsia="en-US"/>
              </w:rPr>
              <w:t>a. die gute Situation</w:t>
            </w:r>
          </w:p>
          <w:p w:rsidR="008363D3" w:rsidRPr="00EE75C4" w:rsidRDefault="008363D3" w:rsidP="009079F6">
            <w:pPr>
              <w:widowControl/>
              <w:autoSpaceDE/>
              <w:adjustRightInd/>
              <w:ind w:firstLine="0"/>
              <w:jc w:val="left"/>
              <w:rPr>
                <w:lang w:val="de-DE" w:eastAsia="en-US"/>
              </w:rPr>
            </w:pPr>
            <w:r w:rsidRPr="00EE75C4">
              <w:rPr>
                <w:lang w:val="de-DE" w:eastAsia="en-US"/>
              </w:rPr>
              <w:t>b. die günstige Lage</w:t>
            </w:r>
          </w:p>
          <w:p w:rsidR="008363D3" w:rsidRPr="00EE75C4" w:rsidRDefault="008363D3" w:rsidP="009079F6">
            <w:pPr>
              <w:widowControl/>
              <w:autoSpaceDE/>
              <w:adjustRightInd/>
              <w:ind w:firstLine="0"/>
              <w:jc w:val="left"/>
              <w:rPr>
                <w:lang w:val="de-DE" w:eastAsia="en-US"/>
              </w:rPr>
            </w:pPr>
            <w:r w:rsidRPr="00EE75C4">
              <w:rPr>
                <w:lang w:val="de-DE" w:eastAsia="en-US"/>
              </w:rPr>
              <w:t>c. die große Bergen</w:t>
            </w:r>
          </w:p>
          <w:p w:rsidR="008363D3" w:rsidRPr="00EE75C4" w:rsidRDefault="008363D3" w:rsidP="009079F6">
            <w:pPr>
              <w:widowControl/>
              <w:autoSpaceDE/>
              <w:adjustRightInd/>
              <w:ind w:firstLine="0"/>
              <w:jc w:val="left"/>
              <w:rPr>
                <w:lang w:val="de-DE" w:eastAsia="en-US"/>
              </w:rPr>
            </w:pPr>
            <w:r w:rsidRPr="00EE75C4">
              <w:rPr>
                <w:lang w:val="de-DE" w:eastAsia="en-US"/>
              </w:rPr>
              <w:t>d. die große Wälder</w:t>
            </w:r>
          </w:p>
          <w:p w:rsidR="008363D3" w:rsidRPr="00EE75C4" w:rsidRDefault="008363D3" w:rsidP="009079F6">
            <w:pPr>
              <w:widowControl/>
              <w:autoSpaceDE/>
              <w:adjustRightInd/>
              <w:ind w:firstLine="0"/>
              <w:jc w:val="left"/>
              <w:rPr>
                <w:lang w:val="de-DE" w:eastAsia="en-US"/>
              </w:rPr>
            </w:pPr>
            <w:r w:rsidRPr="00EE75C4">
              <w:rPr>
                <w:lang w:val="de-DE" w:eastAsia="en-US"/>
              </w:rPr>
              <w:t>e. die wunderbare Umgebung</w:t>
            </w:r>
          </w:p>
          <w:p w:rsidR="008363D3" w:rsidRPr="00EE75C4" w:rsidRDefault="008363D3" w:rsidP="009079F6">
            <w:pPr>
              <w:widowControl/>
              <w:autoSpaceDE/>
              <w:adjustRightInd/>
              <w:ind w:firstLine="0"/>
              <w:jc w:val="left"/>
              <w:rPr>
                <w:u w:val="single"/>
                <w:lang w:val="de-DE" w:eastAsia="en-US"/>
              </w:rPr>
            </w:pPr>
            <w:r w:rsidRPr="00EE75C4">
              <w:rPr>
                <w:u w:val="single"/>
                <w:lang w:val="de-DE" w:eastAsia="en-US"/>
              </w:rPr>
              <w:t>Leipzig ist eine____.</w:t>
            </w:r>
          </w:p>
          <w:p w:rsidR="008363D3" w:rsidRPr="00EE75C4" w:rsidRDefault="008363D3" w:rsidP="009079F6">
            <w:pPr>
              <w:widowControl/>
              <w:autoSpaceDE/>
              <w:adjustRightInd/>
              <w:ind w:firstLine="0"/>
              <w:jc w:val="left"/>
              <w:rPr>
                <w:lang w:val="de-DE" w:eastAsia="en-US"/>
              </w:rPr>
            </w:pPr>
            <w:r w:rsidRPr="00EE75C4">
              <w:rPr>
                <w:lang w:val="de-DE" w:eastAsia="en-US"/>
              </w:rPr>
              <w:lastRenderedPageBreak/>
              <w:t>a. Universitätsstadt</w:t>
            </w:r>
          </w:p>
          <w:p w:rsidR="008363D3" w:rsidRPr="00EE75C4" w:rsidRDefault="008363D3" w:rsidP="009079F6">
            <w:pPr>
              <w:widowControl/>
              <w:autoSpaceDE/>
              <w:adjustRightInd/>
              <w:ind w:firstLine="0"/>
              <w:rPr>
                <w:lang w:val="de-DE" w:eastAsia="en-US"/>
              </w:rPr>
            </w:pPr>
            <w:r w:rsidRPr="00EE75C4">
              <w:rPr>
                <w:lang w:val="de-DE" w:eastAsia="en-US"/>
              </w:rPr>
              <w:t>b. Musikstadt</w:t>
            </w:r>
          </w:p>
          <w:p w:rsidR="008363D3" w:rsidRPr="00EE75C4" w:rsidRDefault="008363D3" w:rsidP="009079F6">
            <w:pPr>
              <w:widowControl/>
              <w:autoSpaceDE/>
              <w:adjustRightInd/>
              <w:ind w:firstLine="0"/>
              <w:rPr>
                <w:lang w:val="de-DE" w:eastAsia="en-US"/>
              </w:rPr>
            </w:pPr>
            <w:r w:rsidRPr="00EE75C4">
              <w:rPr>
                <w:lang w:val="de-DE" w:eastAsia="en-US"/>
              </w:rPr>
              <w:t>c. Bergenstadt</w:t>
            </w:r>
          </w:p>
          <w:p w:rsidR="008363D3" w:rsidRPr="00EE75C4" w:rsidRDefault="008363D3" w:rsidP="009079F6">
            <w:pPr>
              <w:widowControl/>
              <w:autoSpaceDE/>
              <w:adjustRightInd/>
              <w:ind w:firstLine="0"/>
              <w:rPr>
                <w:lang w:val="de-DE" w:eastAsia="en-US"/>
              </w:rPr>
            </w:pPr>
            <w:r w:rsidRPr="00EE75C4">
              <w:rPr>
                <w:lang w:val="de-DE" w:eastAsia="en-US"/>
              </w:rPr>
              <w:t>d. Apfelstadt</w:t>
            </w:r>
          </w:p>
          <w:p w:rsidR="008363D3" w:rsidRPr="00EE75C4" w:rsidRDefault="008363D3" w:rsidP="009079F6">
            <w:pPr>
              <w:widowControl/>
              <w:autoSpaceDE/>
              <w:adjustRightInd/>
              <w:ind w:firstLine="0"/>
              <w:rPr>
                <w:lang w:val="de-DE" w:eastAsia="en-US"/>
              </w:rPr>
            </w:pPr>
            <w:r w:rsidRPr="00EE75C4">
              <w:rPr>
                <w:lang w:val="de-DE" w:eastAsia="en-US"/>
              </w:rPr>
              <w:t>e. Liedstadt</w:t>
            </w:r>
          </w:p>
          <w:p w:rsidR="008363D3" w:rsidRPr="00EE75C4" w:rsidRDefault="008363D3" w:rsidP="009079F6">
            <w:pPr>
              <w:widowControl/>
              <w:autoSpaceDE/>
              <w:adjustRightInd/>
              <w:ind w:firstLine="0"/>
              <w:rPr>
                <w:lang w:val="de-DE" w:eastAsia="en-US"/>
              </w:rPr>
            </w:pPr>
            <w:r w:rsidRPr="00EE75C4">
              <w:rPr>
                <w:u w:val="single"/>
                <w:lang w:val="de-DE" w:eastAsia="en-US"/>
              </w:rPr>
              <w:t>Die Städte, die im Text außer Leipzig erwähnt sind, sind____</w:t>
            </w:r>
            <w:r w:rsidRPr="00EE75C4">
              <w:rPr>
                <w:lang w:val="de-DE" w:eastAsia="en-US"/>
              </w:rPr>
              <w:t xml:space="preserve"> .</w:t>
            </w:r>
          </w:p>
          <w:p w:rsidR="008363D3" w:rsidRPr="00EE75C4" w:rsidRDefault="008363D3" w:rsidP="009079F6">
            <w:pPr>
              <w:widowControl/>
              <w:autoSpaceDE/>
              <w:adjustRightInd/>
              <w:ind w:firstLine="0"/>
              <w:rPr>
                <w:lang w:val="de-DE" w:eastAsia="en-US"/>
              </w:rPr>
            </w:pPr>
            <w:r w:rsidRPr="00EE75C4">
              <w:rPr>
                <w:lang w:val="de-DE" w:eastAsia="en-US"/>
              </w:rPr>
              <w:t>a. Passau, Nürnberg, Bonn</w:t>
            </w:r>
          </w:p>
          <w:p w:rsidR="008363D3" w:rsidRPr="00EE75C4" w:rsidRDefault="008363D3" w:rsidP="009079F6">
            <w:pPr>
              <w:widowControl/>
              <w:autoSpaceDE/>
              <w:adjustRightInd/>
              <w:ind w:firstLine="0"/>
              <w:rPr>
                <w:lang w:val="de-DE" w:eastAsia="en-US"/>
              </w:rPr>
            </w:pPr>
            <w:r w:rsidRPr="00EE75C4">
              <w:rPr>
                <w:lang w:val="de-DE" w:eastAsia="en-US"/>
              </w:rPr>
              <w:t>b. Berlin, Suhl, Gera</w:t>
            </w:r>
          </w:p>
          <w:p w:rsidR="008363D3" w:rsidRPr="00EE75C4" w:rsidRDefault="008363D3" w:rsidP="009079F6">
            <w:pPr>
              <w:widowControl/>
              <w:autoSpaceDE/>
              <w:adjustRightInd/>
              <w:ind w:firstLine="0"/>
              <w:rPr>
                <w:lang w:val="de-DE" w:eastAsia="en-US"/>
              </w:rPr>
            </w:pPr>
            <w:r w:rsidRPr="00EE75C4">
              <w:rPr>
                <w:lang w:val="de-DE" w:eastAsia="en-US"/>
              </w:rPr>
              <w:t>c. Hamburg, Düsseldorf, Berlin</w:t>
            </w:r>
          </w:p>
          <w:p w:rsidR="008363D3" w:rsidRPr="00EE75C4" w:rsidRDefault="008363D3" w:rsidP="009079F6">
            <w:pPr>
              <w:widowControl/>
              <w:autoSpaceDE/>
              <w:adjustRightInd/>
              <w:ind w:firstLine="0"/>
              <w:rPr>
                <w:lang w:val="de-DE" w:eastAsia="en-US"/>
              </w:rPr>
            </w:pPr>
            <w:r w:rsidRPr="00EE75C4">
              <w:rPr>
                <w:lang w:val="de-DE" w:eastAsia="en-US"/>
              </w:rPr>
              <w:t>d. Stuttgart, Göttingen, Köln</w:t>
            </w:r>
          </w:p>
          <w:p w:rsidR="008363D3" w:rsidRPr="00EE75C4" w:rsidRDefault="008363D3" w:rsidP="009079F6">
            <w:pPr>
              <w:widowControl/>
              <w:autoSpaceDE/>
              <w:adjustRightInd/>
              <w:ind w:firstLine="0"/>
              <w:rPr>
                <w:lang w:val="de-DE" w:eastAsia="en-US"/>
              </w:rPr>
            </w:pPr>
            <w:r w:rsidRPr="00EE75C4">
              <w:rPr>
                <w:lang w:val="de-DE" w:eastAsia="en-US"/>
              </w:rPr>
              <w:t>e. München, Berlin</w:t>
            </w:r>
          </w:p>
          <w:p w:rsidR="008363D3" w:rsidRPr="00EE75C4" w:rsidRDefault="008363D3" w:rsidP="009079F6">
            <w:pPr>
              <w:widowControl/>
              <w:autoSpaceDE/>
              <w:adjustRightInd/>
              <w:ind w:firstLine="0"/>
              <w:rPr>
                <w:u w:val="single"/>
                <w:lang w:val="de-DE" w:eastAsia="en-US"/>
              </w:rPr>
            </w:pPr>
            <w:r w:rsidRPr="00EE75C4">
              <w:rPr>
                <w:u w:val="single"/>
                <w:lang w:val="de-DE" w:eastAsia="en-US"/>
              </w:rPr>
              <w:t>In Leipzig kreuzen sich______die von großer Bedeutung für Europa sind.</w:t>
            </w:r>
          </w:p>
          <w:p w:rsidR="008363D3" w:rsidRPr="00EE75C4" w:rsidRDefault="008363D3" w:rsidP="009079F6">
            <w:pPr>
              <w:widowControl/>
              <w:autoSpaceDE/>
              <w:adjustRightInd/>
              <w:ind w:firstLine="0"/>
              <w:rPr>
                <w:lang w:val="de-DE" w:eastAsia="en-US"/>
              </w:rPr>
            </w:pPr>
            <w:r w:rsidRPr="00EE75C4">
              <w:rPr>
                <w:lang w:val="de-DE" w:eastAsia="en-US"/>
              </w:rPr>
              <w:t>a. Verkehrszeichen</w:t>
            </w:r>
          </w:p>
          <w:p w:rsidR="008363D3" w:rsidRPr="00EE75C4" w:rsidRDefault="008363D3" w:rsidP="009079F6">
            <w:pPr>
              <w:widowControl/>
              <w:autoSpaceDE/>
              <w:adjustRightInd/>
              <w:ind w:firstLine="0"/>
              <w:rPr>
                <w:lang w:val="de-DE" w:eastAsia="en-US"/>
              </w:rPr>
            </w:pPr>
            <w:r w:rsidRPr="00EE75C4">
              <w:rPr>
                <w:lang w:val="de-DE" w:eastAsia="en-US"/>
              </w:rPr>
              <w:t>b. Verkehrsampeln</w:t>
            </w:r>
          </w:p>
          <w:p w:rsidR="008363D3" w:rsidRPr="00EE75C4" w:rsidRDefault="008363D3" w:rsidP="009079F6">
            <w:pPr>
              <w:widowControl/>
              <w:autoSpaceDE/>
              <w:adjustRightInd/>
              <w:ind w:firstLine="0"/>
              <w:rPr>
                <w:lang w:val="de-DE" w:eastAsia="en-US"/>
              </w:rPr>
            </w:pPr>
            <w:r w:rsidRPr="00EE75C4">
              <w:rPr>
                <w:lang w:val="de-DE" w:eastAsia="en-US"/>
              </w:rPr>
              <w:t>c. Verkehrsstauungen</w:t>
            </w:r>
          </w:p>
          <w:p w:rsidR="008363D3" w:rsidRPr="00EE75C4" w:rsidRDefault="008363D3" w:rsidP="009079F6">
            <w:pPr>
              <w:widowControl/>
              <w:autoSpaceDE/>
              <w:adjustRightInd/>
              <w:ind w:firstLine="0"/>
              <w:rPr>
                <w:lang w:val="de-DE" w:eastAsia="en-US"/>
              </w:rPr>
            </w:pPr>
            <w:r w:rsidRPr="00EE75C4">
              <w:rPr>
                <w:lang w:val="de-DE" w:eastAsia="en-US"/>
              </w:rPr>
              <w:t>d. Verkehrsregeln</w:t>
            </w:r>
          </w:p>
          <w:p w:rsidR="008363D3" w:rsidRPr="00EE75C4" w:rsidRDefault="008363D3" w:rsidP="009079F6">
            <w:pPr>
              <w:widowControl/>
              <w:autoSpaceDE/>
              <w:adjustRightInd/>
              <w:ind w:firstLine="0"/>
              <w:rPr>
                <w:lang w:val="de-DE" w:eastAsia="en-US"/>
              </w:rPr>
            </w:pPr>
            <w:r w:rsidRPr="00EE75C4">
              <w:rPr>
                <w:lang w:val="de-DE" w:eastAsia="en-US"/>
              </w:rPr>
              <w:t>e. Verkehrswege</w:t>
            </w:r>
          </w:p>
        </w:tc>
        <w:tc>
          <w:tcPr>
            <w:tcW w:w="996" w:type="dxa"/>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057221" w:rsidRDefault="008363D3" w:rsidP="00B674C7">
            <w:pPr>
              <w:pStyle w:val="Style14"/>
              <w:widowControl/>
              <w:ind w:firstLine="0"/>
              <w:jc w:val="left"/>
              <w:rPr>
                <w:rStyle w:val="FontStyle31"/>
                <w:b/>
                <w:sz w:val="24"/>
                <w:szCs w:val="24"/>
              </w:rPr>
            </w:pPr>
            <w:r w:rsidRPr="00057221">
              <w:rPr>
                <w:rStyle w:val="FontStyle31"/>
                <w:sz w:val="24"/>
                <w:szCs w:val="24"/>
              </w:rPr>
              <w:t>ЗУВ</w:t>
            </w:r>
          </w:p>
        </w:tc>
      </w:tr>
      <w:tr w:rsidR="008363D3" w:rsidRPr="00EE75C4" w:rsidTr="009079F6">
        <w:trPr>
          <w:trHeight w:val="624"/>
        </w:trPr>
        <w:tc>
          <w:tcPr>
            <w:tcW w:w="0" w:type="auto"/>
          </w:tcPr>
          <w:p w:rsidR="008363D3" w:rsidRPr="00EE75C4" w:rsidRDefault="008363D3" w:rsidP="009079F6">
            <w:pPr>
              <w:pStyle w:val="Style14"/>
              <w:widowControl/>
              <w:ind w:firstLine="0"/>
              <w:rPr>
                <w:lang w:eastAsia="en-US"/>
              </w:rPr>
            </w:pPr>
            <w:r w:rsidRPr="00EE75C4">
              <w:rPr>
                <w:lang w:eastAsia="en-US"/>
              </w:rPr>
              <w:lastRenderedPageBreak/>
              <w:t>5.5 Диагностика сформированности навыков и умений по всем видам деятельности</w:t>
            </w:r>
          </w:p>
        </w:tc>
        <w:tc>
          <w:tcPr>
            <w:tcW w:w="0" w:type="auto"/>
          </w:tcPr>
          <w:p w:rsidR="008363D3" w:rsidRPr="00EE75C4" w:rsidRDefault="008363D3" w:rsidP="009079F6">
            <w:pPr>
              <w:pStyle w:val="Style14"/>
              <w:widowControl/>
              <w:ind w:firstLine="0"/>
              <w:jc w:val="left"/>
              <w:rPr>
                <w:rStyle w:val="FontStyle31"/>
                <w:rFonts w:ascii="Times New Roman" w:hAnsi="Times New Roman" w:cs="Times New Roman"/>
                <w:b/>
                <w:sz w:val="24"/>
                <w:szCs w:val="24"/>
              </w:rPr>
            </w:pPr>
            <w:r w:rsidRPr="00EE75C4">
              <w:rPr>
                <w:bCs/>
                <w:iCs/>
                <w:lang w:eastAsia="en-US"/>
              </w:rPr>
              <w:t>Проверка контрольных работ</w:t>
            </w:r>
          </w:p>
        </w:tc>
        <w:tc>
          <w:tcPr>
            <w:tcW w:w="0" w:type="auto"/>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2 (в приложении)</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lang w:val="de-DE"/>
              </w:rPr>
            </w:pPr>
            <w:r w:rsidRPr="00057221">
              <w:rPr>
                <w:rStyle w:val="FontStyle31"/>
                <w:sz w:val="24"/>
                <w:szCs w:val="24"/>
              </w:rPr>
              <w:t>ЗУВ</w:t>
            </w:r>
          </w:p>
        </w:tc>
      </w:tr>
      <w:tr w:rsidR="008363D3" w:rsidRPr="00EE75C4" w:rsidTr="009079F6">
        <w:trPr>
          <w:trHeight w:val="373"/>
        </w:trPr>
        <w:tc>
          <w:tcPr>
            <w:tcW w:w="15916" w:type="dxa"/>
            <w:gridSpan w:val="4"/>
          </w:tcPr>
          <w:p w:rsidR="008363D3" w:rsidRPr="00EE75C4" w:rsidRDefault="008363D3" w:rsidP="009079F6">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sz w:val="24"/>
                <w:szCs w:val="24"/>
                <w:lang w:eastAsia="en-US"/>
              </w:rPr>
              <w:t>3 семестр</w:t>
            </w:r>
          </w:p>
        </w:tc>
      </w:tr>
      <w:tr w:rsidR="008363D3" w:rsidRPr="00EE75C4" w:rsidTr="009079F6">
        <w:trPr>
          <w:trHeight w:val="373"/>
        </w:trPr>
        <w:tc>
          <w:tcPr>
            <w:tcW w:w="0" w:type="auto"/>
          </w:tcPr>
          <w:p w:rsidR="008363D3" w:rsidRPr="00EE75C4" w:rsidRDefault="008363D3" w:rsidP="009079F6">
            <w:pPr>
              <w:pStyle w:val="Style14"/>
              <w:widowControl/>
              <w:ind w:firstLine="0"/>
              <w:rPr>
                <w:b/>
                <w:lang w:eastAsia="en-US"/>
              </w:rPr>
            </w:pPr>
            <w:r w:rsidRPr="00EE75C4">
              <w:rPr>
                <w:b/>
                <w:lang w:eastAsia="en-US"/>
              </w:rPr>
              <w:t>6.Современное производство и окружающая среда</w:t>
            </w:r>
          </w:p>
        </w:tc>
        <w:tc>
          <w:tcPr>
            <w:tcW w:w="0" w:type="auto"/>
          </w:tcPr>
          <w:p w:rsidR="008363D3" w:rsidRPr="00EE75C4" w:rsidRDefault="008363D3" w:rsidP="009079F6">
            <w:pPr>
              <w:pStyle w:val="Style14"/>
              <w:widowControl/>
              <w:ind w:firstLine="0"/>
              <w:jc w:val="left"/>
              <w:rPr>
                <w:color w:val="000000"/>
                <w:lang w:eastAsia="en-US"/>
              </w:rPr>
            </w:pPr>
          </w:p>
        </w:tc>
        <w:tc>
          <w:tcPr>
            <w:tcW w:w="0" w:type="auto"/>
          </w:tcPr>
          <w:p w:rsidR="008363D3" w:rsidRPr="00EE75C4" w:rsidRDefault="008363D3" w:rsidP="009079F6">
            <w:pPr>
              <w:pStyle w:val="Style14"/>
              <w:widowControl/>
              <w:ind w:firstLine="0"/>
              <w:jc w:val="left"/>
              <w:rPr>
                <w:color w:val="000000"/>
                <w:lang w:eastAsia="en-US"/>
              </w:rPr>
            </w:pP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t>6.1 Развитие умений и навыков чтения по теме</w:t>
            </w:r>
            <w:r w:rsidRPr="00EE75C4">
              <w:rPr>
                <w:b/>
                <w:lang w:eastAsia="en-US"/>
              </w:rPr>
              <w:t xml:space="preserve">: «ММК – одно из крупнейших предприятий металлургической </w:t>
            </w:r>
            <w:r w:rsidRPr="00EE75C4">
              <w:rPr>
                <w:b/>
                <w:lang w:eastAsia="en-US"/>
              </w:rPr>
              <w:lastRenderedPageBreak/>
              <w:t>отрасли России и мира»</w:t>
            </w:r>
          </w:p>
        </w:tc>
        <w:tc>
          <w:tcPr>
            <w:tcW w:w="0" w:type="auto"/>
          </w:tcPr>
          <w:p w:rsidR="008363D3" w:rsidRPr="00EE75C4" w:rsidRDefault="008363D3" w:rsidP="009079F6">
            <w:pPr>
              <w:pStyle w:val="Style14"/>
              <w:widowControl/>
              <w:ind w:firstLine="0"/>
              <w:jc w:val="left"/>
              <w:rPr>
                <w:lang w:eastAsia="en-US"/>
              </w:rPr>
            </w:pPr>
            <w:r w:rsidRPr="00EE75C4">
              <w:rPr>
                <w:lang w:eastAsia="en-US"/>
              </w:rPr>
              <w:lastRenderedPageBreak/>
              <w:t>Составление аннотации к тексту</w:t>
            </w:r>
          </w:p>
        </w:tc>
        <w:tc>
          <w:tcPr>
            <w:tcW w:w="0" w:type="auto"/>
          </w:tcPr>
          <w:p w:rsidR="008363D3" w:rsidRPr="00EE75C4" w:rsidRDefault="008363D3" w:rsidP="009079F6">
            <w:pPr>
              <w:pStyle w:val="Style14"/>
              <w:widowControl/>
              <w:ind w:firstLine="0"/>
              <w:rPr>
                <w:b/>
                <w:i/>
                <w:lang w:val="de-DE" w:eastAsia="en-US"/>
              </w:rPr>
            </w:pPr>
            <w:r w:rsidRPr="00EE75C4">
              <w:rPr>
                <w:b/>
                <w:i/>
                <w:lang w:val="de-DE" w:eastAsia="en-US"/>
              </w:rPr>
              <w:t>Beantworten Sie die Fragen:</w:t>
            </w:r>
          </w:p>
          <w:p w:rsidR="008363D3" w:rsidRPr="00EE75C4" w:rsidRDefault="008363D3" w:rsidP="009079F6">
            <w:pPr>
              <w:pStyle w:val="Style14"/>
              <w:widowControl/>
              <w:ind w:firstLine="0"/>
              <w:rPr>
                <w:lang w:val="de-DE" w:eastAsia="en-US"/>
              </w:rPr>
            </w:pPr>
            <w:r w:rsidRPr="00EE75C4">
              <w:rPr>
                <w:lang w:val="de-DE" w:eastAsia="en-US"/>
              </w:rPr>
              <w:t xml:space="preserve">1. Was ist Magnitogorsk in der Geschichte des Landes? 2.Wann entstand Magnitogorsk als Gigant der sowjetischen Industrie? 3. Womit überraschte </w:t>
            </w:r>
            <w:r w:rsidRPr="00EE75C4">
              <w:rPr>
                <w:lang w:val="de-DE" w:eastAsia="en-US"/>
              </w:rPr>
              <w:lastRenderedPageBreak/>
              <w:t>Magnitigorsk Skeptiker ? 4.Was hilft Magnitigorsk aus vielen schwierigen Situationen herauszukommen? 5. Ist „</w:t>
            </w:r>
            <w:r w:rsidRPr="00EE75C4">
              <w:rPr>
                <w:lang w:eastAsia="en-US"/>
              </w:rPr>
              <w:t>ММК</w:t>
            </w:r>
            <w:r w:rsidRPr="00EE75C4">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363D3" w:rsidRPr="00EE75C4" w:rsidRDefault="008363D3" w:rsidP="009079F6">
            <w:pPr>
              <w:pStyle w:val="Style14"/>
              <w:widowControl/>
              <w:ind w:firstLine="0"/>
              <w:rPr>
                <w:b/>
                <w:i/>
                <w:lang w:val="de-DE" w:eastAsia="en-US"/>
              </w:rPr>
            </w:pPr>
            <w:r w:rsidRPr="00EE75C4">
              <w:rPr>
                <w:b/>
                <w:i/>
                <w:lang w:val="de-DE" w:eastAsia="en-US"/>
              </w:rPr>
              <w:t xml:space="preserve">Bereiten Sie den schriftlichen Bericht zum Thema </w:t>
            </w:r>
            <w:r w:rsidR="002E5AE5">
              <w:rPr>
                <w:b/>
                <w:i/>
                <w:lang w:val="de-DE" w:eastAsia="en-US"/>
              </w:rPr>
              <w:t>„</w:t>
            </w:r>
            <w:r w:rsidRPr="00EE75C4">
              <w:rPr>
                <w:b/>
                <w:i/>
                <w:lang w:val="de-DE" w:eastAsia="en-US"/>
              </w:rPr>
              <w:t>Magnitogorsker Metallurgisches Kombinat</w:t>
            </w:r>
            <w:r w:rsidR="002E5AE5">
              <w:rPr>
                <w:b/>
                <w:i/>
                <w:lang w:val="de-DE" w:eastAsia="en-US"/>
              </w:rPr>
              <w:t>“</w:t>
            </w:r>
            <w:r w:rsidRPr="00EE75C4">
              <w:rPr>
                <w:b/>
                <w:i/>
                <w:lang w:val="de-DE" w:eastAsia="en-US"/>
              </w:rPr>
              <w:t xml:space="preserve"> vor. Beachten Sie folgende Punkte:</w:t>
            </w:r>
          </w:p>
          <w:p w:rsidR="008363D3" w:rsidRPr="00EE75C4" w:rsidRDefault="008363D3" w:rsidP="009079F6">
            <w:pPr>
              <w:pStyle w:val="Style14"/>
              <w:widowControl/>
              <w:ind w:firstLine="0"/>
              <w:rPr>
                <w:lang w:val="de-DE" w:eastAsia="en-US"/>
              </w:rPr>
            </w:pPr>
            <w:r w:rsidRPr="00EE75C4">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057221" w:rsidRDefault="008363D3" w:rsidP="00B674C7">
            <w:pPr>
              <w:pStyle w:val="Style14"/>
              <w:widowControl/>
              <w:ind w:firstLine="0"/>
              <w:jc w:val="left"/>
              <w:rPr>
                <w:rStyle w:val="FontStyle31"/>
                <w:sz w:val="24"/>
                <w:szCs w:val="24"/>
                <w:lang w:val="de-DE"/>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6.2 Развитие умений и навыков оперирования грамматическим материалом: </w:t>
            </w:r>
            <w:r w:rsidRPr="00EE75C4">
              <w:rPr>
                <w:b/>
                <w:lang w:eastAsia="en-US"/>
              </w:rPr>
              <w:t>«Видовременные формы глагола»</w:t>
            </w:r>
          </w:p>
        </w:tc>
        <w:tc>
          <w:tcPr>
            <w:tcW w:w="0" w:type="auto"/>
          </w:tcPr>
          <w:p w:rsidR="008363D3" w:rsidRPr="00EE75C4" w:rsidRDefault="008363D3" w:rsidP="009079F6">
            <w:pPr>
              <w:pStyle w:val="Style14"/>
              <w:widowControl/>
              <w:ind w:firstLine="0"/>
              <w:rPr>
                <w:lang w:eastAsia="en-US"/>
              </w:rPr>
            </w:pPr>
            <w:r w:rsidRPr="00EE75C4">
              <w:rPr>
                <w:lang w:eastAsia="en-US"/>
              </w:rPr>
              <w:t>Проверка выполнения грамматических упражнений</w:t>
            </w:r>
          </w:p>
        </w:tc>
        <w:tc>
          <w:tcPr>
            <w:tcW w:w="0" w:type="auto"/>
          </w:tcPr>
          <w:p w:rsidR="008363D3" w:rsidRPr="00EE75C4" w:rsidRDefault="008363D3" w:rsidP="009079F6">
            <w:pPr>
              <w:pStyle w:val="Style14"/>
              <w:widowControl/>
              <w:ind w:firstLine="0"/>
              <w:rPr>
                <w:b/>
                <w:i/>
                <w:lang w:val="de-DE" w:eastAsia="en-US"/>
              </w:rPr>
            </w:pPr>
            <w:r w:rsidRPr="00EE75C4">
              <w:rPr>
                <w:b/>
                <w:i/>
                <w:lang w:val="de-DE" w:eastAsia="en-US"/>
              </w:rPr>
              <w:t xml:space="preserve">Setzen Sie die Sätze in Präteritum </w:t>
            </w:r>
            <w:r w:rsidRPr="00EE75C4">
              <w:rPr>
                <w:b/>
                <w:i/>
                <w:lang w:eastAsia="en-US"/>
              </w:rPr>
              <w:t>и</w:t>
            </w:r>
            <w:r w:rsidRPr="00EE75C4">
              <w:rPr>
                <w:b/>
                <w:i/>
                <w:lang w:val="de-DE" w:eastAsia="en-US"/>
              </w:rPr>
              <w:t>nd Perfekt Aktiv ein</w:t>
            </w:r>
          </w:p>
          <w:p w:rsidR="008363D3" w:rsidRPr="00EE75C4" w:rsidRDefault="008363D3" w:rsidP="009079F6">
            <w:pPr>
              <w:pStyle w:val="Style14"/>
              <w:widowControl/>
              <w:ind w:firstLine="0"/>
              <w:rPr>
                <w:lang w:val="de-DE" w:eastAsia="en-US"/>
              </w:rPr>
            </w:pPr>
            <w:r w:rsidRPr="00EE75C4">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lang w:val="de-DE"/>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t xml:space="preserve">6.3  Развитие навыков письма по теме </w:t>
            </w:r>
            <w:r w:rsidRPr="00EE75C4">
              <w:rPr>
                <w:b/>
                <w:lang w:eastAsia="en-US"/>
              </w:rPr>
              <w:t>«Природные и экологические явления и изменения»</w:t>
            </w:r>
          </w:p>
        </w:tc>
        <w:tc>
          <w:tcPr>
            <w:tcW w:w="0" w:type="auto"/>
          </w:tcPr>
          <w:p w:rsidR="008363D3" w:rsidRPr="00EE75C4" w:rsidRDefault="008363D3" w:rsidP="009079F6">
            <w:pPr>
              <w:pStyle w:val="Style14"/>
              <w:widowControl/>
              <w:ind w:firstLine="0"/>
              <w:jc w:val="left"/>
              <w:rPr>
                <w:lang w:eastAsia="en-US"/>
              </w:rPr>
            </w:pPr>
            <w:r w:rsidRPr="00EE75C4">
              <w:rPr>
                <w:lang w:eastAsia="en-US"/>
              </w:rPr>
              <w:t>Выборочный опрос</w:t>
            </w:r>
          </w:p>
        </w:tc>
        <w:tc>
          <w:tcPr>
            <w:tcW w:w="0" w:type="auto"/>
          </w:tcPr>
          <w:p w:rsidR="008363D3" w:rsidRPr="00EE75C4" w:rsidRDefault="008363D3" w:rsidP="009079F6">
            <w:pPr>
              <w:pStyle w:val="Style14"/>
              <w:widowControl/>
              <w:ind w:firstLine="0"/>
              <w:rPr>
                <w:b/>
                <w:i/>
                <w:lang w:val="de-DE" w:eastAsia="en-US"/>
              </w:rPr>
            </w:pPr>
            <w:r w:rsidRPr="00EE75C4">
              <w:rPr>
                <w:b/>
                <w:i/>
                <w:lang w:val="en-US" w:eastAsia="en-US"/>
              </w:rPr>
              <w:t>Beschreiben</w:t>
            </w:r>
            <w:r w:rsidRPr="00EE75C4">
              <w:rPr>
                <w:b/>
                <w:i/>
                <w:lang w:val="de-DE" w:eastAsia="en-US"/>
              </w:rPr>
              <w:t xml:space="preserve"> Sie die Themen. </w:t>
            </w:r>
          </w:p>
          <w:p w:rsidR="008363D3" w:rsidRPr="00EE75C4" w:rsidRDefault="008363D3" w:rsidP="009079F6">
            <w:pPr>
              <w:pStyle w:val="Style14"/>
              <w:widowControl/>
              <w:ind w:firstLine="0"/>
              <w:rPr>
                <w:lang w:val="de-DE" w:eastAsia="en-US"/>
              </w:rPr>
            </w:pPr>
            <w:r w:rsidRPr="00EE75C4">
              <w:rPr>
                <w:lang w:val="de-DE" w:eastAsia="en-US"/>
              </w:rPr>
              <w:t xml:space="preserve">1. Vorteile der Sonnenenergie (Verteuerung der Energie, die Leistung, sauber, keine Gefahr, nutzen, mehr Energie liefern) 2. Nachteile der Sonnenenergie (teuer, Anlagekosten, kompliziert, keineswegs kostenlos, um Vielfaches höher, </w:t>
            </w:r>
            <w:r w:rsidRPr="00EE75C4">
              <w:rPr>
                <w:lang w:val="de-DE" w:eastAsia="en-US"/>
              </w:rPr>
              <w:lastRenderedPageBreak/>
              <w:t>trübe, sonnenarm) 3. Der Aufbau eines Sonnenkraftwerkes (der Turm, der Kessel. Der Spiegel, do\ie Turbine, der Generator, gewölbt, fokussieren, sich erhitzen, verdampfen, antreiben, pumpen, steuern, treffen).</w:t>
            </w:r>
          </w:p>
        </w:tc>
        <w:tc>
          <w:tcPr>
            <w:tcW w:w="996" w:type="dxa"/>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057221" w:rsidRDefault="008363D3" w:rsidP="00B674C7">
            <w:pPr>
              <w:pStyle w:val="Style14"/>
              <w:widowControl/>
              <w:ind w:firstLine="0"/>
              <w:jc w:val="left"/>
              <w:rPr>
                <w:rStyle w:val="FontStyle31"/>
                <w:sz w:val="24"/>
                <w:szCs w:val="24"/>
                <w:lang w:val="de-DE"/>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6.4 Развитие навыков говорения, чтения и письма </w:t>
            </w:r>
            <w:r w:rsidRPr="00EE75C4">
              <w:rPr>
                <w:b/>
                <w:lang w:eastAsia="en-US"/>
              </w:rPr>
              <w:t>«Защита окружающей среды»</w:t>
            </w:r>
          </w:p>
        </w:tc>
        <w:tc>
          <w:tcPr>
            <w:tcW w:w="0" w:type="auto"/>
          </w:tcPr>
          <w:p w:rsidR="008363D3" w:rsidRPr="00EE75C4" w:rsidRDefault="008363D3" w:rsidP="009079F6">
            <w:pPr>
              <w:pStyle w:val="Style14"/>
              <w:widowControl/>
              <w:ind w:firstLine="0"/>
              <w:rPr>
                <w:color w:val="000000"/>
                <w:lang w:eastAsia="en-US"/>
              </w:rPr>
            </w:pPr>
            <w:r w:rsidRPr="00EE75C4">
              <w:rPr>
                <w:color w:val="000000"/>
                <w:lang w:eastAsia="en-US"/>
              </w:rPr>
              <w:t>Устный опрос</w:t>
            </w:r>
          </w:p>
        </w:tc>
        <w:tc>
          <w:tcPr>
            <w:tcW w:w="0" w:type="auto"/>
          </w:tcPr>
          <w:p w:rsidR="008363D3" w:rsidRPr="00EE75C4" w:rsidRDefault="008363D3" w:rsidP="009079F6">
            <w:pPr>
              <w:pStyle w:val="Style14"/>
              <w:widowControl/>
              <w:ind w:firstLine="0"/>
              <w:rPr>
                <w:b/>
                <w:i/>
                <w:color w:val="000000"/>
                <w:lang w:val="de-DE" w:eastAsia="en-US"/>
              </w:rPr>
            </w:pPr>
            <w:r w:rsidRPr="00EE75C4">
              <w:rPr>
                <w:b/>
                <w:i/>
                <w:color w:val="000000"/>
                <w:lang w:val="de-DE" w:eastAsia="en-US"/>
              </w:rPr>
              <w:t>Antworten Sie auf die Fragen:</w:t>
            </w:r>
          </w:p>
          <w:p w:rsidR="008363D3" w:rsidRPr="00EE75C4" w:rsidRDefault="008363D3" w:rsidP="009079F6">
            <w:pPr>
              <w:pStyle w:val="Style14"/>
              <w:widowControl/>
              <w:ind w:firstLine="0"/>
              <w:rPr>
                <w:color w:val="000000"/>
                <w:lang w:val="de-DE" w:eastAsia="en-US"/>
              </w:rPr>
            </w:pPr>
            <w:r w:rsidRPr="00EE75C4">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363D3" w:rsidRPr="00EE75C4" w:rsidRDefault="008363D3" w:rsidP="009079F6">
            <w:pPr>
              <w:pStyle w:val="Style14"/>
              <w:widowControl/>
              <w:ind w:firstLine="0"/>
              <w:rPr>
                <w:b/>
                <w:i/>
                <w:color w:val="000000"/>
                <w:lang w:val="de-DE" w:eastAsia="en-US"/>
              </w:rPr>
            </w:pPr>
            <w:r w:rsidRPr="00EE75C4">
              <w:rPr>
                <w:b/>
                <w:i/>
                <w:color w:val="000000"/>
                <w:lang w:val="de-DE" w:eastAsia="en-US"/>
              </w:rPr>
              <w:t>Füllen Sie die folgenden Lückentexte aus:</w:t>
            </w:r>
          </w:p>
          <w:p w:rsidR="008363D3" w:rsidRPr="00EE75C4" w:rsidRDefault="008363D3" w:rsidP="009079F6">
            <w:pPr>
              <w:pStyle w:val="Style14"/>
              <w:widowControl/>
              <w:ind w:firstLine="0"/>
              <w:rPr>
                <w:color w:val="000000"/>
                <w:lang w:val="de-DE" w:eastAsia="en-US"/>
              </w:rPr>
            </w:pPr>
            <w:r w:rsidRPr="00EE75C4">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363D3" w:rsidRPr="00EE75C4" w:rsidRDefault="008363D3" w:rsidP="009079F6">
            <w:pPr>
              <w:pStyle w:val="Style14"/>
              <w:widowControl/>
              <w:ind w:firstLine="0"/>
              <w:rPr>
                <w:b/>
                <w:i/>
                <w:color w:val="000000"/>
                <w:lang w:val="de-DE" w:eastAsia="en-US"/>
              </w:rPr>
            </w:pPr>
            <w:r w:rsidRPr="00EE75C4">
              <w:rPr>
                <w:b/>
                <w:i/>
                <w:color w:val="000000"/>
                <w:lang w:val="de-DE" w:eastAsia="en-US"/>
              </w:rPr>
              <w:t>Sprechen Sie zu den Themen. Gebrauchen Sie die angegebenen Wörter und Wendungen:</w:t>
            </w:r>
          </w:p>
          <w:p w:rsidR="008363D3" w:rsidRPr="00EE75C4" w:rsidRDefault="008363D3" w:rsidP="009079F6">
            <w:pPr>
              <w:pStyle w:val="Style14"/>
              <w:widowControl/>
              <w:ind w:firstLine="0"/>
              <w:rPr>
                <w:color w:val="000000"/>
                <w:lang w:val="de-DE" w:eastAsia="en-US"/>
              </w:rPr>
            </w:pPr>
            <w:r w:rsidRPr="00EE75C4">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lang w:val="de-DE"/>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b/>
                <w:lang w:eastAsia="en-US"/>
              </w:rPr>
              <w:lastRenderedPageBreak/>
              <w:t>7. Достижения научно-технического прогресса</w:t>
            </w:r>
          </w:p>
        </w:tc>
        <w:tc>
          <w:tcPr>
            <w:tcW w:w="0" w:type="auto"/>
          </w:tcPr>
          <w:p w:rsidR="008363D3" w:rsidRPr="00EE75C4" w:rsidRDefault="008363D3" w:rsidP="009079F6">
            <w:pPr>
              <w:pStyle w:val="Style14"/>
              <w:widowControl/>
              <w:ind w:firstLine="0"/>
              <w:jc w:val="left"/>
              <w:rPr>
                <w:color w:val="000000"/>
                <w:lang w:eastAsia="en-US"/>
              </w:rPr>
            </w:pPr>
          </w:p>
        </w:tc>
        <w:tc>
          <w:tcPr>
            <w:tcW w:w="0" w:type="auto"/>
          </w:tcPr>
          <w:p w:rsidR="008363D3" w:rsidRPr="00EE75C4" w:rsidRDefault="008363D3" w:rsidP="009079F6">
            <w:pPr>
              <w:pStyle w:val="Style14"/>
              <w:widowControl/>
              <w:ind w:firstLine="0"/>
              <w:rPr>
                <w:color w:val="000000"/>
                <w:lang w:eastAsia="en-US"/>
              </w:rPr>
            </w:pP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t>7.1 Развитие умений и навыков чтения, письма по теме</w:t>
            </w:r>
            <w:r w:rsidRPr="00EE75C4">
              <w:rPr>
                <w:b/>
                <w:lang w:eastAsia="en-US"/>
              </w:rPr>
              <w:t>: «Роль и место инновационных технологий в современном мире»</w:t>
            </w:r>
            <w:r w:rsidRPr="00EE75C4">
              <w:rPr>
                <w:lang w:eastAsia="en-US"/>
              </w:rPr>
              <w:t xml:space="preserve"> </w:t>
            </w:r>
          </w:p>
        </w:tc>
        <w:tc>
          <w:tcPr>
            <w:tcW w:w="0" w:type="auto"/>
          </w:tcPr>
          <w:p w:rsidR="008363D3" w:rsidRPr="00EE75C4" w:rsidRDefault="008363D3" w:rsidP="009079F6">
            <w:pPr>
              <w:pStyle w:val="Style14"/>
              <w:widowControl/>
              <w:ind w:firstLine="0"/>
              <w:jc w:val="left"/>
              <w:rPr>
                <w:color w:val="000000"/>
                <w:lang w:eastAsia="en-US"/>
              </w:rPr>
            </w:pPr>
            <w:r w:rsidRPr="00EE75C4">
              <w:rPr>
                <w:color w:val="000000"/>
                <w:lang w:eastAsia="en-US"/>
              </w:rPr>
              <w:t>Проверка письменных работ</w:t>
            </w:r>
          </w:p>
        </w:tc>
        <w:tc>
          <w:tcPr>
            <w:tcW w:w="0" w:type="auto"/>
          </w:tcPr>
          <w:p w:rsidR="008363D3" w:rsidRPr="00EE75C4" w:rsidRDefault="008363D3" w:rsidP="009079F6">
            <w:pPr>
              <w:pStyle w:val="Style14"/>
              <w:widowControl/>
              <w:ind w:firstLine="0"/>
              <w:rPr>
                <w:b/>
                <w:i/>
                <w:color w:val="000000"/>
                <w:lang w:val="de-DE" w:eastAsia="en-US"/>
              </w:rPr>
            </w:pPr>
            <w:r w:rsidRPr="00EE75C4">
              <w:rPr>
                <w:b/>
                <w:i/>
                <w:color w:val="000000"/>
                <w:lang w:val="de-DE" w:eastAsia="en-US"/>
              </w:rPr>
              <w:t>Beantworten Sie die Fragen:</w:t>
            </w:r>
          </w:p>
          <w:p w:rsidR="008363D3" w:rsidRPr="00EE75C4" w:rsidRDefault="008363D3" w:rsidP="009079F6">
            <w:pPr>
              <w:pStyle w:val="Style14"/>
              <w:widowControl/>
              <w:ind w:firstLine="0"/>
              <w:rPr>
                <w:color w:val="000000"/>
                <w:lang w:val="de-DE" w:eastAsia="en-US"/>
              </w:rPr>
            </w:pPr>
            <w:r w:rsidRPr="00EE75C4">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363D3" w:rsidRPr="00EE75C4" w:rsidRDefault="008363D3" w:rsidP="009079F6">
            <w:pPr>
              <w:pStyle w:val="Style14"/>
              <w:widowControl/>
              <w:ind w:firstLine="0"/>
              <w:rPr>
                <w:color w:val="000000"/>
                <w:lang w:val="de-DE" w:eastAsia="en-US"/>
              </w:rPr>
            </w:pPr>
            <w:r w:rsidRPr="00EE75C4">
              <w:rPr>
                <w:b/>
                <w:i/>
                <w:color w:val="000000"/>
                <w:lang w:val="de-DE" w:eastAsia="en-US"/>
              </w:rPr>
              <w:t>Übersetzen Sie mit Hilfe des Textes folgende Wortverbindungen</w:t>
            </w:r>
            <w:r w:rsidRPr="00EE75C4">
              <w:rPr>
                <w:color w:val="000000"/>
                <w:lang w:val="de-DE" w:eastAsia="en-US"/>
              </w:rPr>
              <w:t>:</w:t>
            </w:r>
          </w:p>
          <w:p w:rsidR="008363D3" w:rsidRPr="00EE75C4" w:rsidRDefault="008363D3" w:rsidP="009079F6">
            <w:pPr>
              <w:pStyle w:val="Style14"/>
              <w:widowControl/>
              <w:ind w:firstLine="0"/>
              <w:rPr>
                <w:color w:val="000000"/>
                <w:lang w:eastAsia="en-US"/>
              </w:rPr>
            </w:pPr>
            <w:r w:rsidRPr="00EE75C4">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tabs>
                <w:tab w:val="left" w:pos="426"/>
              </w:tabs>
              <w:ind w:firstLine="0"/>
              <w:rPr>
                <w:lang w:eastAsia="en-US"/>
              </w:rPr>
            </w:pPr>
            <w:r w:rsidRPr="00EE75C4">
              <w:rPr>
                <w:lang w:eastAsia="en-US"/>
              </w:rPr>
              <w:t xml:space="preserve">7.2 Развитие навыков говорения по теме </w:t>
            </w:r>
            <w:r w:rsidRPr="00EE75C4">
              <w:rPr>
                <w:b/>
                <w:lang w:eastAsia="en-US"/>
              </w:rPr>
              <w:t>«Информационные технологии 21-го века»</w:t>
            </w:r>
          </w:p>
        </w:tc>
        <w:tc>
          <w:tcPr>
            <w:tcW w:w="0" w:type="auto"/>
          </w:tcPr>
          <w:p w:rsidR="008363D3" w:rsidRPr="00EE75C4" w:rsidRDefault="008363D3" w:rsidP="009079F6">
            <w:pPr>
              <w:pStyle w:val="Style14"/>
              <w:widowControl/>
              <w:ind w:firstLine="0"/>
              <w:jc w:val="left"/>
              <w:rPr>
                <w:color w:val="000000"/>
                <w:lang w:eastAsia="en-US"/>
              </w:rPr>
            </w:pPr>
            <w:r w:rsidRPr="00EE75C4">
              <w:rPr>
                <w:color w:val="000000"/>
                <w:lang w:eastAsia="en-US"/>
              </w:rPr>
              <w:t>Устный опрос</w:t>
            </w:r>
          </w:p>
        </w:tc>
        <w:tc>
          <w:tcPr>
            <w:tcW w:w="0" w:type="auto"/>
          </w:tcPr>
          <w:p w:rsidR="008363D3" w:rsidRPr="00EE75C4" w:rsidRDefault="008363D3" w:rsidP="009079F6">
            <w:pPr>
              <w:pStyle w:val="Style14"/>
              <w:widowControl/>
              <w:ind w:firstLine="0"/>
              <w:rPr>
                <w:b/>
                <w:i/>
                <w:color w:val="000000"/>
                <w:lang w:val="de-DE" w:eastAsia="en-US"/>
              </w:rPr>
            </w:pPr>
            <w:r w:rsidRPr="00EE75C4">
              <w:rPr>
                <w:b/>
                <w:i/>
                <w:color w:val="000000"/>
                <w:lang w:val="de-DE" w:eastAsia="en-US"/>
              </w:rPr>
              <w:t>Erzählen Sie über Computers: Beantworten Sie dabei folgenden Fragen.</w:t>
            </w:r>
          </w:p>
          <w:p w:rsidR="008363D3" w:rsidRPr="00EE75C4" w:rsidRDefault="008363D3" w:rsidP="009079F6">
            <w:pPr>
              <w:pStyle w:val="Style14"/>
              <w:widowControl/>
              <w:ind w:firstLine="0"/>
              <w:rPr>
                <w:color w:val="000000"/>
                <w:lang w:val="de-DE" w:eastAsia="en-US"/>
              </w:rPr>
            </w:pPr>
            <w:r w:rsidRPr="00EE75C4">
              <w:rPr>
                <w:color w:val="000000"/>
                <w:lang w:val="de-DE" w:eastAsia="en-US"/>
              </w:rPr>
              <w:t>1.Was kann man mit Hilfe eines Computers machen?</w:t>
            </w:r>
          </w:p>
          <w:p w:rsidR="008363D3" w:rsidRPr="00EE75C4" w:rsidRDefault="008363D3" w:rsidP="009079F6">
            <w:pPr>
              <w:pStyle w:val="Style14"/>
              <w:widowControl/>
              <w:ind w:firstLine="0"/>
              <w:rPr>
                <w:color w:val="000000"/>
                <w:lang w:val="de-DE" w:eastAsia="en-US"/>
              </w:rPr>
            </w:pPr>
            <w:r w:rsidRPr="00EE75C4">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lang w:val="de-DE"/>
              </w:rPr>
            </w:pPr>
            <w:r w:rsidRPr="00057221">
              <w:rPr>
                <w:rStyle w:val="FontStyle31"/>
                <w:sz w:val="24"/>
                <w:szCs w:val="24"/>
              </w:rPr>
              <w:t>ЗУВ</w:t>
            </w:r>
          </w:p>
        </w:tc>
      </w:tr>
      <w:tr w:rsidR="008363D3" w:rsidRPr="00EE75C4" w:rsidTr="009079F6">
        <w:trPr>
          <w:trHeight w:val="373"/>
        </w:trPr>
        <w:tc>
          <w:tcPr>
            <w:tcW w:w="0" w:type="auto"/>
          </w:tcPr>
          <w:p w:rsidR="008363D3" w:rsidRPr="00EE75C4" w:rsidRDefault="008363D3" w:rsidP="009079F6">
            <w:pPr>
              <w:pStyle w:val="Style14"/>
              <w:widowControl/>
              <w:ind w:firstLine="0"/>
              <w:rPr>
                <w:lang w:eastAsia="en-US"/>
              </w:rPr>
            </w:pPr>
            <w:r w:rsidRPr="00EE75C4">
              <w:rPr>
                <w:lang w:eastAsia="en-US"/>
              </w:rPr>
              <w:t>7.3 Диагностика сформированности навыков и умений по всем видам деятельности</w:t>
            </w:r>
          </w:p>
        </w:tc>
        <w:tc>
          <w:tcPr>
            <w:tcW w:w="0" w:type="auto"/>
          </w:tcPr>
          <w:p w:rsidR="008363D3" w:rsidRPr="00EE75C4" w:rsidRDefault="008363D3" w:rsidP="009079F6">
            <w:pPr>
              <w:pStyle w:val="Style14"/>
              <w:widowControl/>
              <w:ind w:firstLine="0"/>
              <w:jc w:val="left"/>
              <w:rPr>
                <w:rStyle w:val="FontStyle31"/>
                <w:rFonts w:ascii="Times New Roman" w:hAnsi="Times New Roman" w:cs="Times New Roman"/>
                <w:b/>
                <w:sz w:val="24"/>
                <w:szCs w:val="24"/>
              </w:rPr>
            </w:pPr>
            <w:r w:rsidRPr="00EE75C4">
              <w:rPr>
                <w:bCs/>
                <w:iCs/>
                <w:lang w:eastAsia="en-US"/>
              </w:rPr>
              <w:t>Проверка контрольных работ</w:t>
            </w:r>
          </w:p>
        </w:tc>
        <w:tc>
          <w:tcPr>
            <w:tcW w:w="0" w:type="auto"/>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3 (в приложении)</w:t>
            </w:r>
          </w:p>
        </w:tc>
        <w:tc>
          <w:tcPr>
            <w:tcW w:w="996" w:type="dxa"/>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057221" w:rsidRDefault="008363D3" w:rsidP="00B674C7">
            <w:pPr>
              <w:pStyle w:val="Style14"/>
              <w:widowControl/>
              <w:ind w:firstLine="0"/>
              <w:jc w:val="left"/>
              <w:rPr>
                <w:rStyle w:val="FontStyle31"/>
                <w:sz w:val="24"/>
                <w:szCs w:val="24"/>
              </w:rPr>
            </w:pPr>
            <w:r w:rsidRPr="00057221">
              <w:rPr>
                <w:rStyle w:val="FontStyle31"/>
                <w:sz w:val="24"/>
                <w:szCs w:val="24"/>
              </w:rPr>
              <w:t>ЗУВ</w:t>
            </w:r>
          </w:p>
        </w:tc>
      </w:tr>
    </w:tbl>
    <w:p w:rsidR="00D85556" w:rsidRPr="00EE75C4" w:rsidRDefault="00D85556" w:rsidP="00B437EA">
      <w:pPr>
        <w:rPr>
          <w:rStyle w:val="FontStyle20"/>
          <w:rFonts w:ascii="Times New Roman" w:hAnsi="Times New Roman" w:cs="Times New Roman"/>
          <w:b/>
          <w:iCs/>
          <w:sz w:val="24"/>
          <w:szCs w:val="24"/>
        </w:rPr>
      </w:pPr>
    </w:p>
    <w:p w:rsidR="00D85556" w:rsidRPr="00EE75C4" w:rsidRDefault="00D85556" w:rsidP="00B437EA">
      <w:pPr>
        <w:jc w:val="center"/>
        <w:rPr>
          <w:rStyle w:val="FontStyle20"/>
          <w:rFonts w:ascii="Times New Roman" w:hAnsi="Times New Roman" w:cs="Times New Roman"/>
          <w:b/>
          <w:iCs/>
          <w:sz w:val="24"/>
          <w:szCs w:val="24"/>
        </w:rPr>
      </w:pPr>
    </w:p>
    <w:p w:rsidR="00D85556" w:rsidRPr="00EE75C4" w:rsidRDefault="00D85556" w:rsidP="00B437EA">
      <w:pPr>
        <w:jc w:val="center"/>
        <w:rPr>
          <w:rStyle w:val="FontStyle20"/>
          <w:rFonts w:ascii="Times New Roman" w:hAnsi="Times New Roman" w:cs="Times New Roman"/>
          <w:b/>
          <w:iCs/>
          <w:sz w:val="24"/>
          <w:szCs w:val="24"/>
        </w:rPr>
      </w:pPr>
    </w:p>
    <w:p w:rsidR="00D85556" w:rsidRPr="00EE75C4" w:rsidRDefault="00D85556" w:rsidP="00B437EA">
      <w:pPr>
        <w:jc w:val="center"/>
        <w:rPr>
          <w:rStyle w:val="FontStyle20"/>
          <w:rFonts w:ascii="Times New Roman" w:hAnsi="Times New Roman" w:cs="Times New Roman"/>
          <w:b/>
          <w:iCs/>
          <w:sz w:val="24"/>
          <w:szCs w:val="24"/>
        </w:rPr>
      </w:pPr>
    </w:p>
    <w:p w:rsidR="00D85556" w:rsidRPr="00EE75C4" w:rsidRDefault="00D85556" w:rsidP="00B437EA">
      <w:pPr>
        <w:jc w:val="center"/>
        <w:rPr>
          <w:rStyle w:val="FontStyle20"/>
          <w:rFonts w:ascii="Times New Roman" w:hAnsi="Times New Roman" w:cs="Times New Roman"/>
          <w:b/>
          <w:iCs/>
          <w:sz w:val="24"/>
          <w:szCs w:val="24"/>
        </w:rPr>
      </w:pPr>
    </w:p>
    <w:p w:rsidR="00D43169" w:rsidRPr="00EE75C4" w:rsidRDefault="00D43169" w:rsidP="00B437EA">
      <w:pPr>
        <w:jc w:val="center"/>
        <w:rPr>
          <w:rStyle w:val="FontStyle20"/>
          <w:rFonts w:ascii="Times New Roman" w:hAnsi="Times New Roman" w:cs="Times New Roman"/>
          <w:b/>
          <w:iCs/>
          <w:sz w:val="24"/>
          <w:szCs w:val="24"/>
        </w:rPr>
      </w:pPr>
    </w:p>
    <w:p w:rsidR="00D43169" w:rsidRPr="00EE75C4" w:rsidRDefault="00D43169" w:rsidP="00B437EA">
      <w:pPr>
        <w:jc w:val="center"/>
        <w:rPr>
          <w:rStyle w:val="FontStyle20"/>
          <w:rFonts w:ascii="Times New Roman" w:hAnsi="Times New Roman" w:cs="Times New Roman"/>
          <w:b/>
          <w:iCs/>
          <w:sz w:val="24"/>
          <w:szCs w:val="24"/>
        </w:rPr>
      </w:pPr>
    </w:p>
    <w:p w:rsidR="00D43169" w:rsidRPr="00EE75C4" w:rsidRDefault="00D43169" w:rsidP="00B437EA">
      <w:pPr>
        <w:jc w:val="center"/>
        <w:rPr>
          <w:rStyle w:val="FontStyle20"/>
          <w:rFonts w:ascii="Times New Roman" w:hAnsi="Times New Roman" w:cs="Times New Roman"/>
          <w:b/>
          <w:iCs/>
          <w:sz w:val="24"/>
          <w:szCs w:val="24"/>
        </w:rPr>
      </w:pPr>
    </w:p>
    <w:p w:rsidR="00D85556" w:rsidRPr="00EE75C4" w:rsidRDefault="00D85556" w:rsidP="002E5AE5">
      <w:pPr>
        <w:pStyle w:val="40"/>
        <w:rPr>
          <w:rStyle w:val="FontStyle20"/>
          <w:rFonts w:ascii="Times New Roman" w:hAnsi="Times New Roman" w:cs="Times New Roman"/>
          <w:b/>
          <w:iCs w:val="0"/>
          <w:sz w:val="24"/>
          <w:szCs w:val="24"/>
        </w:rPr>
      </w:pPr>
      <w:r w:rsidRPr="00EE75C4">
        <w:rPr>
          <w:rStyle w:val="FontStyle20"/>
          <w:rFonts w:ascii="Times New Roman" w:hAnsi="Times New Roman" w:cs="Times New Roman"/>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3810"/>
        <w:gridCol w:w="5153"/>
        <w:gridCol w:w="5781"/>
        <w:gridCol w:w="1042"/>
      </w:tblGrid>
      <w:tr w:rsidR="00D85556" w:rsidRPr="00EE75C4" w:rsidTr="009079F6">
        <w:trPr>
          <w:cantSplit/>
          <w:trHeight w:val="1833"/>
          <w:tblHeader/>
        </w:trPr>
        <w:tc>
          <w:tcPr>
            <w:tcW w:w="1207" w:type="pct"/>
            <w:vAlign w:val="center"/>
          </w:tcPr>
          <w:p w:rsidR="00D85556" w:rsidRPr="00EE75C4" w:rsidRDefault="00D85556" w:rsidP="009079F6">
            <w:pPr>
              <w:pStyle w:val="Style12"/>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Раздел/ тема</w:t>
            </w:r>
          </w:p>
          <w:p w:rsidR="00D85556" w:rsidRPr="00EE75C4" w:rsidRDefault="00D85556" w:rsidP="009079F6">
            <w:pPr>
              <w:pStyle w:val="Style12"/>
              <w:widowControl/>
              <w:ind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дисциплины</w:t>
            </w:r>
          </w:p>
        </w:tc>
        <w:tc>
          <w:tcPr>
            <w:tcW w:w="1632" w:type="pct"/>
          </w:tcPr>
          <w:p w:rsidR="00D85556" w:rsidRPr="00EE75C4" w:rsidRDefault="00D85556" w:rsidP="009079F6">
            <w:pPr>
              <w:pStyle w:val="Style8"/>
              <w:widowControl/>
              <w:ind w:left="-40" w:firstLine="0"/>
              <w:jc w:val="center"/>
              <w:rPr>
                <w:rStyle w:val="FontStyle31"/>
                <w:rFonts w:ascii="Times New Roman" w:hAnsi="Times New Roman" w:cs="Times New Roman"/>
                <w:sz w:val="24"/>
                <w:szCs w:val="24"/>
              </w:rPr>
            </w:pPr>
          </w:p>
          <w:p w:rsidR="00D85556" w:rsidRPr="00EE75C4" w:rsidRDefault="00D85556" w:rsidP="009079F6">
            <w:pPr>
              <w:pStyle w:val="Style8"/>
              <w:widowControl/>
              <w:ind w:left="-40" w:firstLine="0"/>
              <w:jc w:val="center"/>
              <w:rPr>
                <w:rStyle w:val="FontStyle31"/>
                <w:rFonts w:ascii="Times New Roman" w:hAnsi="Times New Roman" w:cs="Times New Roman"/>
                <w:sz w:val="24"/>
                <w:szCs w:val="24"/>
                <w:lang w:eastAsia="en-US"/>
              </w:rPr>
            </w:pPr>
          </w:p>
          <w:p w:rsidR="00D85556" w:rsidRPr="00EE75C4" w:rsidRDefault="00D85556" w:rsidP="009079F6">
            <w:pPr>
              <w:pStyle w:val="Style8"/>
              <w:widowControl/>
              <w:ind w:left="-40"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Форма текущего контроля успеваемости и промежуточной аттестации</w:t>
            </w:r>
          </w:p>
        </w:tc>
        <w:tc>
          <w:tcPr>
            <w:tcW w:w="1831" w:type="pct"/>
            <w:vAlign w:val="center"/>
          </w:tcPr>
          <w:p w:rsidR="00D85556" w:rsidRPr="00EE75C4" w:rsidRDefault="00D85556" w:rsidP="009079F6">
            <w:pPr>
              <w:pStyle w:val="Style8"/>
              <w:widowControl/>
              <w:ind w:left="-40" w:firstLine="0"/>
              <w:jc w:val="center"/>
              <w:rPr>
                <w:rStyle w:val="FontStyle32"/>
                <w:i w:val="0"/>
                <w:iCs w:val="0"/>
                <w:sz w:val="24"/>
                <w:szCs w:val="24"/>
              </w:rPr>
            </w:pPr>
            <w:r w:rsidRPr="00EE75C4">
              <w:rPr>
                <w:rStyle w:val="FontStyle31"/>
                <w:rFonts w:ascii="Times New Roman" w:hAnsi="Times New Roman" w:cs="Times New Roman"/>
                <w:sz w:val="24"/>
                <w:szCs w:val="24"/>
                <w:lang w:eastAsia="en-US"/>
              </w:rPr>
              <w:t xml:space="preserve">Примеры заданий для  текущего контроля успеваемости и </w:t>
            </w:r>
            <w:r w:rsidRPr="00EE75C4">
              <w:rPr>
                <w:rStyle w:val="FontStyle31"/>
                <w:rFonts w:ascii="Times New Roman" w:hAnsi="Times New Roman" w:cs="Times New Roman"/>
                <w:sz w:val="24"/>
                <w:szCs w:val="24"/>
                <w:lang w:eastAsia="en-US"/>
              </w:rPr>
              <w:br/>
              <w:t>промежуточной аттестации</w:t>
            </w:r>
          </w:p>
        </w:tc>
        <w:tc>
          <w:tcPr>
            <w:tcW w:w="330" w:type="pct"/>
            <w:textDirection w:val="btLr"/>
            <w:vAlign w:val="center"/>
          </w:tcPr>
          <w:p w:rsidR="00D85556" w:rsidRPr="00EE75C4" w:rsidRDefault="00D85556" w:rsidP="009079F6">
            <w:pPr>
              <w:pStyle w:val="Style8"/>
              <w:widowControl/>
              <w:ind w:left="-40" w:right="113"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Код и структурный </w:t>
            </w:r>
            <w:r w:rsidRPr="00EE75C4">
              <w:rPr>
                <w:rStyle w:val="FontStyle31"/>
                <w:rFonts w:ascii="Times New Roman" w:hAnsi="Times New Roman" w:cs="Times New Roman"/>
                <w:sz w:val="24"/>
                <w:szCs w:val="24"/>
                <w:lang w:eastAsia="en-US"/>
              </w:rPr>
              <w:br/>
              <w:t xml:space="preserve">элемент </w:t>
            </w:r>
            <w:r w:rsidRPr="00EE75C4">
              <w:rPr>
                <w:rStyle w:val="FontStyle31"/>
                <w:rFonts w:ascii="Times New Roman" w:hAnsi="Times New Roman" w:cs="Times New Roman"/>
                <w:sz w:val="24"/>
                <w:szCs w:val="24"/>
                <w:lang w:eastAsia="en-US"/>
              </w:rPr>
              <w:br/>
              <w:t>компетенции</w:t>
            </w:r>
          </w:p>
        </w:tc>
      </w:tr>
      <w:tr w:rsidR="00D85556" w:rsidRPr="00EE75C4" w:rsidTr="009079F6">
        <w:trPr>
          <w:trHeight w:val="268"/>
        </w:trPr>
        <w:tc>
          <w:tcPr>
            <w:tcW w:w="5000" w:type="pct"/>
            <w:gridSpan w:val="4"/>
          </w:tcPr>
          <w:p w:rsidR="00D85556" w:rsidRPr="00EE75C4" w:rsidRDefault="00D85556" w:rsidP="009079F6">
            <w:pPr>
              <w:pStyle w:val="Style14"/>
              <w:widowControl/>
              <w:ind w:firstLine="0"/>
              <w:jc w:val="center"/>
              <w:rPr>
                <w:b/>
                <w:lang w:eastAsia="en-US"/>
              </w:rPr>
            </w:pPr>
            <w:r w:rsidRPr="00EE75C4">
              <w:rPr>
                <w:b/>
                <w:lang w:eastAsia="en-US"/>
              </w:rPr>
              <w:t>1 семестр</w:t>
            </w:r>
          </w:p>
        </w:tc>
      </w:tr>
      <w:tr w:rsidR="008363D3" w:rsidRPr="00EE75C4" w:rsidTr="009079F6">
        <w:trPr>
          <w:trHeight w:val="268"/>
        </w:trPr>
        <w:tc>
          <w:tcPr>
            <w:tcW w:w="1207" w:type="pct"/>
          </w:tcPr>
          <w:p w:rsidR="008363D3" w:rsidRPr="00EE75C4" w:rsidRDefault="008363D3" w:rsidP="009079F6">
            <w:pPr>
              <w:pStyle w:val="Style14"/>
              <w:widowControl/>
              <w:tabs>
                <w:tab w:val="left" w:pos="435"/>
              </w:tabs>
              <w:ind w:firstLine="0"/>
              <w:rPr>
                <w:lang w:eastAsia="en-US"/>
              </w:rPr>
            </w:pPr>
            <w:r w:rsidRPr="00EE75C4">
              <w:rPr>
                <w:b/>
                <w:lang w:eastAsia="en-US"/>
              </w:rPr>
              <w:t>1. Я в современном мире</w:t>
            </w:r>
          </w:p>
        </w:tc>
        <w:tc>
          <w:tcPr>
            <w:tcW w:w="1632" w:type="pct"/>
          </w:tcPr>
          <w:p w:rsidR="008363D3" w:rsidRPr="00EE75C4" w:rsidRDefault="008363D3" w:rsidP="009079F6">
            <w:pPr>
              <w:pStyle w:val="Style14"/>
              <w:widowControl/>
              <w:ind w:firstLine="0"/>
              <w:jc w:val="left"/>
              <w:rPr>
                <w:lang w:eastAsia="en-US"/>
              </w:rPr>
            </w:pPr>
          </w:p>
        </w:tc>
        <w:tc>
          <w:tcPr>
            <w:tcW w:w="1831" w:type="pct"/>
          </w:tcPr>
          <w:p w:rsidR="008363D3" w:rsidRPr="00EE75C4" w:rsidRDefault="008363D3" w:rsidP="009079F6">
            <w:pPr>
              <w:pStyle w:val="Style14"/>
              <w:widowControl/>
              <w:ind w:firstLine="0"/>
              <w:jc w:val="left"/>
              <w:rPr>
                <w:lang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lang w:eastAsia="en-US"/>
              </w:rPr>
            </w:pPr>
            <w:r w:rsidRPr="00057221">
              <w:rPr>
                <w:rStyle w:val="FontStyle31"/>
                <w:sz w:val="24"/>
                <w:szCs w:val="24"/>
              </w:rPr>
              <w:t>ЗУВ</w:t>
            </w:r>
          </w:p>
        </w:tc>
      </w:tr>
      <w:tr w:rsidR="008363D3" w:rsidRPr="00EE75C4" w:rsidTr="009079F6">
        <w:trPr>
          <w:trHeight w:val="422"/>
        </w:trPr>
        <w:tc>
          <w:tcPr>
            <w:tcW w:w="1207" w:type="pct"/>
          </w:tcPr>
          <w:p w:rsidR="008363D3" w:rsidRPr="00EE75C4" w:rsidRDefault="008363D3" w:rsidP="009079F6">
            <w:pPr>
              <w:pStyle w:val="Style14"/>
              <w:widowControl/>
              <w:ind w:firstLine="0"/>
              <w:rPr>
                <w:lang w:eastAsia="en-US"/>
              </w:rPr>
            </w:pPr>
            <w:r w:rsidRPr="00EE75C4">
              <w:rPr>
                <w:lang w:eastAsia="en-US"/>
              </w:rPr>
              <w:t xml:space="preserve">1. Развитие умений и навыков чтения, говорения и письма по теме </w:t>
            </w:r>
            <w:r w:rsidRPr="00EE75C4">
              <w:rPr>
                <w:b/>
                <w:lang w:eastAsia="en-US"/>
              </w:rPr>
              <w:t>«О себе».</w:t>
            </w:r>
          </w:p>
        </w:tc>
        <w:tc>
          <w:tcPr>
            <w:tcW w:w="1632" w:type="pct"/>
          </w:tcPr>
          <w:p w:rsidR="008363D3" w:rsidRPr="00EE75C4" w:rsidRDefault="008363D3" w:rsidP="009079F6">
            <w:pPr>
              <w:ind w:firstLine="0"/>
              <w:rPr>
                <w:lang w:eastAsia="en-US"/>
              </w:rPr>
            </w:pPr>
            <w:r w:rsidRPr="00EE75C4">
              <w:rPr>
                <w:lang w:eastAsia="en-US"/>
              </w:rPr>
              <w:t>Выборочный опрос, проверка составления автобиографии</w:t>
            </w:r>
          </w:p>
        </w:tc>
        <w:tc>
          <w:tcPr>
            <w:tcW w:w="1831" w:type="pct"/>
          </w:tcPr>
          <w:p w:rsidR="008363D3" w:rsidRPr="00EE75C4" w:rsidRDefault="008363D3" w:rsidP="009079F6">
            <w:pPr>
              <w:pStyle w:val="a5"/>
              <w:shd w:val="clear" w:color="auto" w:fill="FFFFFF"/>
              <w:spacing w:before="0" w:beforeAutospacing="0" w:after="150" w:afterAutospacing="0" w:line="240" w:lineRule="auto"/>
              <w:ind w:firstLine="0"/>
              <w:rPr>
                <w:b/>
                <w:sz w:val="24"/>
                <w:lang w:val="en-US" w:eastAsia="en-US"/>
              </w:rPr>
            </w:pPr>
            <w:r w:rsidRPr="00EE75C4">
              <w:rPr>
                <w:b/>
                <w:i/>
                <w:sz w:val="24"/>
                <w:lang w:val="en-US" w:eastAsia="en-US"/>
              </w:rPr>
              <w:t>Use the phrases to make up your</w:t>
            </w:r>
            <w:r w:rsidRPr="00EE75C4">
              <w:rPr>
                <w:rStyle w:val="apple-converted-space"/>
                <w:i/>
                <w:sz w:val="24"/>
                <w:lang w:val="en-US" w:eastAsia="en-US"/>
              </w:rPr>
              <w:t> </w:t>
            </w:r>
            <w:hyperlink r:id="rId15" w:tooltip="Глоссарий: own" w:history="1">
              <w:r w:rsidRPr="00EE75C4">
                <w:rPr>
                  <w:rStyle w:val="a4"/>
                  <w:b/>
                  <w:i/>
                  <w:sz w:val="24"/>
                  <w:lang w:val="en-US" w:eastAsia="en-US"/>
                </w:rPr>
                <w:t>own</w:t>
              </w:r>
            </w:hyperlink>
            <w:r w:rsidRPr="00EE75C4">
              <w:rPr>
                <w:rStyle w:val="apple-converted-space"/>
                <w:i/>
                <w:sz w:val="24"/>
                <w:lang w:val="en-US" w:eastAsia="en-US"/>
              </w:rPr>
              <w:t> </w:t>
            </w:r>
            <w:r w:rsidRPr="00EE75C4">
              <w:rPr>
                <w:b/>
                <w:i/>
                <w:sz w:val="24"/>
                <w:lang w:val="en-US" w:eastAsia="en-US"/>
              </w:rPr>
              <w:t>autobiography</w:t>
            </w:r>
            <w:r w:rsidRPr="00EE75C4">
              <w:rPr>
                <w:b/>
                <w:sz w:val="24"/>
                <w:lang w:val="en-US" w:eastAsia="en-US"/>
              </w:rPr>
              <w:t>.</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EE75C4">
              <w:rPr>
                <w:rStyle w:val="apple-converted-space"/>
                <w:sz w:val="24"/>
                <w:lang w:val="en-US" w:eastAsia="en-US"/>
              </w:rPr>
              <w:t> </w:t>
            </w:r>
            <w:hyperlink r:id="rId16" w:tooltip="Glossary: Duties about the house" w:history="1">
              <w:r w:rsidRPr="00EE75C4">
                <w:rPr>
                  <w:rStyle w:val="a4"/>
                  <w:sz w:val="24"/>
                  <w:lang w:val="en-US" w:eastAsia="en-US"/>
                </w:rPr>
                <w:t>duties about the house</w:t>
              </w:r>
            </w:hyperlink>
            <w:r w:rsidRPr="00EE75C4">
              <w:rPr>
                <w:sz w:val="24"/>
                <w:lang w:val="en-US" w:eastAsia="en-US"/>
              </w:rPr>
              <w:t>. I must … I always help my … about the house. 8 I finished school number … My</w:t>
            </w:r>
            <w:r w:rsidRPr="00EE75C4">
              <w:rPr>
                <w:rStyle w:val="apple-converted-space"/>
                <w:sz w:val="24"/>
                <w:lang w:val="en-US" w:eastAsia="en-US"/>
              </w:rPr>
              <w:t> </w:t>
            </w:r>
            <w:hyperlink r:id="rId17" w:tooltip="Glossary: Favourite" w:history="1">
              <w:r w:rsidRPr="00EE75C4">
                <w:rPr>
                  <w:rStyle w:val="a4"/>
                  <w:sz w:val="24"/>
                  <w:lang w:val="en-US" w:eastAsia="en-US"/>
                </w:rPr>
                <w:t>favourite</w:t>
              </w:r>
            </w:hyperlink>
            <w:r w:rsidRPr="00EE75C4">
              <w:rPr>
                <w:rStyle w:val="apple-converted-space"/>
                <w:sz w:val="24"/>
                <w:lang w:val="en-US" w:eastAsia="en-US"/>
              </w:rPr>
              <w:t> </w:t>
            </w:r>
            <w:r w:rsidRPr="00EE75C4">
              <w:rPr>
                <w:sz w:val="24"/>
                <w:lang w:val="en-US" w:eastAsia="en-US"/>
              </w:rPr>
              <w:t>subjects at school were … and … Now I’m a … 9 I like reading. I like to read … and I also like to read… 10 I like to listen to modern music. I like to listen to … My</w:t>
            </w:r>
            <w:r w:rsidRPr="00EE75C4">
              <w:rPr>
                <w:rStyle w:val="apple-converted-space"/>
                <w:sz w:val="24"/>
                <w:lang w:val="en-US" w:eastAsia="en-US"/>
              </w:rPr>
              <w:t> </w:t>
            </w:r>
            <w:hyperlink r:id="rId18" w:tooltip="Glossary: Favourite" w:history="1">
              <w:r w:rsidRPr="00EE75C4">
                <w:rPr>
                  <w:rStyle w:val="a4"/>
                  <w:sz w:val="24"/>
                  <w:lang w:val="en-US" w:eastAsia="en-US"/>
                </w:rPr>
                <w:t>favourite</w:t>
              </w:r>
            </w:hyperlink>
            <w:r w:rsidRPr="00EE75C4">
              <w:rPr>
                <w:rStyle w:val="apple-converted-space"/>
                <w:sz w:val="24"/>
                <w:lang w:val="en-US" w:eastAsia="en-US"/>
              </w:rPr>
              <w:t> </w:t>
            </w:r>
            <w:r w:rsidRPr="00EE75C4">
              <w:rPr>
                <w:sz w:val="24"/>
                <w:lang w:val="en-US" w:eastAsia="en-US"/>
              </w:rPr>
              <w:t>composer is… 11 I like to watch TV. My</w:t>
            </w:r>
            <w:r w:rsidRPr="00EE75C4">
              <w:rPr>
                <w:rStyle w:val="apple-converted-space"/>
                <w:sz w:val="24"/>
                <w:lang w:val="en-US" w:eastAsia="en-US"/>
              </w:rPr>
              <w:t> </w:t>
            </w:r>
            <w:hyperlink r:id="rId19" w:tooltip="Glossary: Favourite" w:history="1">
              <w:r w:rsidRPr="00EE75C4">
                <w:rPr>
                  <w:rStyle w:val="a4"/>
                  <w:sz w:val="24"/>
                  <w:lang w:val="en-US" w:eastAsia="en-US"/>
                </w:rPr>
                <w:t>favourite</w:t>
              </w:r>
            </w:hyperlink>
            <w:r w:rsidRPr="00EE75C4">
              <w:rPr>
                <w:rStyle w:val="apple-converted-space"/>
                <w:sz w:val="24"/>
                <w:lang w:val="en-US" w:eastAsia="en-US"/>
              </w:rPr>
              <w:t> </w:t>
            </w:r>
            <w:r w:rsidRPr="00EE75C4">
              <w:rPr>
                <w:sz w:val="24"/>
                <w:lang w:val="en-US" w:eastAsia="en-US"/>
              </w:rPr>
              <w:t xml:space="preserve">programmes are … 12 Now I’m a student of … We have many subjects at … </w:t>
            </w:r>
            <w:r w:rsidRPr="00EE75C4">
              <w:rPr>
                <w:sz w:val="24"/>
                <w:lang w:val="en-US" w:eastAsia="en-US"/>
              </w:rPr>
              <w:lastRenderedPageBreak/>
              <w:t>My</w:t>
            </w:r>
            <w:r w:rsidRPr="00EE75C4">
              <w:rPr>
                <w:rStyle w:val="apple-converted-space"/>
                <w:sz w:val="24"/>
                <w:lang w:val="en-US" w:eastAsia="en-US"/>
              </w:rPr>
              <w:t> </w:t>
            </w:r>
            <w:hyperlink r:id="rId20" w:tooltip="Glossary: Favourite" w:history="1">
              <w:r w:rsidRPr="00EE75C4">
                <w:rPr>
                  <w:rStyle w:val="a4"/>
                  <w:sz w:val="24"/>
                  <w:lang w:val="en-US" w:eastAsia="en-US"/>
                </w:rPr>
                <w:t>favourite</w:t>
              </w:r>
            </w:hyperlink>
            <w:r w:rsidRPr="00EE75C4">
              <w:rPr>
                <w:rStyle w:val="apple-converted-space"/>
                <w:sz w:val="24"/>
                <w:lang w:val="en-US" w:eastAsia="en-US"/>
              </w:rPr>
              <w:t> </w:t>
            </w:r>
            <w:r w:rsidRPr="00EE75C4">
              <w:rPr>
                <w:sz w:val="24"/>
                <w:lang w:val="en-US" w:eastAsia="en-US"/>
              </w:rPr>
              <w:t>subjects are…</w:t>
            </w:r>
          </w:p>
          <w:p w:rsidR="008363D3" w:rsidRPr="00EE75C4" w:rsidRDefault="008363D3" w:rsidP="009079F6">
            <w:pPr>
              <w:rPr>
                <w:b/>
                <w:lang w:val="en-US" w:eastAsia="en-US"/>
              </w:rPr>
            </w:pPr>
            <w:r w:rsidRPr="00EE75C4">
              <w:rPr>
                <w:b/>
                <w:i/>
                <w:lang w:val="en-US" w:eastAsia="en-US"/>
              </w:rPr>
              <w:t>Match the each part of the resume to its contents</w:t>
            </w:r>
            <w:r w:rsidRPr="00EE75C4">
              <w:rPr>
                <w:b/>
                <w:lang w:val="en-US" w:eastAsia="en-US"/>
              </w:rPr>
              <w:t xml:space="preserve"> </w:t>
            </w:r>
            <w:r w:rsidRPr="00EE75C4">
              <w:rPr>
                <w:b/>
                <w:i/>
                <w:lang w:val="en-US" w:eastAsia="en-US"/>
              </w:rPr>
              <w:t>Special skills, Education, References, Personal information, Qualifications, Personal qualities, Work experience, Objective</w:t>
            </w:r>
          </w:p>
          <w:p w:rsidR="008363D3" w:rsidRPr="00EE75C4" w:rsidRDefault="008363D3" w:rsidP="009079F6">
            <w:pPr>
              <w:jc w:val="center"/>
              <w:rPr>
                <w:lang w:val="en-US" w:eastAsia="en-US"/>
              </w:rPr>
            </w:pPr>
            <w:r w:rsidRPr="00EE75C4">
              <w:rPr>
                <w:lang w:val="en-US" w:eastAsia="en-US"/>
              </w:rPr>
              <w:t>RESUME</w:t>
            </w:r>
          </w:p>
          <w:p w:rsidR="008363D3" w:rsidRPr="00EE75C4" w:rsidRDefault="008363D3" w:rsidP="009079F6">
            <w:pPr>
              <w:rPr>
                <w:lang w:val="en-US" w:eastAsia="en-US"/>
              </w:rPr>
            </w:pPr>
            <w:r w:rsidRPr="00EE75C4">
              <w:rPr>
                <w:lang w:val="en-US" w:eastAsia="en-US"/>
              </w:rPr>
              <w:t>Ivan Ivanov</w:t>
            </w:r>
          </w:p>
          <w:p w:rsidR="008363D3" w:rsidRPr="00EE75C4" w:rsidRDefault="008363D3" w:rsidP="009079F6">
            <w:pPr>
              <w:rPr>
                <w:b/>
                <w:lang w:val="en-US" w:eastAsia="en-US"/>
              </w:rPr>
            </w:pPr>
            <w:r w:rsidRPr="00EE75C4">
              <w:rPr>
                <w:lang w:val="en-US" w:eastAsia="en-US"/>
              </w:rPr>
              <w:t xml:space="preserve"> ________________</w:t>
            </w:r>
          </w:p>
          <w:p w:rsidR="008363D3" w:rsidRPr="00EE75C4" w:rsidRDefault="008363D3" w:rsidP="009079F6">
            <w:pPr>
              <w:rPr>
                <w:lang w:val="en-US" w:eastAsia="en-US"/>
              </w:rPr>
            </w:pPr>
            <w:r w:rsidRPr="00EE75C4">
              <w:rPr>
                <w:lang w:val="en-US" w:eastAsia="en-US"/>
              </w:rPr>
              <w:t xml:space="preserve">Address: 201 Lenina Street, apt. 25, Moscow, 215315, </w:t>
            </w:r>
          </w:p>
          <w:p w:rsidR="008363D3" w:rsidRPr="00EE75C4" w:rsidRDefault="008363D3" w:rsidP="009079F6">
            <w:pPr>
              <w:rPr>
                <w:lang w:val="en-US" w:eastAsia="en-US"/>
              </w:rPr>
            </w:pPr>
            <w:r w:rsidRPr="00EE75C4">
              <w:rPr>
                <w:lang w:val="en-US" w:eastAsia="en-US"/>
              </w:rPr>
              <w:t>Russia Telephone: home: +7-</w:t>
            </w:r>
            <w:r w:rsidRPr="00EE75C4">
              <w:rPr>
                <w:lang w:eastAsia="en-US"/>
              </w:rPr>
              <w:t>ХХХ</w:t>
            </w:r>
            <w:r w:rsidRPr="00EE75C4">
              <w:rPr>
                <w:lang w:val="en-US" w:eastAsia="en-US"/>
              </w:rPr>
              <w:t>-</w:t>
            </w:r>
            <w:r w:rsidRPr="00EE75C4">
              <w:rPr>
                <w:lang w:eastAsia="en-US"/>
              </w:rPr>
              <w:t>ХХХ</w:t>
            </w:r>
            <w:r w:rsidRPr="00EE75C4">
              <w:rPr>
                <w:lang w:val="en-US" w:eastAsia="en-US"/>
              </w:rPr>
              <w:t>-</w:t>
            </w:r>
            <w:r w:rsidRPr="00EE75C4">
              <w:rPr>
                <w:lang w:eastAsia="en-US"/>
              </w:rPr>
              <w:t>ХХХХ</w:t>
            </w:r>
            <w:r w:rsidRPr="00EE75C4">
              <w:rPr>
                <w:lang w:val="en-US" w:eastAsia="en-US"/>
              </w:rPr>
              <w:t xml:space="preserve"> mobile: +7-</w:t>
            </w:r>
            <w:r w:rsidRPr="00EE75C4">
              <w:rPr>
                <w:lang w:eastAsia="en-US"/>
              </w:rPr>
              <w:t>ХХХ</w:t>
            </w:r>
            <w:r w:rsidRPr="00EE75C4">
              <w:rPr>
                <w:lang w:val="en-US" w:eastAsia="en-US"/>
              </w:rPr>
              <w:t>-</w:t>
            </w:r>
            <w:r w:rsidRPr="00EE75C4">
              <w:rPr>
                <w:lang w:eastAsia="en-US"/>
              </w:rPr>
              <w:t>ХХХ</w:t>
            </w:r>
            <w:r w:rsidRPr="00EE75C4">
              <w:rPr>
                <w:lang w:val="en-US" w:eastAsia="en-US"/>
              </w:rPr>
              <w:t>-</w:t>
            </w:r>
            <w:r w:rsidRPr="00EE75C4">
              <w:rPr>
                <w:lang w:eastAsia="en-US"/>
              </w:rPr>
              <w:t>ХХХХ</w:t>
            </w:r>
            <w:r w:rsidRPr="00EE75C4">
              <w:rPr>
                <w:lang w:val="en-US" w:eastAsia="en-US"/>
              </w:rPr>
              <w:t xml:space="preserve"> </w:t>
            </w:r>
          </w:p>
          <w:p w:rsidR="008363D3" w:rsidRPr="00EE75C4" w:rsidRDefault="008363D3" w:rsidP="009079F6">
            <w:pPr>
              <w:rPr>
                <w:lang w:val="en-US" w:eastAsia="en-US"/>
              </w:rPr>
            </w:pPr>
            <w:r w:rsidRPr="00EE75C4">
              <w:rPr>
                <w:lang w:val="en-US" w:eastAsia="en-US"/>
              </w:rPr>
              <w:t xml:space="preserve">Email: </w:t>
            </w:r>
            <w:hyperlink r:id="rId21" w:history="1">
              <w:r w:rsidRPr="00EE75C4">
                <w:rPr>
                  <w:rStyle w:val="a4"/>
                  <w:lang w:val="en-US" w:eastAsia="en-US"/>
                </w:rPr>
                <w:t>your.name@gmail.com</w:t>
              </w:r>
            </w:hyperlink>
            <w:r w:rsidRPr="00EE75C4">
              <w:rPr>
                <w:lang w:val="en-US" w:eastAsia="en-US"/>
              </w:rPr>
              <w:t xml:space="preserve"> </w:t>
            </w:r>
          </w:p>
          <w:p w:rsidR="008363D3" w:rsidRPr="00EE75C4" w:rsidRDefault="008363D3" w:rsidP="009079F6">
            <w:pPr>
              <w:rPr>
                <w:lang w:val="en-US" w:eastAsia="en-US"/>
              </w:rPr>
            </w:pPr>
            <w:r w:rsidRPr="00EE75C4">
              <w:rPr>
                <w:lang w:val="en-US" w:eastAsia="en-US"/>
              </w:rPr>
              <w:t>Date of birth: 25</w:t>
            </w:r>
            <w:r w:rsidRPr="002E5AE5">
              <w:rPr>
                <w:vertAlign w:val="superscript"/>
                <w:lang w:val="en-US" w:eastAsia="en-US"/>
              </w:rPr>
              <w:t>th</w:t>
            </w:r>
            <w:r w:rsidRPr="00EE75C4">
              <w:rPr>
                <w:lang w:val="en-US" w:eastAsia="en-US"/>
              </w:rPr>
              <w:t xml:space="preserve"> July 1985 </w:t>
            </w:r>
          </w:p>
          <w:p w:rsidR="008363D3" w:rsidRPr="00EE75C4" w:rsidRDefault="008363D3" w:rsidP="009079F6">
            <w:pPr>
              <w:rPr>
                <w:lang w:val="en-US" w:eastAsia="en-US"/>
              </w:rPr>
            </w:pPr>
            <w:r w:rsidRPr="00EE75C4">
              <w:rPr>
                <w:lang w:val="en-US" w:eastAsia="en-US"/>
              </w:rPr>
              <w:t xml:space="preserve">Nationality: Russian </w:t>
            </w:r>
          </w:p>
          <w:p w:rsidR="008363D3" w:rsidRPr="00EE75C4" w:rsidRDefault="008363D3" w:rsidP="009079F6">
            <w:pPr>
              <w:rPr>
                <w:lang w:val="en-US" w:eastAsia="en-US"/>
              </w:rPr>
            </w:pPr>
            <w:r w:rsidRPr="00EE75C4">
              <w:rPr>
                <w:lang w:val="en-US" w:eastAsia="en-US"/>
              </w:rPr>
              <w:t xml:space="preserve">Marital status: single </w:t>
            </w:r>
          </w:p>
          <w:p w:rsidR="008363D3" w:rsidRPr="00EE75C4" w:rsidRDefault="008363D3" w:rsidP="009079F6">
            <w:pPr>
              <w:rPr>
                <w:lang w:val="en-US" w:eastAsia="en-US"/>
              </w:rPr>
            </w:pPr>
            <w:r w:rsidRPr="00EE75C4">
              <w:rPr>
                <w:b/>
                <w:lang w:val="en-US" w:eastAsia="en-US"/>
              </w:rPr>
              <w:t>________________</w:t>
            </w:r>
            <w:r w:rsidRPr="00EE75C4">
              <w:rPr>
                <w:lang w:val="en-US" w:eastAsia="en-US"/>
              </w:rPr>
              <w:t xml:space="preserve"> </w:t>
            </w:r>
          </w:p>
          <w:p w:rsidR="008363D3" w:rsidRPr="00EE75C4" w:rsidRDefault="008363D3" w:rsidP="009079F6">
            <w:pPr>
              <w:rPr>
                <w:lang w:val="en-US" w:eastAsia="en-US"/>
              </w:rPr>
            </w:pPr>
            <w:r w:rsidRPr="00EE75C4">
              <w:rPr>
                <w:lang w:val="en-US" w:eastAsia="en-US"/>
              </w:rPr>
              <w:t>I am seeking a position with a company where I can use my ability to analyze data sets and prepare financial forecasts.</w:t>
            </w:r>
          </w:p>
          <w:p w:rsidR="008363D3" w:rsidRPr="00EE75C4" w:rsidRDefault="008363D3" w:rsidP="009079F6">
            <w:pPr>
              <w:rPr>
                <w:lang w:val="en-US" w:eastAsia="en-US"/>
              </w:rPr>
            </w:pPr>
            <w:r w:rsidRPr="00EE75C4">
              <w:rPr>
                <w:lang w:val="en-US" w:eastAsia="en-US"/>
              </w:rPr>
              <w:t xml:space="preserve">__________________ </w:t>
            </w:r>
          </w:p>
          <w:p w:rsidR="008363D3" w:rsidRPr="00EE75C4" w:rsidRDefault="008363D3" w:rsidP="009079F6">
            <w:pPr>
              <w:rPr>
                <w:lang w:val="en-US" w:eastAsia="en-US"/>
              </w:rPr>
            </w:pPr>
            <w:r w:rsidRPr="00EE75C4">
              <w:rPr>
                <w:lang w:val="en-US" w:eastAsia="en-US"/>
              </w:rPr>
              <w:t xml:space="preserve"> Lomonosov Moscow State University, department of Economics, Master’s degree in Marketing (2001–2006). </w:t>
            </w:r>
          </w:p>
          <w:p w:rsidR="008363D3" w:rsidRPr="00EE75C4" w:rsidRDefault="008363D3" w:rsidP="009079F6">
            <w:pPr>
              <w:rPr>
                <w:lang w:val="en-US" w:eastAsia="en-US"/>
              </w:rPr>
            </w:pPr>
            <w:r w:rsidRPr="00EE75C4">
              <w:rPr>
                <w:b/>
                <w:lang w:val="en-US" w:eastAsia="en-US"/>
              </w:rPr>
              <w:t>__________________</w:t>
            </w:r>
            <w:r w:rsidRPr="00EE75C4">
              <w:rPr>
                <w:lang w:val="en-US" w:eastAsia="en-US"/>
              </w:rPr>
              <w:t xml:space="preserve"> </w:t>
            </w:r>
          </w:p>
          <w:p w:rsidR="008363D3" w:rsidRPr="00EE75C4" w:rsidRDefault="008363D3" w:rsidP="009079F6">
            <w:pPr>
              <w:rPr>
                <w:lang w:val="en-US" w:eastAsia="en-US"/>
              </w:rPr>
            </w:pPr>
            <w:r w:rsidRPr="00EE75C4">
              <w:rPr>
                <w:lang w:val="en-US" w:eastAsia="en-US"/>
              </w:rPr>
              <w:t>Marketing Specialist courses in Moscow Marketing College, started in 2014 up to present</w:t>
            </w:r>
          </w:p>
          <w:p w:rsidR="008363D3" w:rsidRPr="00EE75C4" w:rsidRDefault="008363D3" w:rsidP="009079F6">
            <w:pPr>
              <w:rPr>
                <w:lang w:val="en-US" w:eastAsia="en-US"/>
              </w:rPr>
            </w:pPr>
            <w:r w:rsidRPr="00EE75C4">
              <w:rPr>
                <w:b/>
                <w:lang w:val="en-US" w:eastAsia="en-US"/>
              </w:rPr>
              <w:lastRenderedPageBreak/>
              <w:t xml:space="preserve"> ______________________</w:t>
            </w:r>
            <w:r w:rsidRPr="00EE75C4">
              <w:rPr>
                <w:lang w:val="en-US" w:eastAsia="en-US"/>
              </w:rPr>
              <w:t xml:space="preserve"> </w:t>
            </w:r>
          </w:p>
          <w:p w:rsidR="008363D3" w:rsidRPr="00EE75C4" w:rsidRDefault="008363D3" w:rsidP="009079F6">
            <w:pPr>
              <w:rPr>
                <w:lang w:val="en-US" w:eastAsia="en-US"/>
              </w:rPr>
            </w:pPr>
            <w:r w:rsidRPr="00EE75C4">
              <w:rPr>
                <w:lang w:val="en-US" w:eastAsia="en-US"/>
              </w:rPr>
              <w:t>Company Name 1, 2012–present Moscow, Russia Financial analyst</w:t>
            </w:r>
          </w:p>
          <w:p w:rsidR="008363D3" w:rsidRPr="00EE75C4" w:rsidRDefault="008363D3" w:rsidP="009079F6">
            <w:pPr>
              <w:rPr>
                <w:lang w:val="en-US" w:eastAsia="en-US"/>
              </w:rPr>
            </w:pPr>
            <w:r w:rsidRPr="00EE75C4">
              <w:rPr>
                <w:lang w:val="en-US" w:eastAsia="en-US"/>
              </w:rPr>
              <w:t xml:space="preserve"> </w:t>
            </w:r>
            <w:r w:rsidRPr="00EE75C4">
              <w:rPr>
                <w:lang w:eastAsia="en-US"/>
              </w:rPr>
              <w:sym w:font="Symbol" w:char="F0B7"/>
            </w:r>
            <w:r w:rsidRPr="00EE75C4">
              <w:rPr>
                <w:lang w:val="en-US" w:eastAsia="en-US"/>
              </w:rPr>
              <w:t xml:space="preserve"> Preparing business plans </w:t>
            </w:r>
            <w:r w:rsidRPr="00EE75C4">
              <w:rPr>
                <w:lang w:eastAsia="en-US"/>
              </w:rPr>
              <w:sym w:font="Symbol" w:char="F0B7"/>
            </w:r>
            <w:r w:rsidRPr="00EE75C4">
              <w:rPr>
                <w:lang w:val="en-US" w:eastAsia="en-US"/>
              </w:rPr>
              <w:t xml:space="preserve"> Planning investment activities and budget  </w:t>
            </w:r>
            <w:r w:rsidRPr="00EE75C4">
              <w:rPr>
                <w:lang w:eastAsia="en-US"/>
              </w:rPr>
              <w:sym w:font="Symbol" w:char="F0B7"/>
            </w:r>
            <w:r w:rsidRPr="00EE75C4">
              <w:rPr>
                <w:lang w:val="en-US" w:eastAsia="en-US"/>
              </w:rPr>
              <w:t xml:space="preserve"> Analyzing data sets collected through all the departments </w:t>
            </w:r>
            <w:hyperlink r:id="rId22" w:history="1">
              <w:r w:rsidRPr="00EE75C4">
                <w:rPr>
                  <w:rStyle w:val="a4"/>
                  <w:lang w:val="en-US" w:eastAsia="en-US"/>
                </w:rPr>
                <w:t>www.englex.ru</w:t>
              </w:r>
            </w:hyperlink>
            <w:r w:rsidRPr="00EE75C4">
              <w:rPr>
                <w:lang w:val="en-US" w:eastAsia="en-US"/>
              </w:rPr>
              <w:t xml:space="preserve"> </w:t>
            </w:r>
            <w:r w:rsidRPr="00EE75C4">
              <w:rPr>
                <w:lang w:eastAsia="en-US"/>
              </w:rPr>
              <w:sym w:font="Symbol" w:char="F0B7"/>
            </w:r>
            <w:r w:rsidRPr="00EE75C4">
              <w:rPr>
                <w:lang w:val="en-US" w:eastAsia="en-US"/>
              </w:rPr>
              <w:t xml:space="preserve"> Preparing financial forecasts </w:t>
            </w:r>
            <w:r w:rsidRPr="00EE75C4">
              <w:rPr>
                <w:lang w:eastAsia="en-US"/>
              </w:rPr>
              <w:sym w:font="Symbol" w:char="F0B7"/>
            </w:r>
            <w:r w:rsidRPr="00EE75C4">
              <w:rPr>
                <w:lang w:val="en-US" w:eastAsia="en-US"/>
              </w:rPr>
              <w:t xml:space="preserve"> Preparing reports for the board of management </w:t>
            </w:r>
          </w:p>
          <w:p w:rsidR="008363D3" w:rsidRPr="00EE75C4" w:rsidRDefault="008363D3" w:rsidP="009079F6">
            <w:pPr>
              <w:rPr>
                <w:lang w:val="en-US" w:eastAsia="en-US"/>
              </w:rPr>
            </w:pPr>
            <w:r w:rsidRPr="00EE75C4">
              <w:rPr>
                <w:lang w:val="en-US" w:eastAsia="en-US"/>
              </w:rPr>
              <w:t>Company Name 2, 2007–2011 Krasnodar, Russia Assistant manager</w:t>
            </w:r>
          </w:p>
          <w:p w:rsidR="008363D3" w:rsidRPr="00EE75C4" w:rsidRDefault="008363D3" w:rsidP="009079F6">
            <w:pPr>
              <w:rPr>
                <w:lang w:val="en-US" w:eastAsia="en-US"/>
              </w:rPr>
            </w:pPr>
            <w:r w:rsidRPr="00EE75C4">
              <w:rPr>
                <w:lang w:val="en-US" w:eastAsia="en-US"/>
              </w:rPr>
              <w:t xml:space="preserve"> </w:t>
            </w:r>
            <w:r w:rsidRPr="00EE75C4">
              <w:rPr>
                <w:lang w:eastAsia="en-US"/>
              </w:rPr>
              <w:sym w:font="Symbol" w:char="F0B7"/>
            </w:r>
            <w:r w:rsidRPr="00EE75C4">
              <w:rPr>
                <w:lang w:val="en-US" w:eastAsia="en-US"/>
              </w:rPr>
              <w:t xml:space="preserve"> Providing main office with office supplies </w:t>
            </w:r>
            <w:r w:rsidRPr="00EE75C4">
              <w:rPr>
                <w:lang w:eastAsia="en-US"/>
              </w:rPr>
              <w:sym w:font="Symbol" w:char="F0B7"/>
            </w:r>
            <w:r w:rsidRPr="00EE75C4">
              <w:rPr>
                <w:lang w:val="en-US" w:eastAsia="en-US"/>
              </w:rPr>
              <w:t xml:space="preserve"> Analyzing large data sets collected through all the departments </w:t>
            </w:r>
            <w:r w:rsidRPr="00EE75C4">
              <w:rPr>
                <w:lang w:eastAsia="en-US"/>
              </w:rPr>
              <w:sym w:font="Symbol" w:char="F0B7"/>
            </w:r>
            <w:r w:rsidRPr="00EE75C4">
              <w:rPr>
                <w:lang w:val="en-US" w:eastAsia="en-US"/>
              </w:rPr>
              <w:t xml:space="preserve"> Preparing financial forecasts </w:t>
            </w:r>
            <w:r w:rsidRPr="00EE75C4">
              <w:rPr>
                <w:lang w:eastAsia="en-US"/>
              </w:rPr>
              <w:sym w:font="Symbol" w:char="F0B7"/>
            </w:r>
            <w:r w:rsidRPr="00EE75C4">
              <w:rPr>
                <w:lang w:val="en-US" w:eastAsia="en-US"/>
              </w:rPr>
              <w:t xml:space="preserve"> Preparing reports for the board of management </w:t>
            </w:r>
          </w:p>
          <w:p w:rsidR="008363D3" w:rsidRPr="00EE75C4" w:rsidRDefault="008363D3" w:rsidP="009079F6">
            <w:pPr>
              <w:rPr>
                <w:b/>
                <w:lang w:val="en-US" w:eastAsia="en-US"/>
              </w:rPr>
            </w:pPr>
            <w:r w:rsidRPr="00EE75C4">
              <w:rPr>
                <w:b/>
                <w:lang w:val="en-US" w:eastAsia="en-US"/>
              </w:rPr>
              <w:t>_______________________</w:t>
            </w:r>
          </w:p>
          <w:p w:rsidR="008363D3" w:rsidRPr="00EE75C4" w:rsidRDefault="008363D3" w:rsidP="009079F6">
            <w:pPr>
              <w:rPr>
                <w:lang w:val="en-US" w:eastAsia="en-US"/>
              </w:rPr>
            </w:pPr>
            <w:r w:rsidRPr="00EE75C4">
              <w:rPr>
                <w:lang w:val="en-US" w:eastAsia="en-US"/>
              </w:rPr>
              <w:t xml:space="preserve"> </w:t>
            </w:r>
            <w:r w:rsidRPr="00EE75C4">
              <w:rPr>
                <w:lang w:eastAsia="en-US"/>
              </w:rPr>
              <w:sym w:font="Symbol" w:char="F0B7"/>
            </w:r>
            <w:r w:rsidRPr="00EE75C4">
              <w:rPr>
                <w:lang w:val="en-US" w:eastAsia="en-US"/>
              </w:rPr>
              <w:t xml:space="preserve"> Articulate </w:t>
            </w:r>
            <w:r w:rsidRPr="00EE75C4">
              <w:rPr>
                <w:lang w:eastAsia="en-US"/>
              </w:rPr>
              <w:sym w:font="Symbol" w:char="F0B7"/>
            </w:r>
            <w:r w:rsidRPr="00EE75C4">
              <w:rPr>
                <w:lang w:val="en-US" w:eastAsia="en-US"/>
              </w:rPr>
              <w:t xml:space="preserve"> Broad-minded </w:t>
            </w:r>
            <w:r w:rsidRPr="00EE75C4">
              <w:rPr>
                <w:lang w:eastAsia="en-US"/>
              </w:rPr>
              <w:sym w:font="Symbol" w:char="F0B7"/>
            </w:r>
            <w:r w:rsidRPr="00EE75C4">
              <w:rPr>
                <w:lang w:val="en-US" w:eastAsia="en-US"/>
              </w:rPr>
              <w:t xml:space="preserve"> Dependable </w:t>
            </w:r>
            <w:r w:rsidRPr="00EE75C4">
              <w:rPr>
                <w:lang w:eastAsia="en-US"/>
              </w:rPr>
              <w:sym w:font="Symbol" w:char="F0B7"/>
            </w:r>
            <w:r w:rsidRPr="00EE75C4">
              <w:rPr>
                <w:lang w:val="en-US" w:eastAsia="en-US"/>
              </w:rPr>
              <w:t xml:space="preserve"> Determined </w:t>
            </w:r>
            <w:r w:rsidRPr="00EE75C4">
              <w:rPr>
                <w:lang w:eastAsia="en-US"/>
              </w:rPr>
              <w:sym w:font="Symbol" w:char="F0B7"/>
            </w:r>
            <w:r w:rsidRPr="00EE75C4">
              <w:rPr>
                <w:lang w:val="en-US" w:eastAsia="en-US"/>
              </w:rPr>
              <w:t xml:space="preserve"> Initiative </w:t>
            </w:r>
            <w:r w:rsidRPr="00EE75C4">
              <w:rPr>
                <w:lang w:eastAsia="en-US"/>
              </w:rPr>
              <w:sym w:font="Symbol" w:char="F0B7"/>
            </w:r>
            <w:r w:rsidRPr="00EE75C4">
              <w:rPr>
                <w:lang w:val="en-US" w:eastAsia="en-US"/>
              </w:rPr>
              <w:t xml:space="preserve"> Versatile </w:t>
            </w:r>
          </w:p>
          <w:p w:rsidR="008363D3" w:rsidRPr="00EE75C4" w:rsidRDefault="008363D3" w:rsidP="009079F6">
            <w:pPr>
              <w:rPr>
                <w:b/>
                <w:lang w:val="en-US" w:eastAsia="en-US"/>
              </w:rPr>
            </w:pPr>
            <w:r w:rsidRPr="00EE75C4">
              <w:rPr>
                <w:b/>
                <w:lang w:val="en-US" w:eastAsia="en-US"/>
              </w:rPr>
              <w:t xml:space="preserve">______________________ </w:t>
            </w:r>
          </w:p>
          <w:p w:rsidR="008363D3" w:rsidRPr="00EE75C4" w:rsidRDefault="008363D3" w:rsidP="009079F6">
            <w:pPr>
              <w:rPr>
                <w:lang w:val="en-US" w:eastAsia="en-US"/>
              </w:rPr>
            </w:pPr>
            <w:r w:rsidRPr="00EE75C4">
              <w:rPr>
                <w:lang w:eastAsia="en-US"/>
              </w:rPr>
              <w:sym w:font="Symbol" w:char="F0B7"/>
            </w:r>
            <w:r w:rsidRPr="00EE75C4">
              <w:rPr>
                <w:lang w:val="en-US" w:eastAsia="en-US"/>
              </w:rPr>
              <w:t xml:space="preserve"> Native Russian </w:t>
            </w:r>
            <w:r w:rsidRPr="00EE75C4">
              <w:rPr>
                <w:lang w:eastAsia="en-US"/>
              </w:rPr>
              <w:sym w:font="Symbol" w:char="F0B7"/>
            </w:r>
            <w:r w:rsidRPr="00EE75C4">
              <w:rPr>
                <w:lang w:val="en-US" w:eastAsia="en-US"/>
              </w:rPr>
              <w:t xml:space="preserve"> Fluent English </w:t>
            </w:r>
            <w:r w:rsidRPr="00EE75C4">
              <w:rPr>
                <w:lang w:eastAsia="en-US"/>
              </w:rPr>
              <w:sym w:font="Symbol" w:char="F0B7"/>
            </w:r>
            <w:r w:rsidRPr="00EE75C4">
              <w:rPr>
                <w:lang w:val="en-US" w:eastAsia="en-US"/>
              </w:rPr>
              <w:t xml:space="preserve"> Working knowledge of German (Basic knowledge) </w:t>
            </w:r>
            <w:r w:rsidRPr="00EE75C4">
              <w:rPr>
                <w:lang w:eastAsia="en-US"/>
              </w:rPr>
              <w:sym w:font="Symbol" w:char="F0B7"/>
            </w:r>
            <w:r w:rsidRPr="00EE75C4">
              <w:rPr>
                <w:lang w:val="en-US" w:eastAsia="en-US"/>
              </w:rPr>
              <w:t xml:space="preserve"> Driving License (Category B) </w:t>
            </w:r>
            <w:r w:rsidRPr="00EE75C4">
              <w:rPr>
                <w:lang w:eastAsia="en-US"/>
              </w:rPr>
              <w:sym w:font="Symbol" w:char="F0B7"/>
            </w:r>
            <w:r w:rsidRPr="00EE75C4">
              <w:rPr>
                <w:lang w:val="en-US" w:eastAsia="en-US"/>
              </w:rPr>
              <w:t xml:space="preserve"> Computer literacy (Microsoft Office, Outlook Express, 1C: Enterprise) </w:t>
            </w:r>
            <w:r w:rsidRPr="00EE75C4">
              <w:rPr>
                <w:lang w:eastAsia="en-US"/>
              </w:rPr>
              <w:sym w:font="Symbol" w:char="F0B7"/>
            </w:r>
            <w:r w:rsidRPr="00EE75C4">
              <w:rPr>
                <w:lang w:val="en-US" w:eastAsia="en-US"/>
              </w:rPr>
              <w:t xml:space="preserve"> Hobbies: foreign languages, chess</w:t>
            </w:r>
          </w:p>
          <w:p w:rsidR="008363D3" w:rsidRPr="00EE75C4" w:rsidRDefault="008363D3" w:rsidP="009079F6">
            <w:pPr>
              <w:rPr>
                <w:b/>
                <w:lang w:val="en-US" w:eastAsia="en-US"/>
              </w:rPr>
            </w:pPr>
            <w:r w:rsidRPr="00EE75C4">
              <w:rPr>
                <w:lang w:val="en-US" w:eastAsia="en-US"/>
              </w:rPr>
              <w:t xml:space="preserve"> ____________________</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 xml:space="preserve"> Petr Petrov, BBB Solutions, +7-495 –XXX-XXXX, </w:t>
            </w:r>
            <w:hyperlink r:id="rId23" w:history="1">
              <w:r w:rsidRPr="00EE75C4">
                <w:rPr>
                  <w:rStyle w:val="a4"/>
                  <w:sz w:val="24"/>
                  <w:lang w:val="en-US" w:eastAsia="en-US"/>
                </w:rPr>
                <w:t>name@gmail.com</w:t>
              </w:r>
            </w:hyperlink>
          </w:p>
        </w:tc>
        <w:tc>
          <w:tcPr>
            <w:tcW w:w="330" w:type="pct"/>
            <w:vMerge w:val="restar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eastAsia="en-US"/>
              </w:rPr>
            </w:pPr>
            <w:r w:rsidRPr="00057221">
              <w:rPr>
                <w:rStyle w:val="FontStyle31"/>
                <w:sz w:val="24"/>
                <w:szCs w:val="24"/>
              </w:rPr>
              <w:t>ЗУВ</w:t>
            </w:r>
          </w:p>
        </w:tc>
      </w:tr>
      <w:tr w:rsidR="008363D3" w:rsidRPr="002F1608" w:rsidTr="009079F6">
        <w:trPr>
          <w:trHeight w:val="422"/>
        </w:trPr>
        <w:tc>
          <w:tcPr>
            <w:tcW w:w="1207" w:type="pct"/>
          </w:tcPr>
          <w:p w:rsidR="008363D3" w:rsidRPr="00EE75C4" w:rsidRDefault="008363D3" w:rsidP="009079F6">
            <w:pPr>
              <w:pStyle w:val="Style14"/>
              <w:widowControl/>
              <w:ind w:firstLine="0"/>
              <w:rPr>
                <w:lang w:eastAsia="en-US"/>
              </w:rPr>
            </w:pPr>
            <w:r w:rsidRPr="00EE75C4">
              <w:rPr>
                <w:lang w:eastAsia="en-US"/>
              </w:rPr>
              <w:lastRenderedPageBreak/>
              <w:t>1.2</w:t>
            </w:r>
            <w:r w:rsidRPr="00EE75C4">
              <w:rPr>
                <w:lang w:eastAsia="en-US"/>
              </w:rPr>
              <w:tab/>
              <w:t xml:space="preserve">Развитие умений и навыков оперирования грамматическим  материалом: </w:t>
            </w:r>
            <w:r w:rsidRPr="00EE75C4">
              <w:rPr>
                <w:b/>
                <w:lang w:eastAsia="en-US"/>
              </w:rPr>
              <w:t>«Порядок слов в простом предложении, виды предложений»</w:t>
            </w:r>
          </w:p>
        </w:tc>
        <w:tc>
          <w:tcPr>
            <w:tcW w:w="1632" w:type="pct"/>
          </w:tcPr>
          <w:p w:rsidR="008363D3" w:rsidRPr="00EE75C4" w:rsidRDefault="008363D3" w:rsidP="009079F6">
            <w:pPr>
              <w:ind w:firstLine="0"/>
              <w:rPr>
                <w:lang w:eastAsia="en-US"/>
              </w:rPr>
            </w:pPr>
            <w:r w:rsidRPr="00EE75C4">
              <w:rPr>
                <w:lang w:eastAsia="en-US"/>
              </w:rPr>
              <w:t>Проверка выполнения грамматического теста</w:t>
            </w:r>
          </w:p>
        </w:tc>
        <w:tc>
          <w:tcPr>
            <w:tcW w:w="1831" w:type="pct"/>
          </w:tcPr>
          <w:p w:rsidR="008363D3" w:rsidRPr="00EE75C4" w:rsidRDefault="008363D3" w:rsidP="009079F6">
            <w:pPr>
              <w:ind w:firstLine="0"/>
              <w:rPr>
                <w:b/>
                <w:i/>
                <w:lang w:val="en-US" w:eastAsia="en-US"/>
              </w:rPr>
            </w:pPr>
            <w:r w:rsidRPr="00EE75C4">
              <w:rPr>
                <w:b/>
                <w:i/>
                <w:lang w:val="en-US" w:eastAsia="en-US"/>
              </w:rPr>
              <w:t xml:space="preserve">Put the words in a proper order in the </w:t>
            </w:r>
            <w:r w:rsidRPr="00EE75C4">
              <w:rPr>
                <w:b/>
                <w:i/>
                <w:lang w:val="en-GB" w:eastAsia="en-US"/>
              </w:rPr>
              <w:t>sentences</w:t>
            </w:r>
            <w:r w:rsidRPr="00EE75C4">
              <w:rPr>
                <w:b/>
                <w:i/>
                <w:lang w:val="en-US" w:eastAsia="en-US"/>
              </w:rPr>
              <w:t>.</w:t>
            </w:r>
          </w:p>
          <w:p w:rsidR="008363D3" w:rsidRPr="00EE75C4" w:rsidRDefault="008363D3" w:rsidP="009079F6">
            <w:pPr>
              <w:ind w:firstLine="0"/>
              <w:textAlignment w:val="baseline"/>
              <w:rPr>
                <w:lang w:val="en-US" w:eastAsia="en-US"/>
              </w:rPr>
            </w:pPr>
            <w:r w:rsidRPr="00EE75C4">
              <w:rPr>
                <w:lang w:val="en-US" w:eastAsia="en-US"/>
              </w:rPr>
              <w:t>1usually / at 10 o</w:t>
            </w:r>
            <w:r w:rsidR="002E5AE5">
              <w:rPr>
                <w:lang w:val="en-US" w:eastAsia="en-US"/>
              </w:rPr>
              <w:t>’</w:t>
            </w:r>
            <w:r w:rsidRPr="00EE75C4">
              <w:rPr>
                <w:lang w:val="en-US" w:eastAsia="en-US"/>
              </w:rPr>
              <w:t>clock / out of the garage / in the morning / drives / his bike / Fred</w:t>
            </w:r>
          </w:p>
          <w:p w:rsidR="008363D3" w:rsidRPr="00EE75C4" w:rsidRDefault="008363D3" w:rsidP="009079F6">
            <w:pPr>
              <w:ind w:firstLine="0"/>
              <w:textAlignment w:val="baseline"/>
              <w:rPr>
                <w:lang w:val="en-US" w:eastAsia="en-US"/>
              </w:rPr>
            </w:pPr>
            <w:r w:rsidRPr="00EE75C4">
              <w:rPr>
                <w:lang w:val="en-US" w:eastAsia="en-US"/>
              </w:rPr>
              <w:t>2a shower / after dinner / often / Mrs Lewis / takes</w:t>
            </w:r>
          </w:p>
          <w:p w:rsidR="008363D3" w:rsidRPr="00EE75C4" w:rsidRDefault="008363D3" w:rsidP="009079F6">
            <w:pPr>
              <w:ind w:firstLine="0"/>
              <w:textAlignment w:val="baseline"/>
              <w:rPr>
                <w:lang w:val="en-US" w:eastAsia="en-US"/>
              </w:rPr>
            </w:pPr>
            <w:r w:rsidRPr="00EE75C4">
              <w:rPr>
                <w:lang w:val="en-US" w:eastAsia="en-US"/>
              </w:rPr>
              <w:t>3a parking place / near the library / we / find / seldom</w:t>
            </w:r>
          </w:p>
          <w:p w:rsidR="008363D3" w:rsidRPr="00EE75C4" w:rsidRDefault="008363D3" w:rsidP="009079F6">
            <w:pPr>
              <w:ind w:firstLine="0"/>
              <w:textAlignment w:val="baseline"/>
              <w:rPr>
                <w:lang w:val="en-US" w:eastAsia="en-US"/>
              </w:rPr>
            </w:pPr>
            <w:r w:rsidRPr="00EE75C4">
              <w:rPr>
                <w:lang w:val="en-US" w:eastAsia="en-US"/>
              </w:rPr>
              <w:t>4to / I / on / a / night-club / sometimes / Saturdays / go</w:t>
            </w:r>
          </w:p>
          <w:p w:rsidR="008363D3" w:rsidRPr="00EE75C4" w:rsidRDefault="008363D3" w:rsidP="009079F6">
            <w:pPr>
              <w:ind w:firstLine="0"/>
              <w:textAlignment w:val="baseline"/>
              <w:rPr>
                <w:lang w:val="en-US" w:eastAsia="en-US"/>
              </w:rPr>
            </w:pPr>
            <w:r w:rsidRPr="00EE75C4">
              <w:rPr>
                <w:lang w:val="en-US" w:eastAsia="en-US"/>
              </w:rPr>
              <w:t>5fly / my parents / to Australia / sometimes / I / in winter / and</w:t>
            </w:r>
          </w:p>
          <w:p w:rsidR="008363D3" w:rsidRPr="00EE75C4" w:rsidRDefault="008363D3" w:rsidP="009079F6">
            <w:pPr>
              <w:ind w:firstLine="0"/>
              <w:textAlignment w:val="baseline"/>
              <w:rPr>
                <w:lang w:val="en-US" w:eastAsia="en-US"/>
              </w:rPr>
            </w:pPr>
            <w:r w:rsidRPr="00EE75C4">
              <w:rPr>
                <w:lang w:val="en-US" w:eastAsia="en-US"/>
              </w:rPr>
              <w:t>6enjoys / very much / swimming / in the pool / always / Mary</w:t>
            </w:r>
          </w:p>
          <w:p w:rsidR="008363D3" w:rsidRPr="00EE75C4" w:rsidRDefault="008363D3" w:rsidP="009079F6">
            <w:pPr>
              <w:widowControl/>
              <w:shd w:val="clear" w:color="auto" w:fill="FFFFFF"/>
              <w:autoSpaceDE/>
              <w:adjustRightInd/>
              <w:ind w:firstLine="0"/>
              <w:jc w:val="left"/>
              <w:rPr>
                <w:b/>
                <w:i/>
                <w:color w:val="000000"/>
                <w:lang w:val="en-US" w:eastAsia="en-US"/>
              </w:rPr>
            </w:pPr>
            <w:r w:rsidRPr="00EE75C4">
              <w:rPr>
                <w:b/>
                <w:i/>
                <w:color w:val="000000"/>
                <w:lang w:val="en-US" w:eastAsia="en-US"/>
              </w:rPr>
              <w:t>Find a mistake in a word order</w:t>
            </w:r>
          </w:p>
          <w:p w:rsidR="008363D3" w:rsidRPr="00EE75C4" w:rsidRDefault="008363D3" w:rsidP="009079F6">
            <w:pPr>
              <w:widowControl/>
              <w:shd w:val="clear" w:color="auto" w:fill="FFFFFF"/>
              <w:autoSpaceDE/>
              <w:adjustRightInd/>
              <w:ind w:firstLine="0"/>
              <w:jc w:val="left"/>
              <w:rPr>
                <w:color w:val="000000"/>
                <w:lang w:val="en-US" w:eastAsia="en-US"/>
              </w:rPr>
            </w:pPr>
            <w:r w:rsidRPr="00EE75C4">
              <w:rPr>
                <w:color w:val="000000"/>
                <w:lang w:val="en-US" w:eastAsia="en-US"/>
              </w:rPr>
              <w:t>1. Likes he to jump</w:t>
            </w:r>
          </w:p>
          <w:p w:rsidR="008363D3" w:rsidRPr="00EE75C4" w:rsidRDefault="008363D3" w:rsidP="009079F6">
            <w:pPr>
              <w:widowControl/>
              <w:shd w:val="clear" w:color="auto" w:fill="FFFFFF"/>
              <w:autoSpaceDE/>
              <w:adjustRightInd/>
              <w:ind w:firstLine="0"/>
              <w:jc w:val="left"/>
              <w:rPr>
                <w:color w:val="000000"/>
                <w:lang w:val="en-US" w:eastAsia="en-US"/>
              </w:rPr>
            </w:pPr>
            <w:r w:rsidRPr="00EE75C4">
              <w:rPr>
                <w:color w:val="000000"/>
                <w:lang w:val="en-US" w:eastAsia="en-US"/>
              </w:rPr>
              <w:t>2. to buy some bread go people to shop</w:t>
            </w:r>
          </w:p>
          <w:p w:rsidR="008363D3" w:rsidRPr="00EE75C4" w:rsidRDefault="008363D3" w:rsidP="009079F6">
            <w:pPr>
              <w:widowControl/>
              <w:shd w:val="clear" w:color="auto" w:fill="FFFFFF"/>
              <w:autoSpaceDE/>
              <w:adjustRightInd/>
              <w:ind w:firstLine="0"/>
              <w:jc w:val="left"/>
              <w:rPr>
                <w:color w:val="000000"/>
                <w:lang w:val="en-US" w:eastAsia="en-US"/>
              </w:rPr>
            </w:pPr>
            <w:r w:rsidRPr="00EE75C4">
              <w:rPr>
                <w:color w:val="000000"/>
                <w:lang w:val="en-US" w:eastAsia="en-US"/>
              </w:rPr>
              <w:t>3. books writes the author</w:t>
            </w:r>
          </w:p>
          <w:p w:rsidR="008363D3" w:rsidRPr="00EE75C4" w:rsidRDefault="008363D3" w:rsidP="009079F6">
            <w:pPr>
              <w:widowControl/>
              <w:shd w:val="clear" w:color="auto" w:fill="FFFFFF"/>
              <w:autoSpaceDE/>
              <w:adjustRightInd/>
              <w:ind w:firstLine="0"/>
              <w:jc w:val="left"/>
              <w:rPr>
                <w:color w:val="000000"/>
                <w:lang w:val="en-US" w:eastAsia="en-US"/>
              </w:rPr>
            </w:pPr>
            <w:r w:rsidRPr="00EE75C4">
              <w:rPr>
                <w:color w:val="000000"/>
                <w:lang w:val="en-US" w:eastAsia="en-US"/>
              </w:rPr>
              <w:t>4. trees plant people.</w:t>
            </w:r>
          </w:p>
          <w:p w:rsidR="008363D3" w:rsidRPr="00EE75C4" w:rsidRDefault="008363D3" w:rsidP="009079F6">
            <w:pPr>
              <w:widowControl/>
              <w:shd w:val="clear" w:color="auto" w:fill="FFFFFF"/>
              <w:autoSpaceDE/>
              <w:adjustRightInd/>
              <w:ind w:firstLine="0"/>
              <w:jc w:val="left"/>
              <w:rPr>
                <w:color w:val="000000"/>
                <w:lang w:val="en-US" w:eastAsia="en-US"/>
              </w:rPr>
            </w:pPr>
            <w:r w:rsidRPr="00EE75C4">
              <w:rPr>
                <w:color w:val="000000"/>
                <w:lang w:val="en-US" w:eastAsia="en-US"/>
              </w:rPr>
              <w:t>5. rides a bike Paul.</w:t>
            </w:r>
          </w:p>
          <w:p w:rsidR="008363D3" w:rsidRPr="00EE75C4" w:rsidRDefault="008363D3" w:rsidP="009079F6">
            <w:pPr>
              <w:widowControl/>
              <w:shd w:val="clear" w:color="auto" w:fill="FFFFFF"/>
              <w:autoSpaceDE/>
              <w:adjustRightInd/>
              <w:ind w:firstLine="0"/>
              <w:jc w:val="left"/>
              <w:rPr>
                <w:lang w:val="en-US" w:eastAsia="en-US"/>
              </w:rPr>
            </w:pPr>
            <w:r w:rsidRPr="00EE75C4">
              <w:rPr>
                <w:color w:val="000000"/>
                <w:lang w:val="en-US" w:eastAsia="en-US"/>
              </w:rPr>
              <w:t>6. Sunny in summer is it.</w:t>
            </w:r>
          </w:p>
          <w:p w:rsidR="008363D3" w:rsidRPr="00EE75C4" w:rsidRDefault="008363D3" w:rsidP="009079F6">
            <w:pPr>
              <w:ind w:firstLine="0"/>
              <w:rPr>
                <w:lang w:val="en-US" w:eastAsia="en-US"/>
              </w:rPr>
            </w:pPr>
          </w:p>
        </w:tc>
        <w:tc>
          <w:tcPr>
            <w:tcW w:w="0" w:type="auto"/>
            <w:vMerge/>
            <w:vAlign w:val="center"/>
          </w:tcPr>
          <w:p w:rsidR="008363D3" w:rsidRPr="00EE75C4" w:rsidRDefault="008363D3" w:rsidP="009079F6">
            <w:pPr>
              <w:widowControl/>
              <w:autoSpaceDE/>
              <w:autoSpaceDN/>
              <w:adjustRightInd/>
              <w:ind w:firstLine="0"/>
              <w:jc w:val="left"/>
              <w:rPr>
                <w:rStyle w:val="FontStyle31"/>
                <w:rFonts w:ascii="Times New Roman" w:hAnsi="Times New Roman" w:cs="Times New Roman"/>
                <w:sz w:val="24"/>
                <w:szCs w:val="24"/>
                <w:lang w:val="en-US"/>
              </w:rPr>
            </w:pPr>
          </w:p>
        </w:tc>
      </w:tr>
      <w:tr w:rsidR="008363D3" w:rsidRPr="00EE75C4" w:rsidTr="009079F6">
        <w:trPr>
          <w:trHeight w:val="2650"/>
        </w:trPr>
        <w:tc>
          <w:tcPr>
            <w:tcW w:w="1207" w:type="pct"/>
          </w:tcPr>
          <w:p w:rsidR="008363D3" w:rsidRPr="00EE75C4" w:rsidRDefault="008363D3" w:rsidP="009079F6">
            <w:pPr>
              <w:pStyle w:val="Style14"/>
              <w:widowControl/>
              <w:ind w:firstLine="0"/>
              <w:rPr>
                <w:lang w:eastAsia="en-US"/>
              </w:rPr>
            </w:pPr>
            <w:r w:rsidRPr="00EE75C4">
              <w:rPr>
                <w:lang w:eastAsia="en-US"/>
              </w:rPr>
              <w:lastRenderedPageBreak/>
              <w:t>1.3</w:t>
            </w:r>
            <w:r w:rsidRPr="00EE75C4">
              <w:rPr>
                <w:lang w:eastAsia="en-US"/>
              </w:rPr>
              <w:tab/>
              <w:t xml:space="preserve">Развитие навыков говорения и письма по теме </w:t>
            </w:r>
            <w:r w:rsidRPr="00EE75C4">
              <w:rPr>
                <w:b/>
                <w:lang w:eastAsia="en-US"/>
              </w:rPr>
              <w:t>«Мои планы на будущее»</w:t>
            </w:r>
            <w:r w:rsidRPr="00EE75C4">
              <w:rPr>
                <w:lang w:eastAsia="en-US"/>
              </w:rPr>
              <w:t>.</w:t>
            </w:r>
          </w:p>
        </w:tc>
        <w:tc>
          <w:tcPr>
            <w:tcW w:w="1632" w:type="pct"/>
          </w:tcPr>
          <w:p w:rsidR="008363D3" w:rsidRPr="00EE75C4" w:rsidRDefault="008363D3" w:rsidP="009079F6">
            <w:pPr>
              <w:ind w:firstLine="0"/>
              <w:rPr>
                <w:lang w:eastAsia="en-US"/>
              </w:rPr>
            </w:pPr>
            <w:r w:rsidRPr="00EE75C4">
              <w:rPr>
                <w:lang w:eastAsia="en-US"/>
              </w:rPr>
              <w:t>Тестовое задание</w:t>
            </w:r>
          </w:p>
        </w:tc>
        <w:tc>
          <w:tcPr>
            <w:tcW w:w="1831" w:type="pct"/>
          </w:tcPr>
          <w:p w:rsidR="008363D3" w:rsidRPr="00EE75C4" w:rsidRDefault="008363D3" w:rsidP="009079F6">
            <w:pPr>
              <w:ind w:firstLine="0"/>
              <w:rPr>
                <w:i/>
                <w:lang w:val="en-US" w:eastAsia="en-US"/>
              </w:rPr>
            </w:pPr>
            <w:r w:rsidRPr="00EE75C4">
              <w:rPr>
                <w:b/>
                <w:bCs/>
                <w:i/>
                <w:shd w:val="clear" w:color="auto" w:fill="FFFFFF"/>
                <w:lang w:val="en-US" w:eastAsia="en-US"/>
              </w:rPr>
              <w:t>Fill</w:t>
            </w:r>
            <w:r w:rsidRPr="00EE75C4">
              <w:rPr>
                <w:rStyle w:val="apple-converted-space"/>
                <w:i/>
                <w:shd w:val="clear" w:color="auto" w:fill="FFFFFF"/>
                <w:lang w:val="en-US" w:eastAsia="en-US"/>
              </w:rPr>
              <w:t> </w:t>
            </w:r>
            <w:r w:rsidRPr="00EE75C4">
              <w:rPr>
                <w:b/>
                <w:bCs/>
                <w:i/>
                <w:shd w:val="clear" w:color="auto" w:fill="FFFFFF"/>
                <w:lang w:val="en-US" w:eastAsia="en-US"/>
              </w:rPr>
              <w:t>in</w:t>
            </w:r>
            <w:r w:rsidRPr="00EE75C4">
              <w:rPr>
                <w:rStyle w:val="apple-converted-space"/>
                <w:i/>
                <w:shd w:val="clear" w:color="auto" w:fill="FFFFFF"/>
                <w:lang w:val="en-US" w:eastAsia="en-US"/>
              </w:rPr>
              <w:t> </w:t>
            </w:r>
            <w:r w:rsidRPr="00EE75C4">
              <w:rPr>
                <w:b/>
                <w:bCs/>
                <w:i/>
                <w:shd w:val="clear" w:color="auto" w:fill="FFFFFF"/>
                <w:lang w:val="en-US" w:eastAsia="en-US"/>
              </w:rPr>
              <w:t>the</w:t>
            </w:r>
            <w:r w:rsidRPr="00EE75C4">
              <w:rPr>
                <w:rStyle w:val="apple-converted-space"/>
                <w:i/>
                <w:shd w:val="clear" w:color="auto" w:fill="FFFFFF"/>
                <w:lang w:val="en-US" w:eastAsia="en-US"/>
              </w:rPr>
              <w:t> </w:t>
            </w:r>
            <w:r w:rsidRPr="00EE75C4">
              <w:rPr>
                <w:b/>
                <w:bCs/>
                <w:i/>
                <w:shd w:val="clear" w:color="auto" w:fill="FFFFFF"/>
                <w:lang w:val="en-US" w:eastAsia="en-US"/>
              </w:rPr>
              <w:t>gaps and speak on your plans for future</w:t>
            </w:r>
            <w:r w:rsidRPr="00EE75C4">
              <w:rPr>
                <w:b/>
                <w:bCs/>
                <w:i/>
                <w:color w:val="545251"/>
                <w:shd w:val="clear" w:color="auto" w:fill="FFFFFF"/>
                <w:lang w:val="en-US" w:eastAsia="en-US"/>
              </w:rPr>
              <w:t>:</w:t>
            </w:r>
          </w:p>
          <w:p w:rsidR="008363D3" w:rsidRPr="00EE75C4" w:rsidRDefault="008363D3" w:rsidP="009079F6">
            <w:pPr>
              <w:pStyle w:val="a5"/>
              <w:shd w:val="clear" w:color="auto" w:fill="FFFFFF"/>
              <w:spacing w:before="0" w:beforeAutospacing="0" w:after="150" w:afterAutospacing="0" w:line="240" w:lineRule="auto"/>
              <w:rPr>
                <w:rStyle w:val="apple-converted-space"/>
                <w:sz w:val="24"/>
                <w:lang w:val="en-US"/>
              </w:rPr>
            </w:pPr>
            <w:r w:rsidRPr="00EE75C4">
              <w:rPr>
                <w:sz w:val="24"/>
                <w:lang w:val="en-US" w:eastAsia="en-US"/>
              </w:rPr>
              <w:t>I think I am good at ______. It was my</w:t>
            </w:r>
            <w:r w:rsidRPr="00EE75C4">
              <w:rPr>
                <w:rStyle w:val="apple-converted-space"/>
                <w:sz w:val="24"/>
                <w:lang w:val="en-US" w:eastAsia="en-US"/>
              </w:rPr>
              <w:t> </w:t>
            </w:r>
            <w:hyperlink r:id="rId24" w:tooltip="Glossary: Favourite" w:history="1">
              <w:r w:rsidRPr="00EE75C4">
                <w:rPr>
                  <w:rStyle w:val="a4"/>
                  <w:sz w:val="24"/>
                  <w:lang w:val="en-US" w:eastAsia="en-US"/>
                </w:rPr>
                <w:t>favourite</w:t>
              </w:r>
            </w:hyperlink>
            <w:r w:rsidRPr="00EE75C4">
              <w:rPr>
                <w:rStyle w:val="apple-converted-space"/>
                <w:sz w:val="24"/>
                <w:lang w:val="en-US" w:eastAsia="en-US"/>
              </w:rPr>
              <w:t> </w:t>
            </w:r>
            <w:r w:rsidRPr="00EE75C4">
              <w:rPr>
                <w:sz w:val="24"/>
                <w:lang w:val="en-US" w:eastAsia="en-US"/>
              </w:rPr>
              <w:t>subject at school and I am sure it is one of the most important subjects at the</w:t>
            </w:r>
            <w:r w:rsidRPr="00EE75C4">
              <w:rPr>
                <w:rStyle w:val="apple-converted-space"/>
                <w:sz w:val="24"/>
                <w:lang w:val="en-US" w:eastAsia="en-US"/>
              </w:rPr>
              <w:t> </w:t>
            </w:r>
            <w:hyperlink r:id="rId25" w:tooltip="Система Высшего образования в странах изучаемого языка: University" w:history="1">
              <w:r w:rsidRPr="00EE75C4">
                <w:rPr>
                  <w:rStyle w:val="a4"/>
                  <w:sz w:val="24"/>
                  <w:lang w:val="en-US" w:eastAsia="en-US"/>
                </w:rPr>
                <w:t>University</w:t>
              </w:r>
            </w:hyperlink>
            <w:r w:rsidRPr="00EE75C4">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6" w:tooltip="Technologies of the 21- st Century: search" w:history="1">
              <w:r w:rsidRPr="00EE75C4">
                <w:rPr>
                  <w:rStyle w:val="a4"/>
                  <w:sz w:val="24"/>
                  <w:lang w:val="en-US" w:eastAsia="en-US"/>
                </w:rPr>
                <w:t>search</w:t>
              </w:r>
            </w:hyperlink>
            <w:r w:rsidRPr="00EE75C4">
              <w:rPr>
                <w:rStyle w:val="apple-converted-space"/>
                <w:sz w:val="24"/>
                <w:lang w:val="en-US" w:eastAsia="en-US"/>
              </w:rPr>
              <w:t> </w:t>
            </w:r>
            <w:r w:rsidRPr="00EE75C4">
              <w:rPr>
                <w:sz w:val="24"/>
                <w:lang w:val="en-US" w:eastAsia="en-US"/>
              </w:rPr>
              <w:t>and scientific discussions covering problems</w:t>
            </w:r>
            <w:hyperlink r:id="rId27" w:tooltip="Technologies of the 21- st Century: concern" w:history="1">
              <w:r w:rsidRPr="00EE75C4">
                <w:rPr>
                  <w:rStyle w:val="a4"/>
                  <w:sz w:val="24"/>
                  <w:lang w:val="en-US" w:eastAsia="en-US"/>
                </w:rPr>
                <w:t>concern</w:t>
              </w:r>
            </w:hyperlink>
            <w:r w:rsidRPr="00EE75C4">
              <w:rPr>
                <w:sz w:val="24"/>
                <w:lang w:val="en-US" w:eastAsia="en-US"/>
              </w:rPr>
              <w:t>ing ____________. I would like to take part in the student scientific conferences. My dream is to be a post</w:t>
            </w:r>
            <w:hyperlink r:id="rId28" w:tooltip="Глоссарий: graduate" w:history="1">
              <w:r w:rsidRPr="00EE75C4">
                <w:rPr>
                  <w:rStyle w:val="a4"/>
                  <w:sz w:val="24"/>
                  <w:lang w:val="en-US" w:eastAsia="en-US"/>
                </w:rPr>
                <w:t>graduate</w:t>
              </w:r>
            </w:hyperlink>
            <w:r w:rsidRPr="00EE75C4">
              <w:rPr>
                <w:rStyle w:val="apple-converted-space"/>
                <w:sz w:val="24"/>
                <w:lang w:val="en-US" w:eastAsia="en-US"/>
              </w:rPr>
              <w:t> </w:t>
            </w:r>
            <w:r w:rsidRPr="00EE75C4">
              <w:rPr>
                <w:sz w:val="24"/>
                <w:lang w:val="en-US" w:eastAsia="en-US"/>
              </w:rPr>
              <w:t>student. My goal is to achieve a high degree of proficiency.</w:t>
            </w:r>
            <w:r w:rsidRPr="00EE75C4">
              <w:rPr>
                <w:rStyle w:val="apple-converted-space"/>
                <w:sz w:val="24"/>
                <w:lang w:val="en-US" w:eastAsia="en-US"/>
              </w:rPr>
              <w:t> </w:t>
            </w:r>
          </w:p>
          <w:p w:rsidR="008363D3" w:rsidRPr="00EE75C4" w:rsidRDefault="008363D3" w:rsidP="009079F6">
            <w:pPr>
              <w:pStyle w:val="a5"/>
              <w:shd w:val="clear" w:color="auto" w:fill="FFFFFF"/>
              <w:spacing w:before="0" w:beforeAutospacing="0" w:after="150" w:afterAutospacing="0" w:line="240" w:lineRule="auto"/>
              <w:ind w:firstLine="0"/>
              <w:rPr>
                <w:rStyle w:val="apple-converted-space"/>
                <w:b/>
                <w:i/>
                <w:sz w:val="24"/>
                <w:lang w:val="en-US" w:eastAsia="en-US"/>
              </w:rPr>
            </w:pPr>
            <w:r w:rsidRPr="00EE75C4">
              <w:rPr>
                <w:rStyle w:val="apple-converted-space"/>
                <w:i/>
                <w:sz w:val="24"/>
                <w:lang w:val="en-US" w:eastAsia="en-US"/>
              </w:rPr>
              <w:t>Answer the questions and speak on your plans for future and profession</w:t>
            </w:r>
          </w:p>
          <w:p w:rsidR="008363D3" w:rsidRPr="00EE75C4" w:rsidRDefault="008363D3" w:rsidP="009079F6">
            <w:pPr>
              <w:pStyle w:val="a5"/>
              <w:shd w:val="clear" w:color="auto" w:fill="FFFFFF"/>
              <w:spacing w:before="0" w:beforeAutospacing="0" w:after="150" w:afterAutospacing="0" w:line="240" w:lineRule="auto"/>
              <w:rPr>
                <w:sz w:val="24"/>
              </w:rPr>
            </w:pPr>
            <w:r w:rsidRPr="00EE75C4">
              <w:rPr>
                <w:sz w:val="24"/>
                <w:lang w:val="en-US" w:eastAsia="en-US"/>
              </w:rPr>
              <w:t>1Have you made up your mind what to be in the future?</w:t>
            </w:r>
            <w:r w:rsidRPr="00EE75C4">
              <w:rPr>
                <w:sz w:val="24"/>
                <w:lang w:val="en-US" w:eastAsia="en-US"/>
              </w:rPr>
              <w:br/>
              <w:t>2.    When did you begin making plans for the future?</w:t>
            </w:r>
            <w:r w:rsidRPr="00EE75C4">
              <w:rPr>
                <w:sz w:val="24"/>
                <w:lang w:val="en-US" w:eastAsia="en-US"/>
              </w:rPr>
              <w:br/>
              <w:t>3.    When were you able to give a definite answer about your future profession? Did anybody help you to make the choice?</w:t>
            </w:r>
            <w:r w:rsidRPr="00EE75C4">
              <w:rPr>
                <w:sz w:val="24"/>
                <w:lang w:val="en-US" w:eastAsia="en-US"/>
              </w:rPr>
              <w:br/>
              <w:t>4.    Are you going to work and study at the same time?</w:t>
            </w:r>
            <w:r w:rsidRPr="00EE75C4">
              <w:rPr>
                <w:sz w:val="24"/>
                <w:lang w:val="en-US" w:eastAsia="en-US"/>
              </w:rPr>
              <w:br/>
              <w:t>5.    Why do you think teaching is a noble profession?</w:t>
            </w:r>
            <w:r w:rsidRPr="00EE75C4">
              <w:rPr>
                <w:sz w:val="24"/>
                <w:lang w:val="en-US" w:eastAsia="en-US"/>
              </w:rPr>
              <w:br/>
              <w:t>6.    What traits must a good teacher have?</w:t>
            </w:r>
            <w:r w:rsidRPr="00EE75C4">
              <w:rPr>
                <w:sz w:val="24"/>
                <w:lang w:val="en-US" w:eastAsia="en-US"/>
              </w:rPr>
              <w:br/>
              <w:t xml:space="preserve">7.    What difficulties of teaching profession can you </w:t>
            </w:r>
            <w:r w:rsidRPr="00EE75C4">
              <w:rPr>
                <w:sz w:val="24"/>
                <w:lang w:val="en-US" w:eastAsia="en-US"/>
              </w:rPr>
              <w:lastRenderedPageBreak/>
              <w:t>name?</w:t>
            </w:r>
          </w:p>
        </w:tc>
        <w:tc>
          <w:tcPr>
            <w:tcW w:w="0" w:type="auto"/>
            <w:vMerge/>
            <w:vAlign w:val="center"/>
          </w:tcPr>
          <w:p w:rsidR="008363D3" w:rsidRPr="00EE75C4" w:rsidRDefault="008363D3" w:rsidP="009079F6">
            <w:pPr>
              <w:widowControl/>
              <w:autoSpaceDE/>
              <w:autoSpaceDN/>
              <w:adjustRightInd/>
              <w:ind w:firstLine="0"/>
              <w:jc w:val="left"/>
              <w:rPr>
                <w:rStyle w:val="FontStyle31"/>
                <w:rFonts w:ascii="Times New Roman" w:hAnsi="Times New Roman" w:cs="Times New Roman"/>
                <w:sz w:val="24"/>
                <w:szCs w:val="24"/>
                <w:lang w:val="en-US"/>
              </w:rPr>
            </w:pPr>
          </w:p>
        </w:tc>
      </w:tr>
      <w:tr w:rsidR="008363D3" w:rsidRPr="00EE75C4" w:rsidTr="009079F6">
        <w:trPr>
          <w:trHeight w:val="385"/>
        </w:trPr>
        <w:tc>
          <w:tcPr>
            <w:tcW w:w="1207" w:type="pct"/>
          </w:tcPr>
          <w:p w:rsidR="008363D3" w:rsidRPr="00EE75C4" w:rsidRDefault="008363D3" w:rsidP="009079F6">
            <w:pPr>
              <w:pStyle w:val="af8"/>
              <w:ind w:left="72"/>
              <w:rPr>
                <w:rFonts w:ascii="Times New Roman" w:hAnsi="Times New Roman"/>
                <w:b/>
                <w:sz w:val="24"/>
                <w:szCs w:val="24"/>
              </w:rPr>
            </w:pPr>
            <w:r w:rsidRPr="00EE75C4">
              <w:rPr>
                <w:rFonts w:ascii="Times New Roman" w:hAnsi="Times New Roman"/>
                <w:b/>
                <w:sz w:val="24"/>
                <w:szCs w:val="24"/>
              </w:rPr>
              <w:lastRenderedPageBreak/>
              <w:t>2. Ценности образования</w:t>
            </w:r>
          </w:p>
        </w:tc>
        <w:tc>
          <w:tcPr>
            <w:tcW w:w="1632" w:type="pct"/>
          </w:tcPr>
          <w:p w:rsidR="008363D3" w:rsidRPr="00EE75C4" w:rsidRDefault="008363D3" w:rsidP="009079F6">
            <w:pPr>
              <w:ind w:firstLine="0"/>
              <w:rPr>
                <w:lang w:eastAsia="en-US"/>
              </w:rPr>
            </w:pPr>
          </w:p>
        </w:tc>
        <w:tc>
          <w:tcPr>
            <w:tcW w:w="1831" w:type="pct"/>
          </w:tcPr>
          <w:p w:rsidR="008363D3" w:rsidRPr="00EE75C4" w:rsidRDefault="008363D3" w:rsidP="009079F6">
            <w:pPr>
              <w:ind w:firstLine="0"/>
              <w:rPr>
                <w:lang w:eastAsia="en-US"/>
              </w:rPr>
            </w:pPr>
          </w:p>
        </w:tc>
        <w:tc>
          <w:tcPr>
            <w:tcW w:w="330" w:type="pct"/>
            <w:vMerge w:val="restar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lang w:eastAsia="en-US"/>
              </w:rPr>
            </w:pPr>
            <w:r w:rsidRPr="00057221">
              <w:rPr>
                <w:rStyle w:val="FontStyle31"/>
                <w:sz w:val="24"/>
                <w:szCs w:val="24"/>
              </w:rPr>
              <w:t>ЗУВ</w:t>
            </w:r>
          </w:p>
        </w:tc>
      </w:tr>
      <w:tr w:rsidR="008363D3" w:rsidRPr="002F1608" w:rsidTr="009079F6">
        <w:trPr>
          <w:trHeight w:val="422"/>
        </w:trPr>
        <w:tc>
          <w:tcPr>
            <w:tcW w:w="1207" w:type="pct"/>
          </w:tcPr>
          <w:p w:rsidR="008363D3" w:rsidRPr="00EE75C4" w:rsidRDefault="008363D3" w:rsidP="009079F6">
            <w:pPr>
              <w:pStyle w:val="Style14"/>
              <w:widowControl/>
              <w:ind w:firstLine="0"/>
              <w:rPr>
                <w:lang w:eastAsia="en-US"/>
              </w:rPr>
            </w:pPr>
            <w:r w:rsidRPr="00EE75C4">
              <w:rPr>
                <w:lang w:eastAsia="en-US"/>
              </w:rPr>
              <w:t xml:space="preserve">2.1 Развитие умений и навыков чтения и письма по теме: </w:t>
            </w:r>
          </w:p>
          <w:p w:rsidR="008363D3" w:rsidRPr="00EE75C4" w:rsidRDefault="008363D3" w:rsidP="009079F6">
            <w:pPr>
              <w:pStyle w:val="Style14"/>
              <w:widowControl/>
              <w:ind w:firstLine="0"/>
              <w:rPr>
                <w:b/>
                <w:lang w:eastAsia="en-US"/>
              </w:rPr>
            </w:pPr>
            <w:r w:rsidRPr="00EE75C4">
              <w:rPr>
                <w:b/>
                <w:lang w:eastAsia="en-US"/>
              </w:rPr>
              <w:t>«Значение иностранного языка в карьере будущего специалиста»</w:t>
            </w:r>
          </w:p>
        </w:tc>
        <w:tc>
          <w:tcPr>
            <w:tcW w:w="1632" w:type="pct"/>
          </w:tcPr>
          <w:p w:rsidR="008363D3" w:rsidRPr="00EE75C4" w:rsidRDefault="008363D3" w:rsidP="009079F6">
            <w:pPr>
              <w:pStyle w:val="Style14"/>
              <w:widowControl/>
              <w:ind w:firstLine="0"/>
              <w:jc w:val="left"/>
              <w:rPr>
                <w:lang w:eastAsia="en-US"/>
              </w:rPr>
            </w:pPr>
            <w:r w:rsidRPr="00EE75C4">
              <w:rPr>
                <w:lang w:eastAsia="en-US"/>
              </w:rPr>
              <w:t>Выборочный опрос, проверка письменных работ</w:t>
            </w:r>
          </w:p>
        </w:tc>
        <w:tc>
          <w:tcPr>
            <w:tcW w:w="1831" w:type="pct"/>
          </w:tcPr>
          <w:p w:rsidR="008363D3" w:rsidRPr="00EE75C4" w:rsidRDefault="008363D3" w:rsidP="009079F6">
            <w:pPr>
              <w:pStyle w:val="20"/>
              <w:shd w:val="clear" w:color="auto" w:fill="FFFFFF"/>
              <w:ind w:firstLine="0"/>
              <w:rPr>
                <w:bCs w:val="0"/>
                <w:szCs w:val="24"/>
                <w:lang w:val="en-US" w:eastAsia="en-US"/>
              </w:rPr>
            </w:pPr>
            <w:r w:rsidRPr="00EE75C4">
              <w:rPr>
                <w:bCs w:val="0"/>
                <w:szCs w:val="24"/>
                <w:lang w:val="en-US" w:eastAsia="en-US"/>
              </w:rPr>
              <w:t>Complete the sentences.</w:t>
            </w:r>
          </w:p>
          <w:p w:rsidR="008363D3" w:rsidRPr="00EE75C4" w:rsidRDefault="008363D3" w:rsidP="009079F6">
            <w:pPr>
              <w:widowControl/>
              <w:shd w:val="clear" w:color="auto" w:fill="FFFFFF"/>
              <w:autoSpaceDE/>
              <w:adjustRightInd/>
              <w:ind w:firstLine="0"/>
              <w:jc w:val="left"/>
              <w:rPr>
                <w:lang w:val="en-US" w:eastAsia="en-US"/>
              </w:rPr>
            </w:pPr>
            <w:r w:rsidRPr="00EE75C4">
              <w:rPr>
                <w:lang w:val="en-US" w:eastAsia="en-US"/>
              </w:rPr>
              <w:t xml:space="preserve">1English is quickly becoming a universal language, and _______________________. </w:t>
            </w:r>
          </w:p>
          <w:p w:rsidR="008363D3" w:rsidRPr="00EE75C4" w:rsidRDefault="008363D3" w:rsidP="009079F6">
            <w:pPr>
              <w:widowControl/>
              <w:shd w:val="clear" w:color="auto" w:fill="FFFFFF"/>
              <w:autoSpaceDE/>
              <w:adjustRightInd/>
              <w:ind w:firstLine="0"/>
              <w:jc w:val="left"/>
              <w:rPr>
                <w:lang w:val="en-US" w:eastAsia="en-US"/>
              </w:rPr>
            </w:pPr>
            <w:r w:rsidRPr="00EE75C4">
              <w:rPr>
                <w:lang w:val="en-US" w:eastAsia="en-US"/>
              </w:rPr>
              <w:t>2 There are many</w:t>
            </w:r>
            <w:r w:rsidRPr="00EE75C4">
              <w:rPr>
                <w:rStyle w:val="apple-converted-space"/>
                <w:lang w:val="en-US" w:eastAsia="en-US"/>
              </w:rPr>
              <w:t> </w:t>
            </w:r>
            <w:hyperlink r:id="rId29" w:tooltip="Глоссарий: countries" w:history="1">
              <w:r w:rsidRPr="00EE75C4">
                <w:rPr>
                  <w:rStyle w:val="a4"/>
                  <w:lang w:val="en-US" w:eastAsia="en-US"/>
                </w:rPr>
                <w:t>countries</w:t>
              </w:r>
            </w:hyperlink>
            <w:r w:rsidRPr="00EE75C4">
              <w:rPr>
                <w:rStyle w:val="apple-converted-space"/>
                <w:lang w:val="en-US" w:eastAsia="en-US"/>
              </w:rPr>
              <w:t> </w:t>
            </w:r>
            <w:r w:rsidRPr="00EE75C4">
              <w:rPr>
                <w:lang w:val="en-US" w:eastAsia="en-US"/>
              </w:rPr>
              <w:t xml:space="preserve">around the world _______________________.  </w:t>
            </w:r>
          </w:p>
          <w:p w:rsidR="008363D3" w:rsidRPr="00EE75C4" w:rsidRDefault="008363D3" w:rsidP="009079F6">
            <w:pPr>
              <w:widowControl/>
              <w:shd w:val="clear" w:color="auto" w:fill="FFFFFF"/>
              <w:autoSpaceDE/>
              <w:adjustRightInd/>
              <w:ind w:firstLine="0"/>
              <w:jc w:val="left"/>
              <w:rPr>
                <w:lang w:val="en-US" w:eastAsia="en-US"/>
              </w:rPr>
            </w:pPr>
            <w:r w:rsidRPr="00EE75C4">
              <w:rPr>
                <w:lang w:val="en-US" w:eastAsia="en-US"/>
              </w:rPr>
              <w:t xml:space="preserve">3 If you would like to work for an international company _______________________. </w:t>
            </w:r>
          </w:p>
          <w:p w:rsidR="008363D3" w:rsidRPr="00EE75C4" w:rsidRDefault="008363D3" w:rsidP="009079F6">
            <w:pPr>
              <w:widowControl/>
              <w:shd w:val="clear" w:color="auto" w:fill="FFFFFF"/>
              <w:autoSpaceDE/>
              <w:adjustRightInd/>
              <w:ind w:firstLine="0"/>
              <w:jc w:val="left"/>
              <w:rPr>
                <w:lang w:val="en-US" w:eastAsia="en-US"/>
              </w:rPr>
            </w:pPr>
            <w:r w:rsidRPr="00EE75C4">
              <w:rPr>
                <w:lang w:val="en-US" w:eastAsia="en-US"/>
              </w:rPr>
              <w:t xml:space="preserve">4 Strong English skills are also useful for _______________________. </w:t>
            </w:r>
          </w:p>
          <w:p w:rsidR="008363D3" w:rsidRPr="00EE75C4" w:rsidRDefault="008363D3" w:rsidP="009079F6">
            <w:pPr>
              <w:widowControl/>
              <w:shd w:val="clear" w:color="auto" w:fill="FFFFFF"/>
              <w:autoSpaceDE/>
              <w:adjustRightInd/>
              <w:ind w:firstLine="0"/>
              <w:jc w:val="left"/>
              <w:rPr>
                <w:lang w:val="en-US" w:eastAsia="en-US"/>
              </w:rPr>
            </w:pPr>
            <w:r w:rsidRPr="00EE75C4">
              <w:rPr>
                <w:lang w:val="en-US" w:eastAsia="en-US"/>
              </w:rPr>
              <w:t xml:space="preserve">5 If your future job involves making presentations _______________________. </w:t>
            </w:r>
          </w:p>
          <w:p w:rsidR="008363D3" w:rsidRPr="00EE75C4" w:rsidRDefault="008363D3" w:rsidP="009079F6">
            <w:pPr>
              <w:widowControl/>
              <w:shd w:val="clear" w:color="auto" w:fill="FFFFFF"/>
              <w:autoSpaceDE/>
              <w:adjustRightInd/>
              <w:ind w:firstLine="0"/>
              <w:jc w:val="left"/>
              <w:rPr>
                <w:lang w:val="en-US" w:eastAsia="en-US"/>
              </w:rPr>
            </w:pPr>
            <w:r w:rsidRPr="00EE75C4">
              <w:rPr>
                <w:lang w:val="en-US" w:eastAsia="en-US"/>
              </w:rPr>
              <w:t>6As English</w:t>
            </w:r>
            <w:r w:rsidRPr="00EE75C4">
              <w:rPr>
                <w:rStyle w:val="apple-converted-space"/>
                <w:lang w:val="en-US" w:eastAsia="en-US"/>
              </w:rPr>
              <w:t> </w:t>
            </w:r>
            <w:hyperlink r:id="rId30" w:tooltip="Глоссарий: become" w:history="1">
              <w:r w:rsidRPr="00EE75C4">
                <w:rPr>
                  <w:rStyle w:val="a4"/>
                  <w:lang w:val="en-US" w:eastAsia="en-US"/>
                </w:rPr>
                <w:t>become</w:t>
              </w:r>
            </w:hyperlink>
            <w:r w:rsidRPr="00EE75C4">
              <w:rPr>
                <w:lang w:val="en-US" w:eastAsia="en-US"/>
              </w:rPr>
              <w:t xml:space="preserve">s a widely accepted language _______________________. </w:t>
            </w:r>
          </w:p>
          <w:p w:rsidR="008363D3" w:rsidRPr="00EE75C4" w:rsidRDefault="008363D3" w:rsidP="009079F6">
            <w:pPr>
              <w:ind w:firstLine="0"/>
              <w:outlineLvl w:val="2"/>
              <w:rPr>
                <w:lang w:val="en-US" w:eastAsia="en-US"/>
              </w:rPr>
            </w:pPr>
            <w:r w:rsidRPr="00EE75C4">
              <w:rPr>
                <w:b/>
                <w:i/>
                <w:lang w:val="en-US" w:eastAsia="en-US"/>
              </w:rPr>
              <w:t>Match the parts of the e-mail to their contents</w:t>
            </w:r>
            <w:r w:rsidRPr="00EE75C4">
              <w:rPr>
                <w:b/>
                <w:lang w:val="en-US" w:eastAsia="en-US"/>
              </w:rPr>
              <w:t xml:space="preserve"> </w:t>
            </w:r>
            <w:r w:rsidRPr="00EE75C4">
              <w:rPr>
                <w:b/>
                <w:bCs/>
                <w:i/>
                <w:lang w:val="en-US" w:eastAsia="en-US"/>
              </w:rPr>
              <w:t xml:space="preserve">Closing Body Signature Subject </w:t>
            </w:r>
            <w:r w:rsidRPr="00EE75C4">
              <w:rPr>
                <w:b/>
                <w:i/>
                <w:lang w:val="en-US" w:eastAsia="en-US"/>
              </w:rPr>
              <w:t>Heading</w:t>
            </w:r>
            <w:r w:rsidRPr="00EE75C4">
              <w:rPr>
                <w:b/>
                <w:bCs/>
                <w:i/>
                <w:lang w:val="en-US" w:eastAsia="en-US"/>
              </w:rPr>
              <w:t xml:space="preserve"> Attachment Salutation </w:t>
            </w:r>
          </w:p>
          <w:p w:rsidR="008363D3" w:rsidRPr="00EE75C4" w:rsidRDefault="008363D3" w:rsidP="009079F6">
            <w:pPr>
              <w:outlineLvl w:val="2"/>
              <w:rPr>
                <w:lang w:val="en-US" w:eastAsia="en-US"/>
              </w:rPr>
            </w:pPr>
            <w:r w:rsidRPr="00EE75C4">
              <w:rPr>
                <w:lang w:val="en-US" w:eastAsia="en-US"/>
              </w:rPr>
              <w:t xml:space="preserve">a)To </w:t>
            </w:r>
            <w:r w:rsidRPr="00EE75C4">
              <w:rPr>
                <w:rStyle w:val="afc"/>
                <w:color w:val="000000"/>
                <w:lang w:val="en-US" w:eastAsia="en-US"/>
              </w:rPr>
              <w:t>e-mail address of the recipient \</w:t>
            </w:r>
          </w:p>
          <w:p w:rsidR="008363D3" w:rsidRPr="00EE75C4" w:rsidRDefault="008363D3" w:rsidP="009079F6">
            <w:pPr>
              <w:outlineLvl w:val="2"/>
              <w:rPr>
                <w:rStyle w:val="afc"/>
                <w:i w:val="0"/>
                <w:iCs w:val="0"/>
                <w:color w:val="000000"/>
                <w:lang w:val="en-US"/>
              </w:rPr>
            </w:pPr>
            <w:r w:rsidRPr="00EE75C4">
              <w:rPr>
                <w:lang w:val="en-US" w:eastAsia="en-US"/>
              </w:rPr>
              <w:lastRenderedPageBreak/>
              <w:t xml:space="preserve"> From </w:t>
            </w:r>
            <w:r w:rsidRPr="00EE75C4">
              <w:rPr>
                <w:rStyle w:val="afc"/>
                <w:color w:val="000000"/>
                <w:lang w:val="en-US" w:eastAsia="en-US"/>
              </w:rPr>
              <w:t xml:space="preserve">e-mail address of the addresser </w:t>
            </w:r>
          </w:p>
          <w:p w:rsidR="008363D3" w:rsidRPr="00EE75C4" w:rsidRDefault="008363D3" w:rsidP="009079F6">
            <w:pPr>
              <w:outlineLvl w:val="2"/>
              <w:rPr>
                <w:rStyle w:val="apple-converted-space"/>
                <w:lang w:val="en-US"/>
              </w:rPr>
            </w:pPr>
            <w:r w:rsidRPr="00EE75C4">
              <w:rPr>
                <w:rStyle w:val="afc"/>
                <w:color w:val="000000"/>
                <w:lang w:val="en-US" w:eastAsia="en-US"/>
              </w:rPr>
              <w:t>b)Marketing Meeting Agenda</w:t>
            </w:r>
            <w:r w:rsidRPr="00EE75C4">
              <w:rPr>
                <w:rStyle w:val="apple-converted-space"/>
                <w:color w:val="000000"/>
                <w:lang w:val="en-US" w:eastAsia="en-US"/>
              </w:rPr>
              <w:t> </w:t>
            </w:r>
          </w:p>
          <w:p w:rsidR="008363D3" w:rsidRPr="00EE75C4" w:rsidRDefault="008363D3" w:rsidP="009079F6">
            <w:pPr>
              <w:outlineLvl w:val="2"/>
              <w:rPr>
                <w:lang w:val="en-US"/>
              </w:rPr>
            </w:pPr>
            <w:r w:rsidRPr="00EE75C4">
              <w:rPr>
                <w:rStyle w:val="apple-converted-space"/>
                <w:color w:val="000000"/>
                <w:lang w:val="en-US" w:eastAsia="en-US"/>
              </w:rPr>
              <w:t>c)</w:t>
            </w:r>
            <w:r w:rsidRPr="00EE75C4">
              <w:rPr>
                <w:color w:val="000000"/>
                <w:lang w:val="en-US" w:eastAsia="en-US"/>
              </w:rPr>
              <w:t xml:space="preserve"> Dear Sir or Madam,</w:t>
            </w:r>
          </w:p>
          <w:p w:rsidR="008363D3" w:rsidRPr="00EE75C4" w:rsidRDefault="008363D3" w:rsidP="009079F6">
            <w:pPr>
              <w:outlineLvl w:val="2"/>
              <w:rPr>
                <w:rStyle w:val="afc"/>
                <w:i w:val="0"/>
                <w:iCs w:val="0"/>
                <w:lang w:val="en-US"/>
              </w:rPr>
            </w:pPr>
            <w:r w:rsidRPr="00EE75C4">
              <w:rPr>
                <w:color w:val="000000"/>
                <w:lang w:val="en-US" w:eastAsia="en-US"/>
              </w:rPr>
              <w:t>d)</w:t>
            </w:r>
            <w:r w:rsidRPr="00EE75C4">
              <w:rPr>
                <w:rStyle w:val="afc"/>
                <w:color w:val="000000"/>
                <w:lang w:val="en-US" w:eastAsia="en-US"/>
              </w:rPr>
              <w:t>Thank you for your prompt response</w:t>
            </w:r>
            <w:r w:rsidRPr="00EE75C4">
              <w:rPr>
                <w:rStyle w:val="a4"/>
                <w:i/>
                <w:iCs/>
                <w:color w:val="000000"/>
                <w:lang w:val="en-US" w:eastAsia="en-US"/>
              </w:rPr>
              <w:t xml:space="preserve"> </w:t>
            </w:r>
            <w:r w:rsidRPr="00EE75C4">
              <w:rPr>
                <w:rStyle w:val="afc"/>
                <w:color w:val="000000"/>
                <w:lang w:val="en-US" w:eastAsia="en-US"/>
              </w:rPr>
              <w:t>Following last week’s presentation, I have decided to write to you…</w:t>
            </w:r>
          </w:p>
          <w:p w:rsidR="008363D3" w:rsidRPr="00EE75C4" w:rsidRDefault="008363D3" w:rsidP="009079F6">
            <w:pPr>
              <w:outlineLvl w:val="2"/>
              <w:rPr>
                <w:rStyle w:val="apple-converted-space"/>
                <w:lang w:val="en-US"/>
              </w:rPr>
            </w:pPr>
            <w:r w:rsidRPr="00EE75C4">
              <w:rPr>
                <w:rStyle w:val="afc"/>
                <w:color w:val="000000"/>
                <w:lang w:val="en-US" w:eastAsia="en-US"/>
              </w:rPr>
              <w:t>e)</w:t>
            </w:r>
            <w:r w:rsidRPr="00EE75C4">
              <w:rPr>
                <w:rStyle w:val="a4"/>
                <w:i/>
                <w:iCs/>
                <w:color w:val="000000"/>
                <w:lang w:val="en-US" w:eastAsia="en-US"/>
              </w:rPr>
              <w:t xml:space="preserve"> </w:t>
            </w:r>
            <w:r w:rsidRPr="00EE75C4">
              <w:rPr>
                <w:rStyle w:val="afc"/>
                <w:color w:val="000000"/>
                <w:lang w:val="en-US" w:eastAsia="en-US"/>
              </w:rPr>
              <w:t>Looking forward to your reply</w:t>
            </w:r>
            <w:r w:rsidRPr="00EE75C4">
              <w:rPr>
                <w:rStyle w:val="apple-converted-space"/>
                <w:color w:val="000000"/>
                <w:lang w:val="en-US" w:eastAsia="en-US"/>
              </w:rPr>
              <w:t> </w:t>
            </w:r>
          </w:p>
          <w:p w:rsidR="008363D3" w:rsidRPr="00EE75C4" w:rsidRDefault="008363D3" w:rsidP="009079F6">
            <w:pPr>
              <w:outlineLvl w:val="2"/>
              <w:rPr>
                <w:lang w:val="en-US"/>
              </w:rPr>
            </w:pPr>
            <w:r w:rsidRPr="00EE75C4">
              <w:rPr>
                <w:rStyle w:val="apple-converted-space"/>
                <w:color w:val="000000"/>
                <w:lang w:val="en-US" w:eastAsia="en-US"/>
              </w:rPr>
              <w:t>f)</w:t>
            </w:r>
            <w:r w:rsidRPr="00EE75C4">
              <w:rPr>
                <w:color w:val="000000"/>
                <w:shd w:val="clear" w:color="auto" w:fill="FFFFFF"/>
                <w:lang w:val="en-US" w:eastAsia="en-US"/>
              </w:rPr>
              <w:t xml:space="preserve"> Please find attached… (documents from the meeting).g) Yours faithfully,</w:t>
            </w:r>
            <w:r w:rsidRPr="00EE75C4">
              <w:rPr>
                <w:rStyle w:val="apple-converted-space"/>
                <w:color w:val="000000"/>
                <w:shd w:val="clear" w:color="auto" w:fill="FFFFFF"/>
                <w:lang w:val="en-US" w:eastAsia="en-US"/>
              </w:rPr>
              <w:t> NN</w:t>
            </w:r>
          </w:p>
        </w:tc>
        <w:tc>
          <w:tcPr>
            <w:tcW w:w="0" w:type="auto"/>
            <w:vMerge/>
            <w:vAlign w:val="center"/>
          </w:tcPr>
          <w:p w:rsidR="008363D3" w:rsidRPr="00EE75C4" w:rsidRDefault="008363D3" w:rsidP="009079F6">
            <w:pPr>
              <w:widowControl/>
              <w:autoSpaceDE/>
              <w:autoSpaceDN/>
              <w:adjustRightInd/>
              <w:ind w:firstLine="0"/>
              <w:jc w:val="left"/>
              <w:rPr>
                <w:lang w:val="en-US" w:eastAsia="en-US"/>
              </w:rPr>
            </w:pPr>
          </w:p>
        </w:tc>
      </w:tr>
      <w:tr w:rsidR="008363D3" w:rsidRPr="002F1608" w:rsidTr="009079F6">
        <w:trPr>
          <w:trHeight w:val="422"/>
        </w:trPr>
        <w:tc>
          <w:tcPr>
            <w:tcW w:w="1207" w:type="pct"/>
          </w:tcPr>
          <w:p w:rsidR="008363D3" w:rsidRPr="00EE75C4" w:rsidRDefault="008363D3" w:rsidP="009079F6">
            <w:pPr>
              <w:widowControl/>
              <w:autoSpaceDE/>
              <w:adjustRightInd/>
              <w:ind w:firstLine="0"/>
              <w:rPr>
                <w:lang w:eastAsia="en-US"/>
              </w:rPr>
            </w:pPr>
            <w:r w:rsidRPr="00EE75C4">
              <w:rPr>
                <w:lang w:eastAsia="en-US"/>
              </w:rPr>
              <w:lastRenderedPageBreak/>
              <w:t xml:space="preserve">2.2 Развитие навыков письма и говорения по теме </w:t>
            </w:r>
            <w:r w:rsidRPr="00EE75C4">
              <w:rPr>
                <w:b/>
                <w:lang w:eastAsia="en-US"/>
              </w:rPr>
              <w:t>«Система высшего образования в странах изучаемого языка»</w:t>
            </w:r>
          </w:p>
          <w:p w:rsidR="008363D3" w:rsidRPr="00EE75C4" w:rsidRDefault="008363D3" w:rsidP="009079F6">
            <w:pPr>
              <w:pStyle w:val="Style14"/>
              <w:widowControl/>
              <w:ind w:firstLine="0"/>
              <w:rPr>
                <w:lang w:eastAsia="en-US"/>
              </w:rPr>
            </w:pPr>
            <w:r w:rsidRPr="00EE75C4">
              <w:rPr>
                <w:lang w:eastAsia="en-US"/>
              </w:rPr>
              <w:t>.</w:t>
            </w:r>
          </w:p>
        </w:tc>
        <w:tc>
          <w:tcPr>
            <w:tcW w:w="1632" w:type="pct"/>
          </w:tcPr>
          <w:p w:rsidR="008363D3" w:rsidRPr="00EE75C4" w:rsidRDefault="008363D3" w:rsidP="009079F6">
            <w:pPr>
              <w:pStyle w:val="Style14"/>
              <w:widowControl/>
              <w:ind w:firstLine="0"/>
              <w:jc w:val="center"/>
              <w:rPr>
                <w:lang w:eastAsia="en-US"/>
              </w:rPr>
            </w:pPr>
            <w:r w:rsidRPr="00EE75C4">
              <w:rPr>
                <w:lang w:eastAsia="en-US"/>
              </w:rPr>
              <w:t>Выборочный опрос</w:t>
            </w:r>
          </w:p>
        </w:tc>
        <w:tc>
          <w:tcPr>
            <w:tcW w:w="1831" w:type="pct"/>
          </w:tcPr>
          <w:p w:rsidR="008363D3" w:rsidRPr="00EE75C4" w:rsidRDefault="008363D3" w:rsidP="009079F6">
            <w:pPr>
              <w:pStyle w:val="Style14"/>
              <w:widowControl/>
              <w:ind w:firstLine="0"/>
              <w:rPr>
                <w:b/>
                <w:i/>
                <w:shd w:val="clear" w:color="auto" w:fill="FFFFFF"/>
                <w:lang w:val="en-US" w:eastAsia="en-US"/>
              </w:rPr>
            </w:pPr>
            <w:r w:rsidRPr="00EE75C4">
              <w:rPr>
                <w:b/>
                <w:i/>
                <w:shd w:val="clear" w:color="auto" w:fill="FFFFFF"/>
                <w:lang w:val="en-US" w:eastAsia="en-US"/>
              </w:rPr>
              <w:t>Answer the questions</w:t>
            </w:r>
          </w:p>
          <w:p w:rsidR="008363D3" w:rsidRPr="00EE75C4" w:rsidRDefault="008363D3" w:rsidP="009079F6">
            <w:pPr>
              <w:pStyle w:val="Style14"/>
              <w:widowControl/>
              <w:ind w:firstLine="0"/>
              <w:rPr>
                <w:shd w:val="clear" w:color="auto" w:fill="FFFFFF"/>
                <w:lang w:val="en-US" w:eastAsia="en-US"/>
              </w:rPr>
            </w:pPr>
            <w:r w:rsidRPr="00EE75C4">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w:t>
            </w:r>
            <w:r w:rsidRPr="00EE75C4">
              <w:rPr>
                <w:shd w:val="clear" w:color="auto" w:fill="FFFFFF"/>
                <w:lang w:val="en-US" w:eastAsia="en-US"/>
              </w:rPr>
              <w:lastRenderedPageBreak/>
              <w:t xml:space="preserve">degree at a British university? 17. What do they call a person who has taken a degree? 18. What do the terms B.A., B. Sc., M.A. or M. SC. Stand for? </w:t>
            </w:r>
          </w:p>
          <w:p w:rsidR="008363D3" w:rsidRPr="00EE75C4" w:rsidRDefault="008363D3" w:rsidP="009079F6">
            <w:pPr>
              <w:widowControl/>
              <w:shd w:val="clear" w:color="auto" w:fill="FFFFFF"/>
              <w:autoSpaceDE/>
              <w:adjustRightInd/>
              <w:ind w:firstLine="0"/>
              <w:rPr>
                <w:lang w:val="en-US" w:eastAsia="en-US"/>
              </w:rPr>
            </w:pPr>
            <w:r w:rsidRPr="00EE75C4">
              <w:rPr>
                <w:b/>
                <w:i/>
                <w:iCs/>
                <w:lang w:val="en-US" w:eastAsia="en-US"/>
              </w:rPr>
              <w:t>Choose the most suitable word or phrase to complete</w:t>
            </w:r>
            <w:r w:rsidRPr="00EE75C4">
              <w:rPr>
                <w:i/>
                <w:iCs/>
                <w:lang w:val="en-US" w:eastAsia="en-US"/>
              </w:rPr>
              <w:t xml:space="preserve"> </w:t>
            </w:r>
            <w:r w:rsidRPr="00EE75C4">
              <w:rPr>
                <w:b/>
                <w:i/>
                <w:iCs/>
                <w:lang w:val="en-US" w:eastAsia="en-US"/>
              </w:rPr>
              <w:t>each sentence</w:t>
            </w:r>
            <w:r w:rsidRPr="00EE75C4">
              <w:rPr>
                <w:i/>
                <w:iCs/>
                <w:lang w:val="en-US" w:eastAsia="en-US"/>
              </w:rPr>
              <w:t>.</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1. Helen’s parents were very pleased when they read her school … .</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report b) papers c) diploma d) account</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2. Martin has quite a good … of physics.</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result b) pass c) understanding d) head</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3. In Britain children start … school at the age of five.</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kindergarten b) secondary c) nursery d) primary</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4. Edward has a … in French from Leeds University.</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certificate b) degree c) mark d) paper</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5. My favourite … at school was history.</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topic b) class c) theme d) subject</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6. It’s time for break. The bell has …</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gone b) struck c) rung d) sounded</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7. Our English teacher …. us some difficult exercises for homework.</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set b) put c) obliged d) made</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8. Before you begin the exam paper, always read the … carefully</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orders b) instructions c) c) rules d) answers</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9. If you want to pass the examination, you must study …</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hardly b) enough c) thoroughly d) rather</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10. Most students have quite a good sense of their own …</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lastRenderedPageBreak/>
              <w:t>a) grasp b) ability c) idea d) information</w:t>
            </w:r>
          </w:p>
          <w:p w:rsidR="008363D3" w:rsidRPr="00EE75C4" w:rsidRDefault="008363D3" w:rsidP="009079F6">
            <w:pPr>
              <w:pStyle w:val="Style14"/>
              <w:widowControl/>
              <w:ind w:firstLine="0"/>
              <w:rPr>
                <w:lang w:val="en-US" w:eastAsia="en-US"/>
              </w:rPr>
            </w:pPr>
          </w:p>
        </w:tc>
        <w:tc>
          <w:tcPr>
            <w:tcW w:w="0" w:type="auto"/>
            <w:vMerge/>
            <w:vAlign w:val="center"/>
          </w:tcPr>
          <w:p w:rsidR="008363D3" w:rsidRPr="00EE75C4" w:rsidRDefault="008363D3" w:rsidP="009079F6">
            <w:pPr>
              <w:widowControl/>
              <w:autoSpaceDE/>
              <w:autoSpaceDN/>
              <w:adjustRightInd/>
              <w:ind w:firstLine="0"/>
              <w:jc w:val="left"/>
              <w:rPr>
                <w:lang w:val="en-US" w:eastAsia="en-US"/>
              </w:rPr>
            </w:pPr>
          </w:p>
        </w:tc>
      </w:tr>
      <w:tr w:rsidR="008363D3" w:rsidRPr="002F1608" w:rsidTr="009079F6">
        <w:trPr>
          <w:trHeight w:val="422"/>
        </w:trPr>
        <w:tc>
          <w:tcPr>
            <w:tcW w:w="1207" w:type="pct"/>
          </w:tcPr>
          <w:p w:rsidR="008363D3" w:rsidRPr="00EE75C4" w:rsidRDefault="008363D3" w:rsidP="009079F6">
            <w:pPr>
              <w:pStyle w:val="Style14"/>
              <w:widowControl/>
              <w:tabs>
                <w:tab w:val="left" w:pos="0"/>
              </w:tabs>
              <w:ind w:firstLine="0"/>
              <w:rPr>
                <w:lang w:eastAsia="en-US"/>
              </w:rPr>
            </w:pPr>
            <w:r w:rsidRPr="00EE75C4">
              <w:rPr>
                <w:lang w:eastAsia="en-US"/>
              </w:rPr>
              <w:lastRenderedPageBreak/>
              <w:t xml:space="preserve">2.3 Развитие умений и навыков оперирования грамматическим материалом:  </w:t>
            </w:r>
            <w:r w:rsidRPr="00EE75C4">
              <w:rPr>
                <w:b/>
                <w:lang w:eastAsia="en-US"/>
              </w:rPr>
              <w:t>«Числительные. Местоимение и его виды»</w:t>
            </w:r>
            <w:r w:rsidRPr="00EE75C4">
              <w:rPr>
                <w:lang w:eastAsia="en-US"/>
              </w:rPr>
              <w:t xml:space="preserve"> </w:t>
            </w:r>
          </w:p>
        </w:tc>
        <w:tc>
          <w:tcPr>
            <w:tcW w:w="1632" w:type="pct"/>
          </w:tcPr>
          <w:p w:rsidR="008363D3" w:rsidRPr="00EE75C4" w:rsidRDefault="008363D3" w:rsidP="009079F6">
            <w:pPr>
              <w:pStyle w:val="Style14"/>
              <w:widowControl/>
              <w:ind w:firstLine="0"/>
              <w:rPr>
                <w:lang w:eastAsia="en-US"/>
              </w:rPr>
            </w:pPr>
            <w:r w:rsidRPr="00EE75C4">
              <w:rPr>
                <w:lang w:eastAsia="en-US"/>
              </w:rPr>
              <w:t>Проверка знания грамматического материала на упражнениях</w:t>
            </w:r>
          </w:p>
        </w:tc>
        <w:tc>
          <w:tcPr>
            <w:tcW w:w="1831" w:type="pct"/>
          </w:tcPr>
          <w:p w:rsidR="008363D3" w:rsidRPr="00EE75C4" w:rsidRDefault="008363D3" w:rsidP="009079F6">
            <w:pPr>
              <w:widowControl/>
              <w:shd w:val="clear" w:color="auto" w:fill="FFFFFF"/>
              <w:autoSpaceDE/>
              <w:adjustRightInd/>
              <w:spacing w:before="105" w:after="105"/>
              <w:ind w:firstLine="0"/>
              <w:rPr>
                <w:b/>
                <w:i/>
                <w:lang w:val="en-US" w:eastAsia="en-US"/>
              </w:rPr>
            </w:pPr>
            <w:r w:rsidRPr="00EE75C4">
              <w:rPr>
                <w:b/>
                <w:i/>
                <w:lang w:val="en-US" w:eastAsia="en-US"/>
              </w:rPr>
              <w:t>Put proper personal pronouns instead of indicated words</w:t>
            </w:r>
          </w:p>
          <w:p w:rsidR="008363D3" w:rsidRPr="00EE75C4" w:rsidRDefault="008363D3" w:rsidP="009079F6">
            <w:pPr>
              <w:widowControl/>
              <w:shd w:val="clear" w:color="auto" w:fill="FFFFFF"/>
              <w:autoSpaceDE/>
              <w:adjustRightInd/>
              <w:spacing w:before="105" w:after="105"/>
              <w:ind w:firstLine="0"/>
              <w:rPr>
                <w:color w:val="000000"/>
                <w:lang w:val="en-US" w:eastAsia="en-US"/>
              </w:rPr>
            </w:pPr>
            <w:r w:rsidRPr="00EE75C4">
              <w:rPr>
                <w:lang w:val="en-US" w:eastAsia="en-US"/>
              </w:rPr>
              <w:t>Lisa and Roger are in Spain now. </w:t>
            </w:r>
            <w:r w:rsidRPr="00EE75C4">
              <w:rPr>
                <w:b/>
                <w:lang w:val="en-US" w:eastAsia="en-US"/>
              </w:rPr>
              <w:t>Lisa and Roger</w:t>
            </w:r>
            <w:r w:rsidRPr="00EE75C4">
              <w:rPr>
                <w:lang w:val="en-US" w:eastAsia="en-US"/>
              </w:rPr>
              <w:t> are having their holiday. </w:t>
            </w:r>
            <w:r w:rsidRPr="00EE75C4">
              <w:rPr>
                <w:b/>
                <w:lang w:val="en-US" w:eastAsia="en-US"/>
              </w:rPr>
              <w:t>Lisa and Roger</w:t>
            </w:r>
            <w:r w:rsidRPr="00EE75C4">
              <w:rPr>
                <w:lang w:val="en-US" w:eastAsia="en-US"/>
              </w:rPr>
              <w:t> live in a hotel. </w:t>
            </w:r>
            <w:r w:rsidRPr="00EE75C4">
              <w:rPr>
                <w:b/>
                <w:lang w:val="en-US" w:eastAsia="en-US"/>
              </w:rPr>
              <w:t>The hotel</w:t>
            </w:r>
            <w:r w:rsidRPr="00EE75C4">
              <w:rPr>
                <w:lang w:val="en-US" w:eastAsia="en-US"/>
              </w:rPr>
              <w:t> is very comfortable. And the beaches are fantastic. </w:t>
            </w:r>
            <w:r w:rsidRPr="00EE75C4">
              <w:rPr>
                <w:b/>
                <w:lang w:val="en-US" w:eastAsia="en-US"/>
              </w:rPr>
              <w:t>The beaches</w:t>
            </w:r>
            <w:r w:rsidRPr="00EE75C4">
              <w:rPr>
                <w:lang w:val="en-US" w:eastAsia="en-US"/>
              </w:rPr>
              <w:t> are clean and big. The sea is warm. Roger goes jogging near </w:t>
            </w:r>
            <w:r w:rsidRPr="00EE75C4">
              <w:rPr>
                <w:b/>
                <w:lang w:val="en-US" w:eastAsia="en-US"/>
              </w:rPr>
              <w:t>the sea</w:t>
            </w:r>
            <w:r w:rsidRPr="00EE75C4">
              <w:rPr>
                <w:lang w:val="en-US" w:eastAsia="en-US"/>
              </w:rPr>
              <w:t> every morning. Lisa doesn’t go with </w:t>
            </w:r>
            <w:r w:rsidRPr="00EE75C4">
              <w:rPr>
                <w:b/>
                <w:lang w:val="en-US" w:eastAsia="en-US"/>
              </w:rPr>
              <w:t>Roger</w:t>
            </w:r>
            <w:r w:rsidRPr="00EE75C4">
              <w:rPr>
                <w:lang w:val="en-US" w:eastAsia="en-US"/>
              </w:rPr>
              <w:t>. </w:t>
            </w:r>
            <w:r w:rsidRPr="00EE75C4">
              <w:rPr>
                <w:b/>
                <w:lang w:val="en-US" w:eastAsia="en-US"/>
              </w:rPr>
              <w:t>Lisa</w:t>
            </w:r>
            <w:r w:rsidRPr="00EE75C4">
              <w:rPr>
                <w:lang w:val="en-US" w:eastAsia="en-US"/>
              </w:rPr>
              <w:t> wakes up late. </w:t>
            </w:r>
            <w:r w:rsidRPr="00EE75C4">
              <w:rPr>
                <w:b/>
                <w:lang w:val="en-US" w:eastAsia="en-US"/>
              </w:rPr>
              <w:t>Lisa and Roger</w:t>
            </w:r>
            <w:r w:rsidRPr="00EE75C4">
              <w:rPr>
                <w:lang w:val="en-US" w:eastAsia="en-US"/>
              </w:rPr>
              <w:t> met their friends there. So Lisa and Roger spend all days with </w:t>
            </w:r>
            <w:r w:rsidRPr="00EE75C4">
              <w:rPr>
                <w:b/>
                <w:lang w:val="en-US" w:eastAsia="en-US"/>
              </w:rPr>
              <w:t>their friends</w:t>
            </w:r>
            <w:r w:rsidRPr="00EE75C4">
              <w:rPr>
                <w:lang w:val="en-US" w:eastAsia="en-US"/>
              </w:rPr>
              <w:t>.</w:t>
            </w:r>
          </w:p>
          <w:p w:rsidR="008363D3" w:rsidRPr="00EE75C4" w:rsidRDefault="008363D3" w:rsidP="009079F6">
            <w:pPr>
              <w:pStyle w:val="Style14"/>
              <w:widowControl/>
              <w:ind w:firstLine="0"/>
              <w:rPr>
                <w:color w:val="000000"/>
                <w:lang w:val="en-US" w:eastAsia="en-US"/>
              </w:rPr>
            </w:pPr>
          </w:p>
        </w:tc>
        <w:tc>
          <w:tcPr>
            <w:tcW w:w="0" w:type="auto"/>
            <w:vMerge/>
            <w:vAlign w:val="center"/>
          </w:tcPr>
          <w:p w:rsidR="008363D3" w:rsidRPr="00EE75C4" w:rsidRDefault="008363D3" w:rsidP="009079F6">
            <w:pPr>
              <w:widowControl/>
              <w:autoSpaceDE/>
              <w:autoSpaceDN/>
              <w:adjustRightInd/>
              <w:ind w:firstLine="0"/>
              <w:jc w:val="left"/>
              <w:rPr>
                <w:lang w:val="en-US" w:eastAsia="en-US"/>
              </w:rPr>
            </w:pPr>
          </w:p>
        </w:tc>
      </w:tr>
      <w:tr w:rsidR="008363D3" w:rsidRPr="00EE75C4" w:rsidTr="009079F6">
        <w:trPr>
          <w:trHeight w:val="422"/>
        </w:trPr>
        <w:tc>
          <w:tcPr>
            <w:tcW w:w="1207" w:type="pct"/>
          </w:tcPr>
          <w:p w:rsidR="008363D3" w:rsidRPr="00EE75C4" w:rsidRDefault="008363D3" w:rsidP="009079F6">
            <w:pPr>
              <w:pStyle w:val="Style14"/>
              <w:widowControl/>
              <w:ind w:firstLine="0"/>
              <w:rPr>
                <w:lang w:eastAsia="en-US"/>
              </w:rPr>
            </w:pPr>
            <w:r w:rsidRPr="00EE75C4">
              <w:rPr>
                <w:lang w:eastAsia="en-US"/>
              </w:rPr>
              <w:t xml:space="preserve">2.4 Употребительные выражения </w:t>
            </w:r>
          </w:p>
          <w:p w:rsidR="008363D3" w:rsidRPr="00EE75C4" w:rsidRDefault="008363D3" w:rsidP="009079F6">
            <w:pPr>
              <w:ind w:firstLine="0"/>
              <w:rPr>
                <w:lang w:eastAsia="en-US"/>
              </w:rPr>
            </w:pPr>
            <w:r w:rsidRPr="00EE75C4">
              <w:rPr>
                <w:lang w:eastAsia="en-US"/>
              </w:rPr>
              <w:t xml:space="preserve">речевого этикета по теме </w:t>
            </w:r>
            <w:r w:rsidRPr="00EE75C4">
              <w:rPr>
                <w:b/>
                <w:lang w:eastAsia="en-US"/>
              </w:rPr>
              <w:t>«Студенческая жизнь»</w:t>
            </w:r>
            <w:r w:rsidRPr="00EE75C4">
              <w:rPr>
                <w:lang w:eastAsia="en-US"/>
              </w:rPr>
              <w:t xml:space="preserve"> (формы обращения, приветствия и  сопутствующие реплики при встрече, прощании) </w:t>
            </w:r>
          </w:p>
        </w:tc>
        <w:tc>
          <w:tcPr>
            <w:tcW w:w="1632"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Устный опрос</w:t>
            </w:r>
          </w:p>
        </w:tc>
        <w:tc>
          <w:tcPr>
            <w:tcW w:w="1831" w:type="pct"/>
          </w:tcPr>
          <w:p w:rsidR="008363D3" w:rsidRPr="00EE75C4" w:rsidRDefault="008363D3" w:rsidP="009079F6">
            <w:pPr>
              <w:shd w:val="clear" w:color="auto" w:fill="FFFFFF"/>
              <w:spacing w:before="100" w:beforeAutospacing="1" w:after="100" w:afterAutospacing="1"/>
              <w:ind w:firstLine="0"/>
              <w:rPr>
                <w:b/>
                <w:i/>
                <w:lang w:val="en-US" w:eastAsia="en-US"/>
              </w:rPr>
            </w:pPr>
            <w:r w:rsidRPr="00EE75C4">
              <w:rPr>
                <w:b/>
                <w:i/>
                <w:lang w:val="en-US" w:eastAsia="en-US"/>
              </w:rPr>
              <w:t>Answer the Questions</w:t>
            </w:r>
          </w:p>
          <w:p w:rsidR="008363D3" w:rsidRPr="00EE75C4" w:rsidRDefault="008363D3" w:rsidP="009079F6">
            <w:pPr>
              <w:shd w:val="clear" w:color="auto" w:fill="FFFFFF"/>
              <w:ind w:firstLine="0"/>
              <w:rPr>
                <w:color w:val="000000"/>
                <w:lang w:val="en-US" w:eastAsia="en-US"/>
              </w:rPr>
            </w:pPr>
            <w:r w:rsidRPr="00EE75C4">
              <w:rPr>
                <w:lang w:val="en-US" w:eastAsia="en-US"/>
              </w:rPr>
              <w:t>Is becoming a student the first step to independence? Why? Why is it useful to talk to people who have done the course or degree you</w:t>
            </w:r>
            <w:r w:rsidR="002E5AE5">
              <w:rPr>
                <w:lang w:val="en-US" w:eastAsia="en-US"/>
              </w:rPr>
              <w:t>’</w:t>
            </w:r>
            <w:r w:rsidRPr="00EE75C4">
              <w:rPr>
                <w:lang w:val="en-US" w:eastAsia="en-US"/>
              </w:rPr>
              <w:t>re doing? Why should you arrive in the city before you start your course? How can you get around the city? How can you plan your timetable at</w:t>
            </w:r>
            <w:r w:rsidRPr="00EE75C4">
              <w:rPr>
                <w:rStyle w:val="apple-converted-space"/>
                <w:lang w:val="en-US" w:eastAsia="en-US"/>
              </w:rPr>
              <w:t> </w:t>
            </w:r>
            <w:hyperlink r:id="rId31" w:tooltip="Система Высшего образования в странах изучаемого языка: University" w:history="1">
              <w:r w:rsidRPr="00EE75C4">
                <w:rPr>
                  <w:rStyle w:val="a4"/>
                  <w:lang w:val="en-US" w:eastAsia="en-US"/>
                </w:rPr>
                <w:t>university</w:t>
              </w:r>
            </w:hyperlink>
            <w:r w:rsidRPr="00EE75C4">
              <w:rPr>
                <w:lang w:val="en-US" w:eastAsia="en-US"/>
              </w:rPr>
              <w:t>? Why should you go to lectures, classes, tutorials or labs? How can you make contact with other students?</w:t>
            </w:r>
          </w:p>
        </w:tc>
        <w:tc>
          <w:tcPr>
            <w:tcW w:w="0" w:type="auto"/>
            <w:vMerge/>
            <w:vAlign w:val="center"/>
          </w:tcPr>
          <w:p w:rsidR="008363D3" w:rsidRPr="00EE75C4" w:rsidRDefault="008363D3" w:rsidP="009079F6">
            <w:pPr>
              <w:widowControl/>
              <w:autoSpaceDE/>
              <w:autoSpaceDN/>
              <w:adjustRightInd/>
              <w:ind w:firstLine="0"/>
              <w:jc w:val="left"/>
              <w:rPr>
                <w:lang w:eastAsia="en-US"/>
              </w:rPr>
            </w:pPr>
          </w:p>
        </w:tc>
      </w:tr>
      <w:tr w:rsidR="008363D3" w:rsidRPr="00EE75C4" w:rsidTr="009079F6">
        <w:trPr>
          <w:trHeight w:val="422"/>
        </w:trPr>
        <w:tc>
          <w:tcPr>
            <w:tcW w:w="1207" w:type="pct"/>
          </w:tcPr>
          <w:p w:rsidR="008363D3" w:rsidRPr="00EE75C4" w:rsidRDefault="008363D3" w:rsidP="009079F6">
            <w:pPr>
              <w:ind w:firstLine="0"/>
              <w:rPr>
                <w:b/>
                <w:lang w:eastAsia="en-US"/>
              </w:rPr>
            </w:pPr>
            <w:r w:rsidRPr="00EE75C4">
              <w:rPr>
                <w:lang w:eastAsia="en-US"/>
              </w:rPr>
              <w:t>2.5</w:t>
            </w:r>
            <w:r w:rsidRPr="00EE75C4">
              <w:rPr>
                <w:b/>
                <w:lang w:eastAsia="en-US"/>
              </w:rPr>
              <w:t xml:space="preserve"> </w:t>
            </w:r>
            <w:r w:rsidRPr="00EE75C4">
              <w:rPr>
                <w:lang w:eastAsia="en-US"/>
              </w:rPr>
              <w:t>Диагностика сформированности навыков и умений по всем видам деятельности</w:t>
            </w:r>
          </w:p>
        </w:tc>
        <w:tc>
          <w:tcPr>
            <w:tcW w:w="1632" w:type="pct"/>
          </w:tcPr>
          <w:p w:rsidR="008363D3" w:rsidRPr="00EE75C4" w:rsidRDefault="008363D3" w:rsidP="009079F6">
            <w:pPr>
              <w:pStyle w:val="Style14"/>
              <w:widowControl/>
              <w:ind w:firstLine="0"/>
              <w:jc w:val="left"/>
              <w:rPr>
                <w:rStyle w:val="FontStyle31"/>
                <w:rFonts w:ascii="Times New Roman" w:hAnsi="Times New Roman" w:cs="Times New Roman"/>
                <w:b/>
                <w:sz w:val="24"/>
                <w:szCs w:val="24"/>
              </w:rPr>
            </w:pPr>
            <w:r w:rsidRPr="00EE75C4">
              <w:rPr>
                <w:bCs/>
                <w:iCs/>
                <w:lang w:eastAsia="en-US"/>
              </w:rPr>
              <w:t>Проверка контрольных работ</w:t>
            </w:r>
          </w:p>
        </w:tc>
        <w:tc>
          <w:tcPr>
            <w:tcW w:w="1831" w:type="pct"/>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1 (в приложении)</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422"/>
        </w:trPr>
        <w:tc>
          <w:tcPr>
            <w:tcW w:w="1207" w:type="pct"/>
          </w:tcPr>
          <w:p w:rsidR="008363D3" w:rsidRPr="00EE75C4" w:rsidRDefault="008363D3" w:rsidP="009079F6">
            <w:pPr>
              <w:ind w:firstLine="0"/>
              <w:rPr>
                <w:b/>
                <w:lang w:val="en-US" w:eastAsia="en-US"/>
              </w:rPr>
            </w:pPr>
            <w:r w:rsidRPr="00EE75C4">
              <w:rPr>
                <w:b/>
                <w:lang w:eastAsia="en-US"/>
              </w:rPr>
              <w:lastRenderedPageBreak/>
              <w:t>Итого</w:t>
            </w:r>
          </w:p>
        </w:tc>
        <w:tc>
          <w:tcPr>
            <w:tcW w:w="1632" w:type="pct"/>
          </w:tcPr>
          <w:p w:rsidR="008363D3" w:rsidRPr="00EE75C4" w:rsidRDefault="008363D3" w:rsidP="009079F6">
            <w:pPr>
              <w:pStyle w:val="Style14"/>
              <w:widowControl/>
              <w:ind w:firstLine="0"/>
              <w:jc w:val="left"/>
              <w:rPr>
                <w:color w:val="000000"/>
                <w:lang w:val="en-US" w:eastAsia="en-US"/>
              </w:rPr>
            </w:pPr>
          </w:p>
        </w:tc>
        <w:tc>
          <w:tcPr>
            <w:tcW w:w="1831" w:type="pct"/>
          </w:tcPr>
          <w:p w:rsidR="008363D3" w:rsidRPr="00EE75C4" w:rsidRDefault="008363D3" w:rsidP="009079F6">
            <w:pPr>
              <w:pStyle w:val="Style14"/>
              <w:widowControl/>
              <w:ind w:firstLine="0"/>
              <w:jc w:val="left"/>
              <w:rPr>
                <w:color w:val="000000"/>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422"/>
        </w:trPr>
        <w:tc>
          <w:tcPr>
            <w:tcW w:w="5000" w:type="pct"/>
            <w:gridSpan w:val="4"/>
          </w:tcPr>
          <w:p w:rsidR="008363D3" w:rsidRPr="00EE75C4" w:rsidRDefault="008363D3" w:rsidP="009079F6">
            <w:pPr>
              <w:pStyle w:val="Style14"/>
              <w:widowControl/>
              <w:ind w:firstLine="0"/>
              <w:jc w:val="center"/>
              <w:rPr>
                <w:rStyle w:val="FontStyle31"/>
                <w:rFonts w:ascii="Times New Roman" w:hAnsi="Times New Roman" w:cs="Times New Roman"/>
                <w:b/>
                <w:sz w:val="24"/>
                <w:szCs w:val="24"/>
                <w:lang w:val="en-US"/>
              </w:rPr>
            </w:pPr>
            <w:r w:rsidRPr="00EE75C4">
              <w:rPr>
                <w:rStyle w:val="FontStyle31"/>
                <w:rFonts w:ascii="Times New Roman" w:hAnsi="Times New Roman" w:cs="Times New Roman"/>
                <w:sz w:val="24"/>
                <w:szCs w:val="24"/>
                <w:lang w:val="en-US" w:eastAsia="en-US"/>
              </w:rPr>
              <w:t xml:space="preserve">2 </w:t>
            </w:r>
            <w:r w:rsidRPr="00EE75C4">
              <w:rPr>
                <w:rStyle w:val="FontStyle31"/>
                <w:rFonts w:ascii="Times New Roman" w:hAnsi="Times New Roman" w:cs="Times New Roman"/>
                <w:sz w:val="24"/>
                <w:szCs w:val="24"/>
                <w:lang w:eastAsia="en-US"/>
              </w:rPr>
              <w:t>семестр</w:t>
            </w:r>
          </w:p>
        </w:tc>
      </w:tr>
      <w:tr w:rsidR="008363D3" w:rsidRPr="00EE75C4" w:rsidTr="009079F6">
        <w:trPr>
          <w:trHeight w:val="373"/>
        </w:trPr>
        <w:tc>
          <w:tcPr>
            <w:tcW w:w="1207" w:type="pct"/>
          </w:tcPr>
          <w:p w:rsidR="008363D3" w:rsidRPr="00EE75C4" w:rsidRDefault="008363D3" w:rsidP="009079F6">
            <w:pPr>
              <w:pStyle w:val="Style14"/>
              <w:widowControl/>
              <w:ind w:left="360" w:firstLine="0"/>
              <w:rPr>
                <w:b/>
                <w:lang w:val="en-US" w:eastAsia="en-US"/>
              </w:rPr>
            </w:pPr>
            <w:r w:rsidRPr="00EE75C4">
              <w:rPr>
                <w:b/>
                <w:lang w:val="en-US" w:eastAsia="en-US"/>
              </w:rPr>
              <w:t xml:space="preserve">3. </w:t>
            </w:r>
            <w:r w:rsidRPr="00EE75C4">
              <w:rPr>
                <w:b/>
                <w:lang w:eastAsia="en-US"/>
              </w:rPr>
              <w:t>История</w:t>
            </w:r>
            <w:r w:rsidRPr="00EE75C4">
              <w:rPr>
                <w:b/>
                <w:lang w:val="en-US" w:eastAsia="en-US"/>
              </w:rPr>
              <w:t xml:space="preserve"> </w:t>
            </w:r>
            <w:r w:rsidRPr="00EE75C4">
              <w:rPr>
                <w:b/>
                <w:lang w:eastAsia="en-US"/>
              </w:rPr>
              <w:t>научной</w:t>
            </w:r>
            <w:r w:rsidRPr="00EE75C4">
              <w:rPr>
                <w:b/>
                <w:lang w:val="en-US" w:eastAsia="en-US"/>
              </w:rPr>
              <w:t xml:space="preserve"> </w:t>
            </w:r>
            <w:r w:rsidRPr="00EE75C4">
              <w:rPr>
                <w:b/>
                <w:lang w:eastAsia="en-US"/>
              </w:rPr>
              <w:t>мысли</w:t>
            </w:r>
          </w:p>
        </w:tc>
        <w:tc>
          <w:tcPr>
            <w:tcW w:w="1632" w:type="pct"/>
          </w:tcPr>
          <w:p w:rsidR="008363D3" w:rsidRPr="00EE75C4" w:rsidRDefault="008363D3" w:rsidP="009079F6">
            <w:pPr>
              <w:pStyle w:val="Style14"/>
              <w:widowControl/>
              <w:ind w:firstLine="0"/>
              <w:jc w:val="left"/>
              <w:rPr>
                <w:lang w:val="en-US" w:eastAsia="en-US"/>
              </w:rPr>
            </w:pPr>
          </w:p>
        </w:tc>
        <w:tc>
          <w:tcPr>
            <w:tcW w:w="1831" w:type="pct"/>
          </w:tcPr>
          <w:p w:rsidR="008363D3" w:rsidRPr="00EE75C4" w:rsidRDefault="008363D3" w:rsidP="009079F6">
            <w:pPr>
              <w:pStyle w:val="Style14"/>
              <w:widowControl/>
              <w:ind w:firstLine="0"/>
              <w:jc w:val="left"/>
              <w:rPr>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t xml:space="preserve">3.1 Развитие умений и навыков чтения и письма по теме </w:t>
            </w:r>
            <w:r w:rsidRPr="00EE75C4">
              <w:rPr>
                <w:b/>
                <w:lang w:eastAsia="en-US"/>
              </w:rPr>
              <w:t>«Выдающиеся учёные мира»</w:t>
            </w:r>
          </w:p>
        </w:tc>
        <w:tc>
          <w:tcPr>
            <w:tcW w:w="1632" w:type="pct"/>
          </w:tcPr>
          <w:p w:rsidR="008363D3" w:rsidRPr="00EE75C4" w:rsidRDefault="008363D3" w:rsidP="009079F6">
            <w:pPr>
              <w:pStyle w:val="Style14"/>
              <w:widowControl/>
              <w:ind w:firstLine="0"/>
              <w:jc w:val="left"/>
              <w:rPr>
                <w:lang w:val="en-US" w:eastAsia="en-US"/>
              </w:rPr>
            </w:pPr>
            <w:r w:rsidRPr="00EE75C4">
              <w:rPr>
                <w:lang w:eastAsia="en-US"/>
              </w:rPr>
              <w:t>Проверка письменного сообщения</w:t>
            </w:r>
          </w:p>
        </w:tc>
        <w:tc>
          <w:tcPr>
            <w:tcW w:w="1831" w:type="pct"/>
          </w:tcPr>
          <w:p w:rsidR="008363D3" w:rsidRPr="00EE75C4" w:rsidRDefault="008363D3" w:rsidP="009079F6">
            <w:pPr>
              <w:pStyle w:val="Style14"/>
              <w:widowControl/>
              <w:ind w:firstLine="0"/>
              <w:rPr>
                <w:rStyle w:val="FontStyle31"/>
                <w:rFonts w:ascii="Times New Roman" w:hAnsi="Times New Roman" w:cs="Times New Roman"/>
                <w:b/>
                <w:i/>
                <w:sz w:val="24"/>
                <w:szCs w:val="24"/>
                <w:lang w:val="en-US"/>
              </w:rPr>
            </w:pPr>
            <w:r w:rsidRPr="00EE75C4">
              <w:rPr>
                <w:rStyle w:val="FontStyle31"/>
                <w:rFonts w:ascii="Times New Roman" w:hAnsi="Times New Roman" w:cs="Times New Roman"/>
                <w:i/>
                <w:sz w:val="24"/>
                <w:szCs w:val="24"/>
                <w:lang w:val="en-US" w:eastAsia="en-US"/>
              </w:rPr>
              <w:t>Write about Alfred Nobel, George Stephenson</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widowControl/>
              <w:autoSpaceDE/>
              <w:adjustRightInd/>
              <w:ind w:firstLine="0"/>
              <w:rPr>
                <w:lang w:eastAsia="en-US"/>
              </w:rPr>
            </w:pPr>
            <w:r w:rsidRPr="00EE75C4">
              <w:rPr>
                <w:lang w:eastAsia="en-US"/>
              </w:rPr>
              <w:t>3.2 Развитие умений и навыков оперирования грамматическим материалом:</w:t>
            </w:r>
          </w:p>
          <w:p w:rsidR="008363D3" w:rsidRPr="00EE75C4" w:rsidRDefault="008363D3" w:rsidP="009079F6">
            <w:pPr>
              <w:widowControl/>
              <w:autoSpaceDE/>
              <w:adjustRightInd/>
              <w:ind w:firstLine="0"/>
              <w:rPr>
                <w:lang w:eastAsia="en-US"/>
              </w:rPr>
            </w:pPr>
            <w:r w:rsidRPr="00EE75C4">
              <w:rPr>
                <w:lang w:eastAsia="en-US"/>
              </w:rPr>
              <w:t xml:space="preserve"> </w:t>
            </w:r>
            <w:r w:rsidRPr="00EE75C4">
              <w:rPr>
                <w:b/>
                <w:lang w:eastAsia="en-US"/>
              </w:rPr>
              <w:t>«Имя существительное (число, род, артикли)»</w:t>
            </w:r>
          </w:p>
        </w:tc>
        <w:tc>
          <w:tcPr>
            <w:tcW w:w="1632" w:type="pct"/>
          </w:tcPr>
          <w:p w:rsidR="008363D3" w:rsidRPr="00EE75C4" w:rsidRDefault="008363D3" w:rsidP="009079F6">
            <w:pPr>
              <w:ind w:firstLine="0"/>
              <w:rPr>
                <w:lang w:eastAsia="en-US"/>
              </w:rPr>
            </w:pPr>
            <w:r w:rsidRPr="00EE75C4">
              <w:rPr>
                <w:lang w:eastAsia="en-US"/>
              </w:rPr>
              <w:t>Проверка выполнения грамматических упражнений</w:t>
            </w:r>
          </w:p>
        </w:tc>
        <w:tc>
          <w:tcPr>
            <w:tcW w:w="1831" w:type="pct"/>
          </w:tcPr>
          <w:p w:rsidR="008363D3" w:rsidRPr="00EE75C4" w:rsidRDefault="008363D3" w:rsidP="009079F6">
            <w:pPr>
              <w:pStyle w:val="40"/>
              <w:spacing w:before="0"/>
              <w:ind w:firstLine="0"/>
              <w:rPr>
                <w:rFonts w:ascii="Times New Roman" w:hAnsi="Times New Roman"/>
                <w:b/>
                <w:color w:val="000000"/>
                <w:lang w:val="en-US" w:eastAsia="en-US"/>
              </w:rPr>
            </w:pPr>
            <w:r w:rsidRPr="00EE75C4">
              <w:rPr>
                <w:rFonts w:ascii="Times New Roman" w:hAnsi="Times New Roman"/>
                <w:b/>
                <w:color w:val="0000FF"/>
                <w:shd w:val="clear" w:color="auto" w:fill="FFFFFF"/>
                <w:lang w:val="en-US" w:eastAsia="en-US"/>
              </w:rPr>
              <w:t xml:space="preserve"> </w:t>
            </w:r>
            <w:r w:rsidRPr="00EE75C4">
              <w:rPr>
                <w:rFonts w:ascii="Times New Roman" w:hAnsi="Times New Roman"/>
                <w:b/>
                <w:color w:val="000000"/>
                <w:lang w:val="en-US" w:eastAsia="en-US"/>
              </w:rPr>
              <w:t>Choose the correct variant.</w:t>
            </w:r>
          </w:p>
          <w:p w:rsidR="008363D3" w:rsidRPr="00EE75C4" w:rsidRDefault="008363D3" w:rsidP="009079F6">
            <w:pPr>
              <w:widowControl/>
              <w:autoSpaceDE/>
              <w:adjustRightInd/>
              <w:ind w:firstLine="0"/>
              <w:jc w:val="left"/>
              <w:rPr>
                <w:b/>
                <w:shd w:val="clear" w:color="auto" w:fill="FFFFFF"/>
                <w:lang w:val="en-US" w:eastAsia="en-US"/>
              </w:rPr>
            </w:pPr>
            <w:r w:rsidRPr="00EE75C4">
              <w:rPr>
                <w:color w:val="000000"/>
                <w:shd w:val="clear" w:color="auto" w:fill="FFFFFF"/>
                <w:lang w:val="en-US" w:eastAsia="en-US"/>
              </w:rPr>
              <w:t>I. …Smiths have a dog and a cat.</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a) … b) The c) A</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2. He knows how to work on … computer.</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a) a b) an c) …</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3. She was the first woman to swim across … English Channel.</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a) a b) … c) the</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4. Go down … Kingston Street and turn left into Oxford Street.</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a) the b) a c) …</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5. I don’t like milk in … tea.</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 xml:space="preserve">a) … b) the </w:t>
            </w:r>
            <w:r w:rsidRPr="00EE75C4">
              <w:rPr>
                <w:color w:val="000000"/>
                <w:shd w:val="clear" w:color="auto" w:fill="FFFFFF"/>
                <w:lang w:eastAsia="en-US"/>
              </w:rPr>
              <w:t>с</w:t>
            </w:r>
            <w:r w:rsidRPr="00EE75C4">
              <w:rPr>
                <w:color w:val="000000"/>
                <w:shd w:val="clear" w:color="auto" w:fill="FFFFFF"/>
                <w:lang w:val="en-US" w:eastAsia="en-US"/>
              </w:rPr>
              <w:t xml:space="preserve">) </w:t>
            </w:r>
            <w:r w:rsidRPr="00EE75C4">
              <w:rPr>
                <w:color w:val="000000"/>
                <w:shd w:val="clear" w:color="auto" w:fill="FFFFFF"/>
                <w:lang w:eastAsia="en-US"/>
              </w:rPr>
              <w:t>а</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6. At the end of… busy day, sleep is the best way to restore your energy.</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shd w:val="clear" w:color="auto" w:fill="FFFFFF"/>
                <w:lang w:val="en-US" w:eastAsia="en-US"/>
              </w:rPr>
              <w:t>a) the b) a c) …</w:t>
            </w:r>
            <w:r w:rsidRPr="00EE75C4">
              <w:rPr>
                <w:rStyle w:val="apple-converted-space"/>
                <w:color w:val="000000"/>
                <w:shd w:val="clear" w:color="auto" w:fill="FFFFFF"/>
                <w:lang w:val="en-US" w:eastAsia="en-US"/>
              </w:rPr>
              <w:t> </w:t>
            </w:r>
            <w:r w:rsidRPr="00EE75C4">
              <w:rPr>
                <w:color w:val="000000"/>
                <w:lang w:val="en-US" w:eastAsia="en-US"/>
              </w:rPr>
              <w:br/>
            </w:r>
            <w:r w:rsidRPr="00EE75C4">
              <w:rPr>
                <w:color w:val="000000"/>
                <w:lang w:val="en-US" w:eastAsia="en-US"/>
              </w:rPr>
              <w:br/>
            </w:r>
            <w:r w:rsidRPr="00EE75C4">
              <w:rPr>
                <w:b/>
                <w:i/>
                <w:shd w:val="clear" w:color="auto" w:fill="FFFFFF"/>
                <w:lang w:val="en-US" w:eastAsia="en-US"/>
              </w:rPr>
              <w:t xml:space="preserve">Make the plural of the noun and chage the rest of the </w:t>
            </w:r>
            <w:r w:rsidRPr="00EE75C4">
              <w:rPr>
                <w:b/>
                <w:i/>
                <w:shd w:val="clear" w:color="auto" w:fill="FFFFFF"/>
                <w:lang w:val="en-US" w:eastAsia="en-US"/>
              </w:rPr>
              <w:lastRenderedPageBreak/>
              <w:t>sentence</w:t>
            </w:r>
            <w:r w:rsidRPr="00EE75C4">
              <w:rPr>
                <w:b/>
                <w:shd w:val="clear" w:color="auto" w:fill="FFFFFF"/>
                <w:lang w:val="en-US" w:eastAsia="en-US"/>
              </w:rPr>
              <w:t xml:space="preserve"> </w:t>
            </w:r>
          </w:p>
          <w:p w:rsidR="008363D3" w:rsidRPr="00EE75C4" w:rsidRDefault="008363D3" w:rsidP="009079F6">
            <w:pPr>
              <w:widowControl/>
              <w:numPr>
                <w:ilvl w:val="0"/>
                <w:numId w:val="5"/>
              </w:numPr>
              <w:autoSpaceDE/>
              <w:adjustRightInd/>
              <w:ind w:left="0" w:firstLine="0"/>
              <w:textAlignment w:val="baseline"/>
              <w:rPr>
                <w:lang w:val="en-US" w:eastAsia="en-US"/>
              </w:rPr>
            </w:pPr>
            <w:r w:rsidRPr="00EE75C4">
              <w:rPr>
                <w:lang w:val="en-US" w:eastAsia="en-US"/>
              </w:rPr>
              <w:t xml:space="preserve">The woman liked the story. </w:t>
            </w:r>
          </w:p>
          <w:p w:rsidR="008363D3" w:rsidRPr="00EE75C4" w:rsidRDefault="008363D3" w:rsidP="009079F6">
            <w:pPr>
              <w:widowControl/>
              <w:numPr>
                <w:ilvl w:val="0"/>
                <w:numId w:val="5"/>
              </w:numPr>
              <w:autoSpaceDE/>
              <w:adjustRightInd/>
              <w:ind w:left="0" w:firstLine="0"/>
              <w:textAlignment w:val="baseline"/>
              <w:rPr>
                <w:lang w:val="en-US" w:eastAsia="en-US"/>
              </w:rPr>
            </w:pPr>
            <w:r w:rsidRPr="00EE75C4">
              <w:rPr>
                <w:lang w:val="en-US" w:eastAsia="en-US"/>
              </w:rPr>
              <w:t xml:space="preserve">The white mouse is in the box. </w:t>
            </w:r>
          </w:p>
          <w:p w:rsidR="008363D3" w:rsidRPr="00EE75C4" w:rsidRDefault="008363D3" w:rsidP="009079F6">
            <w:pPr>
              <w:widowControl/>
              <w:numPr>
                <w:ilvl w:val="0"/>
                <w:numId w:val="5"/>
              </w:numPr>
              <w:autoSpaceDE/>
              <w:adjustRightInd/>
              <w:ind w:left="0" w:firstLine="0"/>
              <w:textAlignment w:val="baseline"/>
              <w:rPr>
                <w:lang w:val="en-US" w:eastAsia="en-US"/>
              </w:rPr>
            </w:pPr>
            <w:r w:rsidRPr="00EE75C4">
              <w:rPr>
                <w:lang w:val="en-US" w:eastAsia="en-US"/>
              </w:rPr>
              <w:t xml:space="preserve">The policeman is an American. </w:t>
            </w:r>
          </w:p>
          <w:p w:rsidR="008363D3" w:rsidRPr="00EE75C4" w:rsidRDefault="008363D3" w:rsidP="009079F6">
            <w:pPr>
              <w:widowControl/>
              <w:numPr>
                <w:ilvl w:val="0"/>
                <w:numId w:val="5"/>
              </w:numPr>
              <w:autoSpaceDE/>
              <w:adjustRightInd/>
              <w:ind w:left="0" w:firstLine="0"/>
              <w:textAlignment w:val="baseline"/>
              <w:rPr>
                <w:lang w:val="en-US" w:eastAsia="en-US"/>
              </w:rPr>
            </w:pPr>
            <w:r w:rsidRPr="00EE75C4">
              <w:rPr>
                <w:lang w:val="en-US" w:eastAsia="en-US"/>
              </w:rPr>
              <w:t xml:space="preserve">His wife is a secretary. </w:t>
            </w:r>
          </w:p>
          <w:p w:rsidR="008363D3" w:rsidRPr="00EE75C4" w:rsidRDefault="008363D3" w:rsidP="009079F6">
            <w:pPr>
              <w:widowControl/>
              <w:numPr>
                <w:ilvl w:val="0"/>
                <w:numId w:val="5"/>
              </w:numPr>
              <w:autoSpaceDE/>
              <w:adjustRightInd/>
              <w:ind w:left="0" w:firstLine="0"/>
              <w:textAlignment w:val="baseline"/>
              <w:rPr>
                <w:lang w:val="en-US" w:eastAsia="en-US"/>
              </w:rPr>
            </w:pPr>
            <w:r w:rsidRPr="00EE75C4">
              <w:rPr>
                <w:lang w:val="en-US" w:eastAsia="en-US"/>
              </w:rPr>
              <w:t xml:space="preserve">This is a sandwich with butter and cheese. </w:t>
            </w:r>
          </w:p>
          <w:p w:rsidR="008363D3" w:rsidRPr="00EE75C4" w:rsidRDefault="008363D3" w:rsidP="009079F6">
            <w:pPr>
              <w:widowControl/>
              <w:numPr>
                <w:ilvl w:val="0"/>
                <w:numId w:val="5"/>
              </w:numPr>
              <w:autoSpaceDE/>
              <w:adjustRightInd/>
              <w:ind w:left="0" w:firstLine="0"/>
              <w:textAlignment w:val="baseline"/>
              <w:rPr>
                <w:lang w:val="en-US" w:eastAsia="en-US"/>
              </w:rPr>
            </w:pPr>
            <w:r w:rsidRPr="00EE75C4">
              <w:rPr>
                <w:lang w:val="en-US" w:eastAsia="en-US"/>
              </w:rPr>
              <w:t xml:space="preserve">He is my favourite actor. My friend is a student. </w:t>
            </w:r>
          </w:p>
          <w:p w:rsidR="008363D3" w:rsidRPr="00EE75C4" w:rsidRDefault="008363D3" w:rsidP="009079F6">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EE75C4">
              <w:rPr>
                <w:lang w:val="en-US" w:eastAsia="en-US"/>
              </w:rPr>
              <w:t xml:space="preserve">There is a big fish in the river. </w:t>
            </w:r>
          </w:p>
          <w:p w:rsidR="008363D3" w:rsidRPr="00EE75C4" w:rsidRDefault="008363D3" w:rsidP="009079F6">
            <w:pPr>
              <w:ind w:firstLine="0"/>
              <w:rPr>
                <w:lang w:val="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3.3 Развитие навыков говорения по теме </w:t>
            </w:r>
            <w:r w:rsidRPr="00EE75C4">
              <w:rPr>
                <w:b/>
                <w:lang w:eastAsia="en-US"/>
              </w:rPr>
              <w:t>«Величайшие изобретения человечества»</w:t>
            </w:r>
          </w:p>
        </w:tc>
        <w:tc>
          <w:tcPr>
            <w:tcW w:w="1632" w:type="pct"/>
          </w:tcPr>
          <w:p w:rsidR="008363D3" w:rsidRPr="00EE75C4" w:rsidRDefault="008363D3" w:rsidP="009079F6">
            <w:pPr>
              <w:pStyle w:val="Style14"/>
              <w:widowControl/>
              <w:ind w:firstLine="0"/>
              <w:rPr>
                <w:lang w:eastAsia="en-US"/>
              </w:rPr>
            </w:pPr>
            <w:r w:rsidRPr="00EE75C4">
              <w:rPr>
                <w:lang w:eastAsia="en-US"/>
              </w:rPr>
              <w:t>Выборочный опрос</w:t>
            </w:r>
          </w:p>
        </w:tc>
        <w:tc>
          <w:tcPr>
            <w:tcW w:w="1831" w:type="pct"/>
          </w:tcPr>
          <w:p w:rsidR="008363D3" w:rsidRPr="00EE75C4" w:rsidRDefault="008363D3" w:rsidP="009079F6">
            <w:pPr>
              <w:pStyle w:val="20"/>
              <w:ind w:firstLine="0"/>
              <w:rPr>
                <w:szCs w:val="24"/>
                <w:lang w:eastAsia="en-US"/>
              </w:rPr>
            </w:pPr>
            <w:r w:rsidRPr="00EE75C4">
              <w:rPr>
                <w:szCs w:val="24"/>
                <w:lang w:eastAsia="en-US"/>
              </w:rPr>
              <w:t>Answer the following questions:</w:t>
            </w:r>
          </w:p>
          <w:p w:rsidR="008363D3" w:rsidRPr="00EE75C4" w:rsidRDefault="008363D3" w:rsidP="009079F6">
            <w:pPr>
              <w:widowControl/>
              <w:numPr>
                <w:ilvl w:val="0"/>
                <w:numId w:val="6"/>
              </w:numPr>
              <w:autoSpaceDE/>
              <w:adjustRightInd/>
              <w:ind w:left="0"/>
              <w:jc w:val="left"/>
              <w:rPr>
                <w:lang w:eastAsia="en-US"/>
              </w:rPr>
            </w:pPr>
            <w:r w:rsidRPr="00EE75C4">
              <w:rPr>
                <w:lang w:eastAsia="en-US"/>
              </w:rPr>
              <w:t xml:space="preserve">What was </w:t>
            </w:r>
            <w:hyperlink r:id="rId32" w:tooltip="George Stephenson" w:history="1">
              <w:r w:rsidRPr="00EE75C4">
                <w:rPr>
                  <w:rStyle w:val="a4"/>
                  <w:lang w:eastAsia="en-US"/>
                </w:rPr>
                <w:t>George Stephenson</w:t>
              </w:r>
            </w:hyperlink>
            <w:r w:rsidRPr="00EE75C4">
              <w:rPr>
                <w:lang w:eastAsia="en-US"/>
              </w:rPr>
              <w:t>?</w:t>
            </w:r>
          </w:p>
          <w:p w:rsidR="008363D3" w:rsidRPr="00EE75C4" w:rsidRDefault="008363D3" w:rsidP="009079F6">
            <w:pPr>
              <w:widowControl/>
              <w:numPr>
                <w:ilvl w:val="0"/>
                <w:numId w:val="6"/>
              </w:numPr>
              <w:autoSpaceDE/>
              <w:adjustRightInd/>
              <w:ind w:left="0"/>
              <w:jc w:val="left"/>
              <w:rPr>
                <w:lang w:val="en-US" w:eastAsia="en-US"/>
              </w:rPr>
            </w:pPr>
            <w:r w:rsidRPr="00EE75C4">
              <w:rPr>
                <w:lang w:val="en-US" w:eastAsia="en-US"/>
              </w:rPr>
              <w:t xml:space="preserve">Where and when was </w:t>
            </w:r>
            <w:hyperlink r:id="rId33" w:tooltip="George Stephenson" w:history="1">
              <w:r w:rsidRPr="00EE75C4">
                <w:rPr>
                  <w:rStyle w:val="a4"/>
                  <w:lang w:val="en-US" w:eastAsia="en-US"/>
                </w:rPr>
                <w:t>George Stephenson</w:t>
              </w:r>
            </w:hyperlink>
            <w:r w:rsidRPr="00EE75C4">
              <w:rPr>
                <w:lang w:val="en-US" w:eastAsia="en-US"/>
              </w:rPr>
              <w:t xml:space="preserve"> born?</w:t>
            </w:r>
          </w:p>
          <w:p w:rsidR="008363D3" w:rsidRPr="00EE75C4" w:rsidRDefault="008363D3" w:rsidP="009079F6">
            <w:pPr>
              <w:widowControl/>
              <w:numPr>
                <w:ilvl w:val="0"/>
                <w:numId w:val="6"/>
              </w:numPr>
              <w:autoSpaceDE/>
              <w:adjustRightInd/>
              <w:ind w:left="0"/>
              <w:jc w:val="left"/>
              <w:rPr>
                <w:lang w:val="en-US" w:eastAsia="en-US"/>
              </w:rPr>
            </w:pPr>
            <w:r w:rsidRPr="00EE75C4">
              <w:rPr>
                <w:lang w:val="en-US" w:eastAsia="en-US"/>
              </w:rPr>
              <w:t>When was the first public railway opened?</w:t>
            </w:r>
          </w:p>
          <w:p w:rsidR="008363D3" w:rsidRPr="00EE75C4" w:rsidRDefault="008363D3" w:rsidP="009079F6">
            <w:pPr>
              <w:widowControl/>
              <w:numPr>
                <w:ilvl w:val="0"/>
                <w:numId w:val="6"/>
              </w:numPr>
              <w:autoSpaceDE/>
              <w:adjustRightInd/>
              <w:ind w:left="0"/>
              <w:jc w:val="left"/>
              <w:rPr>
                <w:lang w:val="en-US" w:eastAsia="en-US"/>
              </w:rPr>
            </w:pPr>
            <w:r w:rsidRPr="00EE75C4">
              <w:rPr>
                <w:lang w:val="en-US" w:eastAsia="en-US"/>
              </w:rPr>
              <w:t xml:space="preserve">How many children had </w:t>
            </w:r>
            <w:hyperlink r:id="rId34" w:tooltip="George Stephenson" w:history="1">
              <w:r w:rsidRPr="00EE75C4">
                <w:rPr>
                  <w:rStyle w:val="a4"/>
                  <w:lang w:val="en-US" w:eastAsia="en-US"/>
                </w:rPr>
                <w:t>George Stephenson</w:t>
              </w:r>
            </w:hyperlink>
            <w:r w:rsidRPr="00EE75C4">
              <w:rPr>
                <w:lang w:val="en-US" w:eastAsia="en-US"/>
              </w:rPr>
              <w:t>?</w:t>
            </w:r>
          </w:p>
          <w:p w:rsidR="008363D3" w:rsidRPr="00EE75C4" w:rsidRDefault="008363D3" w:rsidP="009079F6">
            <w:pPr>
              <w:widowControl/>
              <w:numPr>
                <w:ilvl w:val="0"/>
                <w:numId w:val="6"/>
              </w:numPr>
              <w:autoSpaceDE/>
              <w:adjustRightInd/>
              <w:ind w:left="0"/>
              <w:jc w:val="left"/>
              <w:rPr>
                <w:lang w:val="en-US" w:eastAsia="en-US"/>
              </w:rPr>
            </w:pPr>
            <w:r w:rsidRPr="00EE75C4">
              <w:rPr>
                <w:lang w:val="en-US" w:eastAsia="en-US"/>
              </w:rPr>
              <w:t xml:space="preserve">Where was a monument to father and son </w:t>
            </w:r>
            <w:hyperlink r:id="rId35" w:tooltip="Выдающиеся изобретения человечества : erect" w:history="1">
              <w:r w:rsidRPr="00EE75C4">
                <w:rPr>
                  <w:rStyle w:val="a4"/>
                  <w:lang w:val="en-US" w:eastAsia="en-US"/>
                </w:rPr>
                <w:t>erect</w:t>
              </w:r>
            </w:hyperlink>
            <w:r w:rsidRPr="00EE75C4">
              <w:rPr>
                <w:lang w:val="en-US" w:eastAsia="en-US"/>
              </w:rPr>
              <w:t>ed?</w:t>
            </w:r>
          </w:p>
          <w:p w:rsidR="008363D3" w:rsidRPr="00EE75C4" w:rsidRDefault="008363D3" w:rsidP="009079F6">
            <w:pPr>
              <w:widowControl/>
              <w:shd w:val="clear" w:color="auto" w:fill="FFFFFF"/>
              <w:autoSpaceDE/>
              <w:adjustRightInd/>
              <w:ind w:firstLine="0"/>
              <w:jc w:val="left"/>
              <w:rPr>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ind w:firstLine="0"/>
              <w:rPr>
                <w:b/>
                <w:lang w:eastAsia="en-US"/>
              </w:rPr>
            </w:pPr>
            <w:r w:rsidRPr="00EE75C4">
              <w:rPr>
                <w:b/>
                <w:lang w:eastAsia="en-US"/>
              </w:rPr>
              <w:t>4. Страна, где я живу</w:t>
            </w:r>
          </w:p>
        </w:tc>
        <w:tc>
          <w:tcPr>
            <w:tcW w:w="1632" w:type="pct"/>
          </w:tcPr>
          <w:p w:rsidR="008363D3" w:rsidRPr="00EE75C4" w:rsidRDefault="008363D3" w:rsidP="009079F6">
            <w:pPr>
              <w:pStyle w:val="Style14"/>
              <w:widowControl/>
              <w:ind w:firstLine="0"/>
              <w:jc w:val="left"/>
              <w:rPr>
                <w:lang w:eastAsia="en-US"/>
              </w:rPr>
            </w:pPr>
          </w:p>
        </w:tc>
        <w:tc>
          <w:tcPr>
            <w:tcW w:w="1831" w:type="pct"/>
          </w:tcPr>
          <w:p w:rsidR="008363D3" w:rsidRPr="00EE75C4" w:rsidRDefault="008363D3" w:rsidP="009079F6">
            <w:pPr>
              <w:pStyle w:val="Style14"/>
              <w:widowControl/>
              <w:ind w:firstLine="0"/>
              <w:jc w:val="left"/>
              <w:rPr>
                <w:lang w:eastAsia="en-US"/>
              </w:rPr>
            </w:pPr>
          </w:p>
        </w:tc>
        <w:tc>
          <w:tcPr>
            <w:tcW w:w="330" w:type="pct"/>
          </w:tcPr>
          <w:p w:rsidR="008363D3" w:rsidRPr="00EE75C4" w:rsidRDefault="008363D3" w:rsidP="00B674C7">
            <w:pPr>
              <w:pStyle w:val="Style14"/>
              <w:widowControl/>
              <w:ind w:firstLine="0"/>
              <w:jc w:val="left"/>
              <w:rPr>
                <w:rStyle w:val="FontStyle31"/>
                <w:rFonts w:ascii="Times New Roman" w:hAnsi="Times New Roman" w:cs="Times New Roman"/>
                <w:sz w:val="24"/>
                <w:szCs w:val="24"/>
              </w:rPr>
            </w:pPr>
          </w:p>
        </w:tc>
      </w:tr>
      <w:tr w:rsidR="008363D3" w:rsidRPr="00EE75C4" w:rsidTr="009079F6">
        <w:trPr>
          <w:trHeight w:val="373"/>
        </w:trPr>
        <w:tc>
          <w:tcPr>
            <w:tcW w:w="1207" w:type="pct"/>
          </w:tcPr>
          <w:p w:rsidR="008363D3" w:rsidRPr="00EE75C4" w:rsidRDefault="008363D3" w:rsidP="009079F6">
            <w:pPr>
              <w:pStyle w:val="Style14"/>
              <w:widowControl/>
              <w:ind w:firstLine="0"/>
              <w:rPr>
                <w:lang w:eastAsia="en-US"/>
              </w:rPr>
            </w:pPr>
            <w:r w:rsidRPr="00EE75C4">
              <w:rPr>
                <w:lang w:eastAsia="en-US"/>
              </w:rPr>
              <w:t xml:space="preserve">4.1 Развитие умений и навыков чтения и письма по теме: </w:t>
            </w:r>
            <w:r w:rsidRPr="00EE75C4">
              <w:rPr>
                <w:b/>
                <w:lang w:eastAsia="en-US"/>
              </w:rPr>
              <w:t>«Географическое положение и политическая система Российской Федерации»</w:t>
            </w:r>
          </w:p>
        </w:tc>
        <w:tc>
          <w:tcPr>
            <w:tcW w:w="1632" w:type="pct"/>
          </w:tcPr>
          <w:p w:rsidR="008363D3" w:rsidRPr="00EE75C4" w:rsidRDefault="008363D3" w:rsidP="009079F6">
            <w:pPr>
              <w:pStyle w:val="Style14"/>
              <w:widowControl/>
              <w:ind w:firstLine="0"/>
              <w:jc w:val="left"/>
              <w:rPr>
                <w:lang w:eastAsia="en-US"/>
              </w:rPr>
            </w:pPr>
            <w:r w:rsidRPr="00EE75C4">
              <w:rPr>
                <w:lang w:eastAsia="en-US"/>
              </w:rPr>
              <w:t>Выборочный опрос,</w:t>
            </w:r>
          </w:p>
          <w:p w:rsidR="008363D3" w:rsidRPr="00EE75C4" w:rsidRDefault="008363D3" w:rsidP="009079F6">
            <w:pPr>
              <w:pStyle w:val="Style14"/>
              <w:widowControl/>
              <w:ind w:firstLine="0"/>
              <w:jc w:val="left"/>
              <w:rPr>
                <w:lang w:eastAsia="en-US"/>
              </w:rPr>
            </w:pPr>
            <w:r w:rsidRPr="00EE75C4">
              <w:rPr>
                <w:lang w:eastAsia="en-US"/>
              </w:rPr>
              <w:t>проверка письменных работ</w:t>
            </w:r>
          </w:p>
        </w:tc>
        <w:tc>
          <w:tcPr>
            <w:tcW w:w="1831" w:type="pct"/>
          </w:tcPr>
          <w:p w:rsidR="008363D3" w:rsidRPr="00EE75C4" w:rsidRDefault="008363D3" w:rsidP="009079F6">
            <w:pPr>
              <w:pStyle w:val="a5"/>
              <w:shd w:val="clear" w:color="auto" w:fill="FFFFFF"/>
              <w:spacing w:before="0" w:beforeAutospacing="0" w:after="150" w:afterAutospacing="0" w:line="240" w:lineRule="auto"/>
              <w:ind w:firstLine="0"/>
              <w:rPr>
                <w:b/>
                <w:i/>
                <w:sz w:val="24"/>
                <w:lang w:val="en-US" w:eastAsia="en-US"/>
              </w:rPr>
            </w:pPr>
            <w:r w:rsidRPr="00EE75C4">
              <w:rPr>
                <w:b/>
                <w:i/>
                <w:sz w:val="24"/>
                <w:lang w:val="en-US" w:eastAsia="en-US"/>
              </w:rPr>
              <w:t>Read the text and answer the questions:</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1) What territory does Russia occupy? 2) What</w:t>
            </w:r>
            <w:r w:rsidRPr="00EE75C4">
              <w:rPr>
                <w:rStyle w:val="apple-converted-space"/>
                <w:sz w:val="24"/>
                <w:lang w:val="en-US" w:eastAsia="en-US"/>
              </w:rPr>
              <w:t> </w:t>
            </w:r>
            <w:hyperlink r:id="rId36" w:tooltip="Глоссарий: countries" w:history="1">
              <w:r w:rsidRPr="00EE75C4">
                <w:rPr>
                  <w:rStyle w:val="a4"/>
                  <w:sz w:val="24"/>
                  <w:lang w:val="en-US" w:eastAsia="en-US"/>
                </w:rPr>
                <w:t>countries</w:t>
              </w:r>
            </w:hyperlink>
            <w:r w:rsidRPr="00EE75C4">
              <w:rPr>
                <w:rStyle w:val="apple-converted-space"/>
                <w:sz w:val="24"/>
                <w:lang w:val="en-US" w:eastAsia="en-US"/>
              </w:rPr>
              <w:t> </w:t>
            </w:r>
            <w:r w:rsidRPr="00EE75C4">
              <w:rPr>
                <w:sz w:val="24"/>
                <w:lang w:val="en-US" w:eastAsia="en-US"/>
              </w:rPr>
              <w:t>does it border on? 3) What plains is it</w:t>
            </w:r>
            <w:r w:rsidRPr="00EE75C4">
              <w:rPr>
                <w:rStyle w:val="apple-converted-space"/>
                <w:sz w:val="24"/>
                <w:lang w:val="en-US" w:eastAsia="en-US"/>
              </w:rPr>
              <w:t> </w:t>
            </w:r>
            <w:hyperlink r:id="rId37" w:tooltip="Глоссарий: locate" w:history="1">
              <w:r w:rsidRPr="00EE75C4">
                <w:rPr>
                  <w:rStyle w:val="a4"/>
                  <w:sz w:val="24"/>
                  <w:lang w:val="en-US" w:eastAsia="en-US"/>
                </w:rPr>
                <w:t>locate</w:t>
              </w:r>
            </w:hyperlink>
            <w:r w:rsidRPr="00EE75C4">
              <w:rPr>
                <w:sz w:val="24"/>
                <w:lang w:val="en-US" w:eastAsia="en-US"/>
              </w:rPr>
              <w:t>d on? 4)What are the longest mountain chains? 5)What sea does Europe’s biggest</w:t>
            </w:r>
            <w:r w:rsidRPr="00EE75C4">
              <w:rPr>
                <w:rStyle w:val="apple-converted-space"/>
                <w:sz w:val="24"/>
                <w:lang w:val="en-US" w:eastAsia="en-US"/>
              </w:rPr>
              <w:t> </w:t>
            </w:r>
            <w:hyperlink r:id="rId38" w:tooltip="Глоссарий: river" w:history="1">
              <w:r w:rsidRPr="00EE75C4">
                <w:rPr>
                  <w:rStyle w:val="a4"/>
                  <w:sz w:val="24"/>
                  <w:lang w:val="en-US" w:eastAsia="en-US"/>
                </w:rPr>
                <w:t>river</w:t>
              </w:r>
            </w:hyperlink>
            <w:r w:rsidRPr="00EE75C4">
              <w:rPr>
                <w:rStyle w:val="apple-converted-space"/>
                <w:sz w:val="24"/>
                <w:lang w:val="en-US" w:eastAsia="en-US"/>
              </w:rPr>
              <w:t> </w:t>
            </w:r>
            <w:r w:rsidRPr="00EE75C4">
              <w:rPr>
                <w:sz w:val="24"/>
                <w:lang w:val="en-US" w:eastAsia="en-US"/>
              </w:rPr>
              <w:t>flow into? 6) What</w:t>
            </w:r>
            <w:r w:rsidRPr="00EE75C4">
              <w:rPr>
                <w:rStyle w:val="apple-converted-space"/>
                <w:sz w:val="24"/>
                <w:lang w:val="en-US" w:eastAsia="en-US"/>
              </w:rPr>
              <w:t> </w:t>
            </w:r>
            <w:hyperlink r:id="rId39" w:tooltip="Глоссарий: river" w:history="1">
              <w:r w:rsidRPr="00EE75C4">
                <w:rPr>
                  <w:rStyle w:val="a4"/>
                  <w:sz w:val="24"/>
                  <w:lang w:val="en-US" w:eastAsia="en-US"/>
                </w:rPr>
                <w:t>river</w:t>
              </w:r>
            </w:hyperlink>
            <w:r w:rsidRPr="00EE75C4">
              <w:rPr>
                <w:rStyle w:val="apple-converted-space"/>
                <w:sz w:val="24"/>
                <w:lang w:val="en-US" w:eastAsia="en-US"/>
              </w:rPr>
              <w:t> </w:t>
            </w:r>
            <w:r w:rsidRPr="00EE75C4">
              <w:rPr>
                <w:sz w:val="24"/>
                <w:lang w:val="en-US" w:eastAsia="en-US"/>
              </w:rPr>
              <w:t xml:space="preserve">flows into the Pacific Ocean? 7) How deep is the world’s purest lake Baikal? 8) How does the climate in Russia vary? 9)What mineral resources does Russia possess? 10) What industries are developed in Russia? 11) </w:t>
            </w:r>
            <w:r w:rsidRPr="00EE75C4">
              <w:rPr>
                <w:sz w:val="24"/>
                <w:lang w:val="en-US" w:eastAsia="en-US"/>
              </w:rPr>
              <w:lastRenderedPageBreak/>
              <w:t>What products do agricultural enterprises produce?</w:t>
            </w:r>
          </w:p>
          <w:p w:rsidR="008363D3" w:rsidRPr="00EE75C4" w:rsidRDefault="008363D3" w:rsidP="009079F6">
            <w:pPr>
              <w:pStyle w:val="a5"/>
              <w:shd w:val="clear" w:color="auto" w:fill="FFFFFF"/>
              <w:spacing w:before="0" w:beforeAutospacing="0" w:after="150" w:afterAutospacing="0" w:line="240" w:lineRule="auto"/>
              <w:ind w:firstLine="0"/>
              <w:rPr>
                <w:b/>
                <w:i/>
                <w:sz w:val="24"/>
                <w:lang w:val="en-US" w:eastAsia="en-US"/>
              </w:rPr>
            </w:pPr>
            <w:r w:rsidRPr="00EE75C4">
              <w:rPr>
                <w:b/>
                <w:i/>
                <w:sz w:val="24"/>
                <w:lang w:val="en-US" w:eastAsia="en-US"/>
              </w:rPr>
              <w:t>Say if the sentences true or false</w:t>
            </w:r>
          </w:p>
          <w:p w:rsidR="008363D3" w:rsidRPr="00EE75C4" w:rsidRDefault="008363D3" w:rsidP="009079F6">
            <w:pPr>
              <w:pStyle w:val="a5"/>
              <w:shd w:val="clear" w:color="auto" w:fill="FFFFFF"/>
              <w:spacing w:before="0" w:beforeAutospacing="0" w:after="150" w:afterAutospacing="0" w:line="240" w:lineRule="auto"/>
              <w:rPr>
                <w:sz w:val="24"/>
                <w:lang w:val="en-US" w:eastAsia="en-US"/>
              </w:rPr>
            </w:pPr>
            <w:r w:rsidRPr="00EE75C4">
              <w:rPr>
                <w:sz w:val="24"/>
                <w:shd w:val="clear" w:color="auto" w:fill="FFFFFF"/>
                <w:lang w:val="en-US" w:eastAsia="en-US"/>
              </w:rPr>
              <w:t>1)Three branches of the federal government are checked and balanced by Speakers.</w:t>
            </w:r>
            <w:r w:rsidRPr="00EE75C4">
              <w:rPr>
                <w:sz w:val="24"/>
                <w:lang w:val="en-US" w:eastAsia="en-US"/>
              </w:rPr>
              <w:br/>
            </w:r>
            <w:r w:rsidRPr="00EE75C4">
              <w:rPr>
                <w:sz w:val="24"/>
                <w:shd w:val="clear" w:color="auto" w:fill="FFFFFF"/>
                <w:lang w:val="en-US" w:eastAsia="en-US"/>
              </w:rPr>
              <w:t>2) All the laws are usually approved by both Chambers and signed by the P</w:t>
            </w:r>
            <w:hyperlink r:id="rId40" w:tooltip="Towns and cities in Russia: resident" w:history="1">
              <w:r w:rsidRPr="00EE75C4">
                <w:rPr>
                  <w:rStyle w:val="a4"/>
                  <w:sz w:val="24"/>
                  <w:shd w:val="clear" w:color="auto" w:fill="FFFFFF"/>
                  <w:lang w:val="en-US" w:eastAsia="en-US"/>
                </w:rPr>
                <w:t>resident</w:t>
              </w:r>
            </w:hyperlink>
            <w:r w:rsidRPr="00EE75C4">
              <w:rPr>
                <w:sz w:val="24"/>
                <w:shd w:val="clear" w:color="auto" w:fill="FFFFFF"/>
                <w:lang w:val="en-US" w:eastAsia="en-US"/>
              </w:rPr>
              <w:t>.</w:t>
            </w:r>
            <w:r w:rsidRPr="00EE75C4">
              <w:rPr>
                <w:sz w:val="24"/>
                <w:lang w:val="en-US" w:eastAsia="en-US"/>
              </w:rPr>
              <w:br/>
            </w:r>
            <w:r w:rsidRPr="00EE75C4">
              <w:rPr>
                <w:sz w:val="24"/>
                <w:shd w:val="clear" w:color="auto" w:fill="FFFFFF"/>
                <w:lang w:val="en-US" w:eastAsia="en-US"/>
              </w:rPr>
              <w:t>3) After having been signed by the P</w:t>
            </w:r>
            <w:hyperlink r:id="rId41" w:tooltip="Towns and cities in Russia: resident" w:history="1">
              <w:r w:rsidRPr="00EE75C4">
                <w:rPr>
                  <w:rStyle w:val="a4"/>
                  <w:sz w:val="24"/>
                  <w:shd w:val="clear" w:color="auto" w:fill="FFFFFF"/>
                  <w:lang w:val="en-US" w:eastAsia="en-US"/>
                </w:rPr>
                <w:t>resident</w:t>
              </w:r>
            </w:hyperlink>
            <w:r w:rsidRPr="00EE75C4">
              <w:rPr>
                <w:rStyle w:val="apple-converted-space"/>
                <w:sz w:val="24"/>
                <w:shd w:val="clear" w:color="auto" w:fill="FFFFFF"/>
                <w:lang w:val="en-US" w:eastAsia="en-US"/>
              </w:rPr>
              <w:t> </w:t>
            </w:r>
            <w:r w:rsidRPr="00EE75C4">
              <w:rPr>
                <w:sz w:val="24"/>
                <w:shd w:val="clear" w:color="auto" w:fill="FFFFFF"/>
                <w:lang w:val="en-US" w:eastAsia="en-US"/>
              </w:rPr>
              <w:t>the law</w:t>
            </w:r>
            <w:r w:rsidRPr="00EE75C4">
              <w:rPr>
                <w:rStyle w:val="apple-converted-space"/>
                <w:sz w:val="24"/>
                <w:shd w:val="clear" w:color="auto" w:fill="FFFFFF"/>
                <w:lang w:val="en-US" w:eastAsia="en-US"/>
              </w:rPr>
              <w:t> </w:t>
            </w:r>
            <w:hyperlink r:id="rId42" w:tooltip="Глоссарий: become" w:history="1">
              <w:r w:rsidRPr="00EE75C4">
                <w:rPr>
                  <w:rStyle w:val="a4"/>
                  <w:sz w:val="24"/>
                  <w:shd w:val="clear" w:color="auto" w:fill="FFFFFF"/>
                  <w:lang w:val="en-US" w:eastAsia="en-US"/>
                </w:rPr>
                <w:t>become</w:t>
              </w:r>
            </w:hyperlink>
            <w:r w:rsidRPr="00EE75C4">
              <w:rPr>
                <w:sz w:val="24"/>
                <w:shd w:val="clear" w:color="auto" w:fill="FFFFFF"/>
                <w:lang w:val="en-US" w:eastAsia="en-US"/>
              </w:rPr>
              <w:t>s the bill.</w:t>
            </w:r>
            <w:r w:rsidRPr="00EE75C4">
              <w:rPr>
                <w:sz w:val="24"/>
                <w:lang w:val="en-US" w:eastAsia="en-US"/>
              </w:rPr>
              <w:br/>
            </w:r>
            <w:r w:rsidRPr="00EE75C4">
              <w:rPr>
                <w:sz w:val="24"/>
                <w:shd w:val="clear" w:color="auto" w:fill="FFFFFF"/>
                <w:lang w:val="en-US" w:eastAsia="en-US"/>
              </w:rPr>
              <w:t>4) The government is headed by the Prime Minister.</w:t>
            </w:r>
            <w:r w:rsidRPr="00EE75C4">
              <w:rPr>
                <w:sz w:val="24"/>
                <w:lang w:val="en-US" w:eastAsia="en-US"/>
              </w:rPr>
              <w:br/>
            </w:r>
            <w:r w:rsidRPr="00EE75C4">
              <w:rPr>
                <w:sz w:val="24"/>
                <w:shd w:val="clear" w:color="auto" w:fill="FFFFFF"/>
                <w:lang w:val="en-US" w:eastAsia="en-US"/>
              </w:rPr>
              <w:t>5) The Prime Minister may veto the bills, initiated in either of two Chambers.</w:t>
            </w:r>
            <w:r w:rsidRPr="00EE75C4">
              <w:rPr>
                <w:sz w:val="24"/>
                <w:lang w:val="en-US" w:eastAsia="en-US"/>
              </w:rPr>
              <w:br/>
            </w:r>
            <w:r w:rsidRPr="00EE75C4">
              <w:rPr>
                <w:sz w:val="24"/>
                <w:shd w:val="clear" w:color="auto" w:fill="FFFFFF"/>
                <w:lang w:val="en-US" w:eastAsia="en-US"/>
              </w:rPr>
              <w:t>6) The first action of the Prime Minister on appointment is to form the Cabinet.</w:t>
            </w:r>
            <w:r w:rsidRPr="00EE75C4">
              <w:rPr>
                <w:sz w:val="24"/>
                <w:lang w:val="en-US" w:eastAsia="en-US"/>
              </w:rPr>
              <w:br/>
            </w:r>
            <w:r w:rsidRPr="00EE75C4">
              <w:rPr>
                <w:sz w:val="24"/>
                <w:shd w:val="clear" w:color="auto" w:fill="FFFFFF"/>
                <w:lang w:val="en-US" w:eastAsia="en-US"/>
              </w:rPr>
              <w:t>11</w:t>
            </w:r>
            <w:r w:rsidRPr="00EE75C4">
              <w:rPr>
                <w:sz w:val="24"/>
                <w:lang w:val="en-US" w:eastAsia="en-US"/>
              </w:rPr>
              <w:br/>
            </w:r>
            <w:r w:rsidRPr="00EE75C4">
              <w:rPr>
                <w:sz w:val="24"/>
                <w:shd w:val="clear" w:color="auto" w:fill="FFFFFF"/>
                <w:lang w:val="en-US" w:eastAsia="en-US"/>
              </w:rPr>
              <w:t>7) The members of the Federal Government are elected by popular vote for a six-year period.</w:t>
            </w:r>
          </w:p>
          <w:p w:rsidR="008363D3" w:rsidRPr="00EE75C4" w:rsidRDefault="008363D3" w:rsidP="009079F6">
            <w:pPr>
              <w:pStyle w:val="Style14"/>
              <w:widowControl/>
              <w:ind w:firstLine="0"/>
              <w:rPr>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ind w:firstLine="0"/>
              <w:rPr>
                <w:lang w:eastAsia="en-US"/>
              </w:rPr>
            </w:pPr>
            <w:r w:rsidRPr="00EE75C4">
              <w:rPr>
                <w:lang w:eastAsia="en-US"/>
              </w:rPr>
              <w:lastRenderedPageBreak/>
              <w:t xml:space="preserve">4.2 Развитие навыков говорения по теме </w:t>
            </w:r>
            <w:r w:rsidRPr="00EE75C4">
              <w:rPr>
                <w:b/>
                <w:lang w:eastAsia="en-US"/>
              </w:rPr>
              <w:t>«Культура и традиции Российской Федерации»</w:t>
            </w:r>
          </w:p>
        </w:tc>
        <w:tc>
          <w:tcPr>
            <w:tcW w:w="1632" w:type="pct"/>
          </w:tcPr>
          <w:p w:rsidR="008363D3" w:rsidRPr="00EE75C4" w:rsidRDefault="008363D3" w:rsidP="009079F6">
            <w:pPr>
              <w:pStyle w:val="Style14"/>
              <w:widowControl/>
              <w:ind w:firstLine="0"/>
              <w:jc w:val="left"/>
              <w:rPr>
                <w:lang w:val="en-US" w:eastAsia="en-US"/>
              </w:rPr>
            </w:pPr>
            <w:r w:rsidRPr="00EE75C4">
              <w:rPr>
                <w:lang w:eastAsia="en-US"/>
              </w:rPr>
              <w:t>Устный</w:t>
            </w:r>
            <w:r w:rsidRPr="00EE75C4">
              <w:rPr>
                <w:lang w:val="en-US" w:eastAsia="en-US"/>
              </w:rPr>
              <w:t xml:space="preserve"> </w:t>
            </w:r>
            <w:r w:rsidRPr="00EE75C4">
              <w:rPr>
                <w:lang w:eastAsia="en-US"/>
              </w:rPr>
              <w:t>опрос</w:t>
            </w:r>
          </w:p>
        </w:tc>
        <w:tc>
          <w:tcPr>
            <w:tcW w:w="1831" w:type="pct"/>
          </w:tcPr>
          <w:p w:rsidR="008363D3" w:rsidRPr="00EE75C4" w:rsidRDefault="008363D3" w:rsidP="009079F6">
            <w:pPr>
              <w:pStyle w:val="20"/>
              <w:ind w:firstLine="0"/>
              <w:rPr>
                <w:szCs w:val="24"/>
                <w:lang w:val="en-US" w:eastAsia="en-US"/>
              </w:rPr>
            </w:pPr>
            <w:r w:rsidRPr="00EE75C4">
              <w:rPr>
                <w:szCs w:val="24"/>
                <w:lang w:val="en-US" w:eastAsia="en-US"/>
              </w:rPr>
              <w:t>Find some information about Russsian outstanding people in Art, Music, Theater, Cinema</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ind w:firstLine="0"/>
              <w:rPr>
                <w:lang w:eastAsia="en-US"/>
              </w:rPr>
            </w:pPr>
            <w:r w:rsidRPr="00EE75C4">
              <w:rPr>
                <w:lang w:eastAsia="en-US"/>
              </w:rPr>
              <w:t xml:space="preserve">4.3 Развитие навыков письма по теме </w:t>
            </w:r>
            <w:r w:rsidRPr="00EE75C4">
              <w:rPr>
                <w:b/>
                <w:lang w:eastAsia="en-US"/>
              </w:rPr>
              <w:t>«Крупные города Российской Федерации</w:t>
            </w:r>
            <w:r w:rsidRPr="00EE75C4">
              <w:rPr>
                <w:lang w:eastAsia="en-US"/>
              </w:rPr>
              <w:t>»</w:t>
            </w:r>
          </w:p>
        </w:tc>
        <w:tc>
          <w:tcPr>
            <w:tcW w:w="1632" w:type="pct"/>
          </w:tcPr>
          <w:p w:rsidR="008363D3" w:rsidRPr="00EE75C4" w:rsidRDefault="008363D3" w:rsidP="009079F6">
            <w:pPr>
              <w:pStyle w:val="Style14"/>
              <w:widowControl/>
              <w:ind w:firstLine="0"/>
              <w:jc w:val="left"/>
              <w:rPr>
                <w:lang w:eastAsia="en-US"/>
              </w:rPr>
            </w:pPr>
            <w:r w:rsidRPr="00EE75C4">
              <w:rPr>
                <w:lang w:eastAsia="en-US"/>
              </w:rPr>
              <w:t>Проверка письменного задания</w:t>
            </w:r>
          </w:p>
        </w:tc>
        <w:tc>
          <w:tcPr>
            <w:tcW w:w="1831" w:type="pct"/>
          </w:tcPr>
          <w:p w:rsidR="008363D3" w:rsidRPr="00EE75C4" w:rsidRDefault="008363D3" w:rsidP="009079F6">
            <w:pPr>
              <w:pStyle w:val="a5"/>
              <w:shd w:val="clear" w:color="auto" w:fill="FFFFFF"/>
              <w:spacing w:before="0" w:beforeAutospacing="0" w:after="150" w:afterAutospacing="0" w:line="240" w:lineRule="auto"/>
              <w:ind w:firstLine="0"/>
              <w:rPr>
                <w:b/>
                <w:i/>
                <w:sz w:val="24"/>
                <w:lang w:val="en-US" w:eastAsia="en-US"/>
              </w:rPr>
            </w:pPr>
            <w:r w:rsidRPr="00EE75C4">
              <w:rPr>
                <w:b/>
                <w:i/>
                <w:sz w:val="24"/>
                <w:lang w:val="en-US" w:eastAsia="en-US"/>
              </w:rPr>
              <w:t>Answer the Questions</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1) Where is Moscow situated?</w:t>
            </w:r>
            <w:r w:rsidRPr="00EE75C4">
              <w:rPr>
                <w:sz w:val="24"/>
                <w:lang w:val="en-US" w:eastAsia="en-US"/>
              </w:rPr>
              <w:br/>
              <w:t>2) What is the role of Moscow in Russia?</w:t>
            </w:r>
            <w:r w:rsidRPr="00EE75C4">
              <w:rPr>
                <w:sz w:val="24"/>
                <w:lang w:val="en-US" w:eastAsia="en-US"/>
              </w:rPr>
              <w:br/>
              <w:t>3)When was Moscow</w:t>
            </w:r>
            <w:r w:rsidRPr="00EE75C4">
              <w:rPr>
                <w:rStyle w:val="apple-converted-space"/>
                <w:sz w:val="24"/>
                <w:lang w:val="en-US" w:eastAsia="en-US"/>
              </w:rPr>
              <w:t> </w:t>
            </w:r>
            <w:hyperlink r:id="rId43" w:tooltip="Глоссарий: found" w:history="1">
              <w:r w:rsidRPr="00EE75C4">
                <w:rPr>
                  <w:rStyle w:val="a4"/>
                  <w:sz w:val="24"/>
                  <w:lang w:val="en-US" w:eastAsia="en-US"/>
                </w:rPr>
                <w:t>found</w:t>
              </w:r>
            </w:hyperlink>
            <w:r w:rsidRPr="00EE75C4">
              <w:rPr>
                <w:sz w:val="24"/>
                <w:lang w:val="en-US" w:eastAsia="en-US"/>
              </w:rPr>
              <w:t>ed?</w:t>
            </w:r>
            <w:r w:rsidRPr="00EE75C4">
              <w:rPr>
                <w:sz w:val="24"/>
                <w:lang w:val="en-US" w:eastAsia="en-US"/>
              </w:rPr>
              <w:br/>
            </w:r>
            <w:r w:rsidRPr="00EE75C4">
              <w:rPr>
                <w:sz w:val="24"/>
                <w:lang w:val="en-US" w:eastAsia="en-US"/>
              </w:rPr>
              <w:lastRenderedPageBreak/>
              <w:t>4) Who</w:t>
            </w:r>
            <w:r w:rsidRPr="00EE75C4">
              <w:rPr>
                <w:rStyle w:val="apple-converted-space"/>
                <w:sz w:val="24"/>
                <w:lang w:val="en-US" w:eastAsia="en-US"/>
              </w:rPr>
              <w:t> </w:t>
            </w:r>
            <w:hyperlink r:id="rId44" w:tooltip="Глоссарий: found" w:history="1">
              <w:r w:rsidRPr="00EE75C4">
                <w:rPr>
                  <w:rStyle w:val="a4"/>
                  <w:sz w:val="24"/>
                  <w:lang w:val="en-US" w:eastAsia="en-US"/>
                </w:rPr>
                <w:t>found</w:t>
              </w:r>
            </w:hyperlink>
            <w:r w:rsidRPr="00EE75C4">
              <w:rPr>
                <w:sz w:val="24"/>
                <w:lang w:val="en-US" w:eastAsia="en-US"/>
              </w:rPr>
              <w:t>ed our capital? 5) What are the most interesting places of interest in the capital?</w:t>
            </w:r>
            <w:r w:rsidRPr="00EE75C4">
              <w:rPr>
                <w:sz w:val="24"/>
                <w:lang w:val="en-US" w:eastAsia="en-US"/>
              </w:rPr>
              <w:br/>
              <w:t>6) Have you even been to Moscow?</w:t>
            </w:r>
            <w:r w:rsidRPr="00EE75C4">
              <w:rPr>
                <w:sz w:val="24"/>
                <w:lang w:val="en-US" w:eastAsia="en-US"/>
              </w:rPr>
              <w:br/>
              <w:t>7) Why was our northern capital renamed three times? 8) What is the role of St. Petersburg in Russia? 9) When was it</w:t>
            </w:r>
            <w:r w:rsidRPr="00EE75C4">
              <w:rPr>
                <w:rStyle w:val="apple-converted-space"/>
                <w:sz w:val="24"/>
                <w:lang w:val="en-US" w:eastAsia="en-US"/>
              </w:rPr>
              <w:t> </w:t>
            </w:r>
            <w:hyperlink r:id="rId45" w:tooltip="Глоссарий: found" w:history="1">
              <w:r w:rsidRPr="00EE75C4">
                <w:rPr>
                  <w:rStyle w:val="a4"/>
                  <w:sz w:val="24"/>
                  <w:lang w:val="en-US" w:eastAsia="en-US"/>
                </w:rPr>
                <w:t>found</w:t>
              </w:r>
            </w:hyperlink>
            <w:r w:rsidRPr="00EE75C4">
              <w:rPr>
                <w:sz w:val="24"/>
                <w:lang w:val="en-US" w:eastAsia="en-US"/>
              </w:rPr>
              <w:t>ed?</w:t>
            </w:r>
            <w:r w:rsidRPr="00EE75C4">
              <w:rPr>
                <w:sz w:val="24"/>
                <w:lang w:val="en-US" w:eastAsia="en-US"/>
              </w:rPr>
              <w:br/>
              <w:t>10) Who</w:t>
            </w:r>
            <w:r w:rsidRPr="00EE75C4">
              <w:rPr>
                <w:rStyle w:val="apple-converted-space"/>
                <w:sz w:val="24"/>
                <w:lang w:val="en-US" w:eastAsia="en-US"/>
              </w:rPr>
              <w:t> </w:t>
            </w:r>
            <w:hyperlink r:id="rId46" w:tooltip="Глоссарий: found" w:history="1">
              <w:r w:rsidRPr="00EE75C4">
                <w:rPr>
                  <w:rStyle w:val="a4"/>
                  <w:sz w:val="24"/>
                  <w:lang w:val="en-US" w:eastAsia="en-US"/>
                </w:rPr>
                <w:t>found</w:t>
              </w:r>
            </w:hyperlink>
            <w:r w:rsidRPr="00EE75C4">
              <w:rPr>
                <w:sz w:val="24"/>
                <w:lang w:val="en-US" w:eastAsia="en-US"/>
              </w:rPr>
              <w:t>ed the city of St. Petersburg?</w:t>
            </w:r>
            <w:r w:rsidRPr="00EE75C4">
              <w:rPr>
                <w:sz w:val="24"/>
                <w:lang w:val="en-US" w:eastAsia="en-US"/>
              </w:rPr>
              <w:br/>
              <w:t>11) What is the city construction history?</w:t>
            </w:r>
            <w:r w:rsidRPr="00EE75C4">
              <w:rPr>
                <w:sz w:val="24"/>
                <w:lang w:val="en-US" w:eastAsia="en-US"/>
              </w:rPr>
              <w:br/>
              <w:t>12) What is Novosibirsk famous for?</w:t>
            </w:r>
            <w:r w:rsidRPr="00EE75C4">
              <w:rPr>
                <w:sz w:val="24"/>
                <w:lang w:val="en-US" w:eastAsia="en-US"/>
              </w:rPr>
              <w:br/>
              <w:t>13) What is Volgograd famous for?</w:t>
            </w:r>
          </w:p>
          <w:p w:rsidR="008363D3" w:rsidRPr="00EE75C4" w:rsidRDefault="008363D3" w:rsidP="009079F6">
            <w:pPr>
              <w:pStyle w:val="20"/>
              <w:shd w:val="clear" w:color="auto" w:fill="FFFFFF"/>
              <w:spacing w:before="150" w:after="150"/>
              <w:ind w:firstLine="0"/>
              <w:rPr>
                <w:bCs w:val="0"/>
                <w:szCs w:val="24"/>
                <w:lang w:val="en-US" w:eastAsia="en-US"/>
              </w:rPr>
            </w:pPr>
            <w:r w:rsidRPr="00EE75C4">
              <w:rPr>
                <w:bCs w:val="0"/>
                <w:szCs w:val="24"/>
                <w:lang w:val="en-US" w:eastAsia="en-US"/>
              </w:rPr>
              <w:t>Complete the sentences and speak about St. Petersburg</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1) St. Petersburg is situated on the same parallel as …</w:t>
            </w:r>
            <w:r w:rsidRPr="00EE75C4">
              <w:rPr>
                <w:sz w:val="24"/>
                <w:lang w:val="en-US" w:eastAsia="en-US"/>
              </w:rPr>
              <w:br/>
              <w:t>2) Its climate is milder due to …</w:t>
            </w:r>
            <w:r w:rsidRPr="00EE75C4">
              <w:rPr>
                <w:sz w:val="24"/>
                <w:lang w:val="en-US" w:eastAsia="en-US"/>
              </w:rPr>
              <w:br/>
              <w:t>3) It</w:t>
            </w:r>
            <w:r w:rsidRPr="00EE75C4">
              <w:rPr>
                <w:rStyle w:val="apple-converted-space"/>
                <w:sz w:val="24"/>
                <w:lang w:val="en-US" w:eastAsia="en-US"/>
              </w:rPr>
              <w:t> </w:t>
            </w:r>
            <w:hyperlink r:id="rId47" w:tooltip="Глоссарий: become" w:history="1">
              <w:r w:rsidRPr="00EE75C4">
                <w:rPr>
                  <w:rStyle w:val="a4"/>
                  <w:sz w:val="24"/>
                  <w:lang w:val="en-US" w:eastAsia="en-US"/>
                </w:rPr>
                <w:t>become</w:t>
              </w:r>
            </w:hyperlink>
            <w:r w:rsidRPr="00EE75C4">
              <w:rPr>
                <w:sz w:val="24"/>
                <w:lang w:val="en-US" w:eastAsia="en-US"/>
              </w:rPr>
              <w:t>s dark early during the short</w:t>
            </w:r>
            <w:r w:rsidRPr="00EE75C4">
              <w:rPr>
                <w:rStyle w:val="apple-converted-space"/>
                <w:sz w:val="24"/>
                <w:lang w:val="en-US" w:eastAsia="en-US"/>
              </w:rPr>
              <w:t> </w:t>
            </w:r>
            <w:hyperlink r:id="rId48" w:tooltip="Глоссарий: winter" w:history="1">
              <w:r w:rsidRPr="00EE75C4">
                <w:rPr>
                  <w:rStyle w:val="a4"/>
                  <w:sz w:val="24"/>
                  <w:lang w:val="en-US" w:eastAsia="en-US"/>
                </w:rPr>
                <w:t>winter</w:t>
              </w:r>
            </w:hyperlink>
            <w:r w:rsidRPr="00EE75C4">
              <w:rPr>
                <w:sz w:val="24"/>
                <w:lang w:val="en-US" w:eastAsia="en-US"/>
              </w:rPr>
              <w:t>s but in early summer …</w:t>
            </w:r>
            <w:r w:rsidRPr="00EE75C4">
              <w:rPr>
                <w:sz w:val="24"/>
                <w:lang w:val="en-US" w:eastAsia="en-US"/>
              </w:rPr>
              <w:br/>
              <w:t>4) St. Petersburg was</w:t>
            </w:r>
            <w:r w:rsidRPr="00EE75C4">
              <w:rPr>
                <w:rStyle w:val="apple-converted-space"/>
                <w:sz w:val="24"/>
                <w:lang w:val="en-US" w:eastAsia="en-US"/>
              </w:rPr>
              <w:t> </w:t>
            </w:r>
            <w:hyperlink r:id="rId49" w:tooltip="Глоссарий: found" w:history="1">
              <w:r w:rsidRPr="00EE75C4">
                <w:rPr>
                  <w:rStyle w:val="a4"/>
                  <w:sz w:val="24"/>
                  <w:lang w:val="en-US" w:eastAsia="en-US"/>
                </w:rPr>
                <w:t>found</w:t>
              </w:r>
            </w:hyperlink>
            <w:r w:rsidRPr="00EE75C4">
              <w:rPr>
                <w:sz w:val="24"/>
                <w:lang w:val="en-US" w:eastAsia="en-US"/>
              </w:rPr>
              <w:t>ed in … by …</w:t>
            </w:r>
            <w:r w:rsidRPr="00EE75C4">
              <w:rPr>
                <w:sz w:val="24"/>
                <w:lang w:val="en-US" w:eastAsia="en-US"/>
              </w:rPr>
              <w:br/>
              <w:t>5) Until 1918 it was …</w:t>
            </w:r>
            <w:r w:rsidRPr="00EE75C4">
              <w:rPr>
                <w:sz w:val="24"/>
                <w:lang w:val="en-US" w:eastAsia="en-US"/>
              </w:rPr>
              <w:br/>
              <w:t>6) To</w:t>
            </w:r>
            <w:hyperlink r:id="rId50" w:tooltip="TRACKING   HURRICANES: day" w:history="1">
              <w:r w:rsidRPr="00EE75C4">
                <w:rPr>
                  <w:rStyle w:val="a4"/>
                  <w:sz w:val="24"/>
                  <w:lang w:val="en-US" w:eastAsia="en-US"/>
                </w:rPr>
                <w:t>day</w:t>
              </w:r>
            </w:hyperlink>
            <w:r w:rsidRPr="00EE75C4">
              <w:rPr>
                <w:rStyle w:val="apple-converted-space"/>
                <w:sz w:val="24"/>
                <w:lang w:val="en-US" w:eastAsia="en-US"/>
              </w:rPr>
              <w:t> </w:t>
            </w:r>
            <w:r w:rsidRPr="00EE75C4">
              <w:rPr>
                <w:sz w:val="24"/>
                <w:lang w:val="en-US" w:eastAsia="en-US"/>
              </w:rPr>
              <w:t>St. Petersburg is …</w:t>
            </w:r>
            <w:r w:rsidRPr="00EE75C4">
              <w:rPr>
                <w:sz w:val="24"/>
                <w:lang w:val="en-US" w:eastAsia="en-US"/>
              </w:rPr>
              <w:br/>
              <w:t>7) It is a wonderful city because …</w:t>
            </w:r>
            <w:r w:rsidRPr="00EE75C4">
              <w:rPr>
                <w:sz w:val="24"/>
                <w:lang w:val="en-US" w:eastAsia="en-US"/>
              </w:rPr>
              <w:br/>
              <w:t>8) The Hermitage contains …</w:t>
            </w:r>
            <w:r w:rsidRPr="00EE75C4">
              <w:rPr>
                <w:sz w:val="24"/>
                <w:lang w:val="en-US" w:eastAsia="en-US"/>
              </w:rPr>
              <w:br/>
              <w:t>9) The city is called the Northern Venice because …</w:t>
            </w:r>
            <w:r w:rsidRPr="00EE75C4">
              <w:rPr>
                <w:sz w:val="24"/>
                <w:lang w:val="en-US" w:eastAsia="en-US"/>
              </w:rPr>
              <w:br/>
              <w:t>10) In 1914 the German sounding name St. Petersburg was …</w:t>
            </w:r>
            <w:r w:rsidRPr="00EE75C4">
              <w:rPr>
                <w:sz w:val="24"/>
                <w:lang w:val="en-US" w:eastAsia="en-US"/>
              </w:rPr>
              <w:br/>
              <w:t>11) After the Great October Revolution the city was renamed after …</w:t>
            </w:r>
            <w:r w:rsidRPr="00EE75C4">
              <w:rPr>
                <w:sz w:val="24"/>
                <w:lang w:val="en-US" w:eastAsia="en-US"/>
              </w:rPr>
              <w:br/>
            </w:r>
            <w:r w:rsidRPr="00EE75C4">
              <w:rPr>
                <w:sz w:val="24"/>
                <w:lang w:val="en-US" w:eastAsia="en-US"/>
              </w:rPr>
              <w:lastRenderedPageBreak/>
              <w:t xml:space="preserve">12) In 1994 Leningrad was again …   </w:t>
            </w:r>
          </w:p>
          <w:p w:rsidR="008363D3" w:rsidRPr="00EE75C4" w:rsidRDefault="008363D3" w:rsidP="009079F6">
            <w:pPr>
              <w:ind w:firstLine="0"/>
              <w:rPr>
                <w:b/>
                <w:i/>
                <w:lang w:val="en-US" w:eastAsia="en-US"/>
              </w:rPr>
            </w:pPr>
            <w:r w:rsidRPr="00EE75C4">
              <w:rPr>
                <w:b/>
                <w:i/>
                <w:lang w:val="en-US" w:eastAsia="en-US"/>
              </w:rPr>
              <w:t>Match the information given on the envelope with the words below.</w:t>
            </w:r>
          </w:p>
          <w:p w:rsidR="008363D3" w:rsidRPr="00EE75C4" w:rsidRDefault="008363D3" w:rsidP="009079F6">
            <w:pPr>
              <w:rPr>
                <w:lang w:val="en-US" w:eastAsia="en-US"/>
              </w:rPr>
            </w:pPr>
          </w:p>
          <w:tbl>
            <w:tblPr>
              <w:tblW w:w="0" w:type="auto"/>
              <w:tblInd w:w="954" w:type="dxa"/>
              <w:tblLook w:val="00A0" w:firstRow="1" w:lastRow="0" w:firstColumn="1" w:lastColumn="0" w:noHBand="0" w:noVBand="0"/>
            </w:tblPr>
            <w:tblGrid>
              <w:gridCol w:w="4737"/>
            </w:tblGrid>
            <w:tr w:rsidR="008363D3" w:rsidRPr="002F1608" w:rsidTr="009079F6">
              <w:tc>
                <w:tcPr>
                  <w:tcW w:w="7664" w:type="dxa"/>
                  <w:tcBorders>
                    <w:top w:val="single" w:sz="4" w:space="0" w:color="000000"/>
                    <w:left w:val="single" w:sz="4" w:space="0" w:color="000000"/>
                    <w:bottom w:val="single" w:sz="4" w:space="0" w:color="000000"/>
                    <w:right w:val="single" w:sz="4" w:space="0" w:color="000000"/>
                  </w:tcBorders>
                </w:tcPr>
                <w:p w:rsidR="008363D3" w:rsidRPr="00EE75C4" w:rsidRDefault="008363D3" w:rsidP="009079F6">
                  <w:pPr>
                    <w:snapToGrid w:val="0"/>
                    <w:rPr>
                      <w:lang w:val="en-US" w:eastAsia="en-US"/>
                    </w:rPr>
                  </w:pPr>
                </w:p>
                <w:p w:rsidR="008363D3" w:rsidRPr="00EE75C4" w:rsidRDefault="008363D3" w:rsidP="009079F6">
                  <w:pPr>
                    <w:rPr>
                      <w:lang w:val="en-US" w:eastAsia="en-US"/>
                    </w:rPr>
                  </w:pPr>
                  <w:r w:rsidRPr="00EE75C4">
                    <w:rPr>
                      <w:lang w:val="en-US" w:eastAsia="en-US"/>
                    </w:rPr>
                    <w:t>New Jersey Power Company</w:t>
                  </w:r>
                </w:p>
                <w:p w:rsidR="008363D3" w:rsidRPr="00EE75C4" w:rsidRDefault="008363D3" w:rsidP="009079F6">
                  <w:pPr>
                    <w:rPr>
                      <w:lang w:val="en-US" w:eastAsia="en-US"/>
                    </w:rPr>
                  </w:pPr>
                  <w:r w:rsidRPr="00EE75C4">
                    <w:rPr>
                      <w:lang w:val="en-US" w:eastAsia="en-US"/>
                    </w:rPr>
                    <w:t>5674 South 23 Road</w:t>
                  </w:r>
                </w:p>
                <w:p w:rsidR="008363D3" w:rsidRPr="00EE75C4" w:rsidRDefault="008363D3" w:rsidP="009079F6">
                  <w:pPr>
                    <w:rPr>
                      <w:lang w:val="en-US" w:eastAsia="en-US"/>
                    </w:rPr>
                  </w:pPr>
                  <w:r w:rsidRPr="00EE75C4">
                    <w:rPr>
                      <w:lang w:val="en-US" w:eastAsia="en-US"/>
                    </w:rPr>
                    <w:t xml:space="preserve">(1)Ridgefield, (2) </w:t>
                  </w:r>
                  <w:r w:rsidRPr="00EE75C4">
                    <w:rPr>
                      <w:lang w:eastAsia="en-US"/>
                    </w:rPr>
                    <w:t>ТО</w:t>
                  </w:r>
                  <w:r w:rsidRPr="00EE75C4">
                    <w:rPr>
                      <w:lang w:val="en-US" w:eastAsia="en-US"/>
                    </w:rPr>
                    <w:t xml:space="preserve"> 08934</w:t>
                  </w:r>
                </w:p>
                <w:p w:rsidR="008363D3" w:rsidRPr="00EE75C4" w:rsidRDefault="008363D3" w:rsidP="009079F6">
                  <w:pPr>
                    <w:rPr>
                      <w:lang w:val="en-US" w:eastAsia="en-US"/>
                    </w:rPr>
                  </w:pPr>
                  <w:r w:rsidRPr="00EE75C4">
                    <w:rPr>
                      <w:lang w:val="en-US" w:eastAsia="en-US"/>
                    </w:rPr>
                    <w:t>(3) Mr Frederick Wolf</w:t>
                  </w:r>
                </w:p>
                <w:p w:rsidR="008363D3" w:rsidRPr="00EE75C4" w:rsidRDefault="008363D3" w:rsidP="009079F6">
                  <w:pPr>
                    <w:rPr>
                      <w:lang w:val="en-US" w:eastAsia="en-US"/>
                    </w:rPr>
                  </w:pPr>
                  <w:r w:rsidRPr="00EE75C4">
                    <w:rPr>
                      <w:lang w:val="en-US" w:eastAsia="en-US"/>
                    </w:rPr>
                    <w:t>Director of Marketing</w:t>
                  </w:r>
                </w:p>
                <w:p w:rsidR="008363D3" w:rsidRPr="00EE75C4" w:rsidRDefault="008363D3" w:rsidP="009079F6">
                  <w:pPr>
                    <w:rPr>
                      <w:lang w:val="en-US" w:eastAsia="en-US"/>
                    </w:rPr>
                  </w:pPr>
                  <w:r w:rsidRPr="00EE75C4">
                    <w:rPr>
                      <w:lang w:val="en-US" w:eastAsia="en-US"/>
                    </w:rPr>
                    <w:t>(4) Smith Printing Comp</w:t>
                  </w:r>
                </w:p>
                <w:p w:rsidR="008363D3" w:rsidRPr="00EE75C4" w:rsidRDefault="008363D3" w:rsidP="009079F6">
                  <w:pPr>
                    <w:rPr>
                      <w:lang w:val="en-US" w:eastAsia="en-US"/>
                    </w:rPr>
                  </w:pPr>
                  <w:r w:rsidRPr="00EE75C4">
                    <w:rPr>
                      <w:lang w:val="en-US" w:eastAsia="en-US"/>
                    </w:rPr>
                    <w:t>780 (5) Seventh Avenue</w:t>
                  </w:r>
                </w:p>
                <w:p w:rsidR="008363D3" w:rsidRPr="00EE75C4" w:rsidRDefault="008363D3" w:rsidP="009079F6">
                  <w:pPr>
                    <w:rPr>
                      <w:lang w:val="en-US" w:eastAsia="en-US"/>
                    </w:rPr>
                  </w:pPr>
                  <w:r w:rsidRPr="00EE75C4">
                    <w:rPr>
                      <w:lang w:val="en-US" w:eastAsia="en-US"/>
                    </w:rPr>
                    <w:t>Milwaukee, (6) WI 4328</w:t>
                  </w:r>
                </w:p>
                <w:p w:rsidR="008363D3" w:rsidRPr="00EE75C4" w:rsidRDefault="008363D3" w:rsidP="009079F6">
                  <w:pPr>
                    <w:rPr>
                      <w:lang w:val="en-US" w:eastAsia="en-US"/>
                    </w:rPr>
                  </w:pPr>
                </w:p>
              </w:tc>
            </w:tr>
          </w:tbl>
          <w:p w:rsidR="008363D3" w:rsidRPr="00EE75C4" w:rsidRDefault="008363D3" w:rsidP="009079F6">
            <w:pPr>
              <w:rPr>
                <w:lang w:val="en-US" w:eastAsia="en-US"/>
              </w:rPr>
            </w:pPr>
          </w:p>
          <w:p w:rsidR="008363D3" w:rsidRPr="00EE75C4" w:rsidRDefault="008363D3" w:rsidP="009079F6">
            <w:pPr>
              <w:rPr>
                <w:lang w:val="en-US" w:eastAsia="en-US"/>
              </w:rPr>
            </w:pPr>
            <w:r w:rsidRPr="00EE75C4">
              <w:rPr>
                <w:lang w:val="en-US" w:eastAsia="en-US"/>
              </w:rPr>
              <w:t>a) the ZIP code in the mailing address;</w:t>
            </w:r>
          </w:p>
          <w:p w:rsidR="008363D3" w:rsidRPr="00EE75C4" w:rsidRDefault="008363D3" w:rsidP="009079F6">
            <w:pPr>
              <w:rPr>
                <w:lang w:val="en-US" w:eastAsia="en-US"/>
              </w:rPr>
            </w:pPr>
            <w:r w:rsidRPr="00EE75C4">
              <w:rPr>
                <w:lang w:val="en-US" w:eastAsia="en-US"/>
              </w:rPr>
              <w:t>b) the addressee;</w:t>
            </w:r>
          </w:p>
          <w:p w:rsidR="008363D3" w:rsidRPr="00EE75C4" w:rsidRDefault="008363D3" w:rsidP="009079F6">
            <w:pPr>
              <w:rPr>
                <w:lang w:val="en-US" w:eastAsia="en-US"/>
              </w:rPr>
            </w:pPr>
            <w:r w:rsidRPr="00EE75C4">
              <w:rPr>
                <w:lang w:val="en-US" w:eastAsia="en-US"/>
              </w:rPr>
              <w:t>c) the addressee’s company name;</w:t>
            </w:r>
          </w:p>
          <w:p w:rsidR="008363D3" w:rsidRPr="00EE75C4" w:rsidRDefault="008363D3" w:rsidP="009079F6">
            <w:pPr>
              <w:rPr>
                <w:lang w:val="en-US" w:eastAsia="en-US"/>
              </w:rPr>
            </w:pPr>
            <w:r w:rsidRPr="00EE75C4">
              <w:rPr>
                <w:lang w:val="en-US" w:eastAsia="en-US"/>
              </w:rPr>
              <w:t>d) the street name in the mailing address;</w:t>
            </w:r>
          </w:p>
          <w:p w:rsidR="008363D3" w:rsidRPr="00EE75C4" w:rsidRDefault="008363D3" w:rsidP="009079F6">
            <w:pPr>
              <w:rPr>
                <w:lang w:val="en-US" w:eastAsia="en-US"/>
              </w:rPr>
            </w:pPr>
            <w:r w:rsidRPr="00EE75C4">
              <w:rPr>
                <w:lang w:val="en-US" w:eastAsia="en-US"/>
              </w:rPr>
              <w:t>e) the town the letter comes from;</w:t>
            </w:r>
          </w:p>
          <w:p w:rsidR="008363D3" w:rsidRPr="00EE75C4" w:rsidRDefault="008363D3" w:rsidP="009079F6">
            <w:pPr>
              <w:rPr>
                <w:lang w:val="en-US" w:eastAsia="en-US"/>
              </w:rPr>
            </w:pPr>
            <w:r w:rsidRPr="00EE75C4">
              <w:rPr>
                <w:lang w:val="en-US" w:eastAsia="en-US"/>
              </w:rPr>
              <w:t>f) the ZIP code in the return address.</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ind w:firstLine="0"/>
              <w:rPr>
                <w:b/>
                <w:lang w:eastAsia="en-US"/>
              </w:rPr>
            </w:pPr>
            <w:r w:rsidRPr="00EE75C4">
              <w:rPr>
                <w:b/>
                <w:lang w:eastAsia="en-US"/>
              </w:rPr>
              <w:lastRenderedPageBreak/>
              <w:t>5. Страны изучаемого языка</w:t>
            </w:r>
          </w:p>
        </w:tc>
        <w:tc>
          <w:tcPr>
            <w:tcW w:w="1632" w:type="pct"/>
          </w:tcPr>
          <w:p w:rsidR="008363D3" w:rsidRPr="00EE75C4" w:rsidRDefault="008363D3" w:rsidP="009079F6">
            <w:pPr>
              <w:pStyle w:val="Style14"/>
              <w:widowControl/>
              <w:ind w:firstLine="0"/>
              <w:jc w:val="left"/>
              <w:rPr>
                <w:color w:val="000000"/>
                <w:lang w:eastAsia="en-US"/>
              </w:rPr>
            </w:pPr>
          </w:p>
        </w:tc>
        <w:tc>
          <w:tcPr>
            <w:tcW w:w="1831" w:type="pct"/>
          </w:tcPr>
          <w:p w:rsidR="008363D3" w:rsidRPr="00EE75C4" w:rsidRDefault="008363D3" w:rsidP="009079F6">
            <w:pPr>
              <w:pStyle w:val="Style14"/>
              <w:widowControl/>
              <w:ind w:firstLine="0"/>
              <w:rPr>
                <w:color w:val="000000"/>
                <w:lang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ind w:firstLine="0"/>
              <w:rPr>
                <w:lang w:eastAsia="en-US"/>
              </w:rPr>
            </w:pPr>
            <w:r w:rsidRPr="00EE75C4">
              <w:rPr>
                <w:lang w:eastAsia="en-US"/>
              </w:rPr>
              <w:t xml:space="preserve">5.1 Развитие умений и навыков </w:t>
            </w:r>
            <w:r w:rsidRPr="00EE75C4">
              <w:rPr>
                <w:lang w:eastAsia="en-US"/>
              </w:rPr>
              <w:lastRenderedPageBreak/>
              <w:t xml:space="preserve">чтения и письма по теме:  </w:t>
            </w:r>
            <w:r w:rsidRPr="00EE75C4">
              <w:rPr>
                <w:b/>
                <w:lang w:eastAsia="en-US"/>
              </w:rPr>
              <w:t>«Географическое положение и политическая система страны изучаемого языка»</w:t>
            </w:r>
          </w:p>
        </w:tc>
        <w:tc>
          <w:tcPr>
            <w:tcW w:w="1632" w:type="pct"/>
          </w:tcPr>
          <w:p w:rsidR="008363D3" w:rsidRPr="00EE75C4" w:rsidRDefault="008363D3" w:rsidP="009079F6">
            <w:pPr>
              <w:pStyle w:val="Style14"/>
              <w:widowControl/>
              <w:ind w:firstLine="0"/>
              <w:jc w:val="left"/>
              <w:rPr>
                <w:lang w:eastAsia="en-US"/>
              </w:rPr>
            </w:pPr>
            <w:r w:rsidRPr="00EE75C4">
              <w:rPr>
                <w:lang w:eastAsia="en-US"/>
              </w:rPr>
              <w:lastRenderedPageBreak/>
              <w:t>Выборочный опрос,</w:t>
            </w:r>
          </w:p>
          <w:p w:rsidR="008363D3" w:rsidRPr="00EE75C4" w:rsidRDefault="008363D3" w:rsidP="009079F6">
            <w:pPr>
              <w:pStyle w:val="Style14"/>
              <w:widowControl/>
              <w:ind w:firstLine="0"/>
              <w:jc w:val="left"/>
              <w:rPr>
                <w:lang w:eastAsia="en-US"/>
              </w:rPr>
            </w:pPr>
            <w:r w:rsidRPr="00EE75C4">
              <w:rPr>
                <w:lang w:eastAsia="en-US"/>
              </w:rPr>
              <w:lastRenderedPageBreak/>
              <w:t>проверка письменных работ</w:t>
            </w:r>
          </w:p>
        </w:tc>
        <w:tc>
          <w:tcPr>
            <w:tcW w:w="1831" w:type="pct"/>
          </w:tcPr>
          <w:p w:rsidR="008363D3" w:rsidRPr="00EE75C4" w:rsidRDefault="008363D3" w:rsidP="009079F6">
            <w:pPr>
              <w:pStyle w:val="a5"/>
              <w:shd w:val="clear" w:color="auto" w:fill="FFFFFF"/>
              <w:spacing w:before="0" w:beforeAutospacing="0" w:after="150" w:afterAutospacing="0" w:line="240" w:lineRule="auto"/>
              <w:ind w:firstLine="0"/>
              <w:rPr>
                <w:b/>
                <w:i/>
                <w:sz w:val="24"/>
                <w:lang w:val="en-US" w:eastAsia="en-US"/>
              </w:rPr>
            </w:pPr>
            <w:r w:rsidRPr="00EE75C4">
              <w:rPr>
                <w:b/>
                <w:i/>
                <w:sz w:val="24"/>
                <w:lang w:val="en-US" w:eastAsia="en-US"/>
              </w:rPr>
              <w:lastRenderedPageBreak/>
              <w:t>Read the text and answer the questions</w:t>
            </w:r>
          </w:p>
          <w:p w:rsidR="008363D3" w:rsidRPr="00EE75C4" w:rsidRDefault="008363D3" w:rsidP="009079F6">
            <w:pPr>
              <w:pStyle w:val="a5"/>
              <w:shd w:val="clear" w:color="auto" w:fill="FFFFFF"/>
              <w:spacing w:before="0" w:beforeAutospacing="0" w:after="150" w:afterAutospacing="0" w:line="240" w:lineRule="auto"/>
              <w:rPr>
                <w:sz w:val="24"/>
                <w:lang w:val="en-US" w:eastAsia="en-US"/>
              </w:rPr>
            </w:pPr>
            <w:r w:rsidRPr="00EE75C4">
              <w:rPr>
                <w:color w:val="545251"/>
                <w:sz w:val="24"/>
                <w:lang w:val="en-US" w:eastAsia="en-US"/>
              </w:rPr>
              <w:lastRenderedPageBreak/>
              <w:t>  </w:t>
            </w:r>
            <w:r w:rsidRPr="00EE75C4">
              <w:rPr>
                <w:sz w:val="24"/>
                <w:lang w:val="en-US" w:eastAsia="en-US"/>
              </w:rPr>
              <w:t>a)</w:t>
            </w:r>
            <w:r w:rsidRPr="00EE75C4">
              <w:rPr>
                <w:color w:val="545251"/>
                <w:sz w:val="24"/>
                <w:lang w:val="en-US" w:eastAsia="en-US"/>
              </w:rPr>
              <w:t xml:space="preserve"> </w:t>
            </w:r>
            <w:r w:rsidRPr="00EE75C4">
              <w:rPr>
                <w:sz w:val="24"/>
                <w:lang w:val="en-US" w:eastAsia="en-US"/>
              </w:rPr>
              <w:t>What is the total area of</w:t>
            </w:r>
            <w:r w:rsidRPr="00EE75C4">
              <w:rPr>
                <w:rStyle w:val="apple-converted-space"/>
                <w:sz w:val="24"/>
                <w:lang w:val="en-US" w:eastAsia="en-US"/>
              </w:rPr>
              <w:t> </w:t>
            </w:r>
            <w:hyperlink r:id="rId51" w:tooltip="The United Kingdom" w:history="1">
              <w:r w:rsidRPr="00EE75C4">
                <w:rPr>
                  <w:rStyle w:val="a4"/>
                  <w:sz w:val="24"/>
                  <w:lang w:val="en-US" w:eastAsia="en-US"/>
                </w:rPr>
                <w:t>the United Kingdom</w:t>
              </w:r>
            </w:hyperlink>
            <w:r w:rsidRPr="00EE75C4">
              <w:rPr>
                <w:sz w:val="24"/>
                <w:lang w:val="en-US" w:eastAsia="en-US"/>
              </w:rPr>
              <w:t>?</w:t>
            </w:r>
          </w:p>
          <w:p w:rsidR="008363D3" w:rsidRPr="00EE75C4" w:rsidRDefault="008363D3" w:rsidP="009079F6">
            <w:pPr>
              <w:pStyle w:val="a5"/>
              <w:shd w:val="clear" w:color="auto" w:fill="FFFFFF"/>
              <w:spacing w:before="0" w:beforeAutospacing="0" w:after="150" w:afterAutospacing="0" w:line="240" w:lineRule="auto"/>
              <w:rPr>
                <w:sz w:val="24"/>
                <w:lang w:val="en-US" w:eastAsia="en-US"/>
              </w:rPr>
            </w:pPr>
            <w:r w:rsidRPr="00EE75C4">
              <w:rPr>
                <w:sz w:val="24"/>
                <w:lang w:val="en-US" w:eastAsia="en-US"/>
              </w:rPr>
              <w:t>b)    When were England and Wales united?</w:t>
            </w:r>
          </w:p>
          <w:p w:rsidR="008363D3" w:rsidRPr="00EE75C4" w:rsidRDefault="008363D3" w:rsidP="009079F6">
            <w:pPr>
              <w:pStyle w:val="a5"/>
              <w:shd w:val="clear" w:color="auto" w:fill="FFFFFF"/>
              <w:spacing w:before="0" w:beforeAutospacing="0" w:after="150" w:afterAutospacing="0" w:line="240" w:lineRule="auto"/>
              <w:rPr>
                <w:sz w:val="24"/>
                <w:lang w:val="en-US" w:eastAsia="en-US"/>
              </w:rPr>
            </w:pPr>
            <w:r w:rsidRPr="00EE75C4">
              <w:rPr>
                <w:sz w:val="24"/>
                <w:lang w:val="en-US" w:eastAsia="en-US"/>
              </w:rPr>
              <w:t>c)     What happened in 1997?</w:t>
            </w:r>
          </w:p>
          <w:p w:rsidR="008363D3" w:rsidRPr="00EE75C4" w:rsidRDefault="008363D3" w:rsidP="009079F6">
            <w:pPr>
              <w:pStyle w:val="a5"/>
              <w:shd w:val="clear" w:color="auto" w:fill="FFFFFF"/>
              <w:spacing w:before="0" w:beforeAutospacing="0" w:after="150" w:afterAutospacing="0" w:line="240" w:lineRule="auto"/>
              <w:rPr>
                <w:sz w:val="24"/>
                <w:lang w:val="en-US" w:eastAsia="en-US"/>
              </w:rPr>
            </w:pPr>
            <w:r w:rsidRPr="00EE75C4">
              <w:rPr>
                <w:sz w:val="24"/>
                <w:lang w:val="en-US" w:eastAsia="en-US"/>
              </w:rPr>
              <w:t>d)     What is the climate of</w:t>
            </w:r>
            <w:r w:rsidRPr="00EE75C4">
              <w:rPr>
                <w:rStyle w:val="apple-converted-space"/>
                <w:sz w:val="24"/>
                <w:lang w:val="en-US" w:eastAsia="en-US"/>
              </w:rPr>
              <w:t> </w:t>
            </w:r>
            <w:hyperlink r:id="rId52" w:tooltip="The United Kingdom" w:history="1">
              <w:r w:rsidRPr="00EE75C4">
                <w:rPr>
                  <w:rStyle w:val="a4"/>
                  <w:sz w:val="24"/>
                  <w:lang w:val="en-US" w:eastAsia="en-US"/>
                </w:rPr>
                <w:t>the United Kingdom</w:t>
              </w:r>
            </w:hyperlink>
            <w:r w:rsidRPr="00EE75C4">
              <w:rPr>
                <w:sz w:val="24"/>
                <w:lang w:val="en-US" w:eastAsia="en-US"/>
              </w:rPr>
              <w:t>?</w:t>
            </w:r>
          </w:p>
          <w:p w:rsidR="008363D3" w:rsidRPr="00EE75C4" w:rsidRDefault="008363D3" w:rsidP="009079F6">
            <w:pPr>
              <w:pStyle w:val="a5"/>
              <w:shd w:val="clear" w:color="auto" w:fill="FFFFFF"/>
              <w:spacing w:before="0" w:beforeAutospacing="0" w:after="150" w:afterAutospacing="0" w:line="240" w:lineRule="auto"/>
              <w:rPr>
                <w:sz w:val="24"/>
                <w:lang w:val="en-US" w:eastAsia="en-US"/>
              </w:rPr>
            </w:pPr>
            <w:r w:rsidRPr="00EE75C4">
              <w:rPr>
                <w:sz w:val="24"/>
                <w:lang w:val="en-US" w:eastAsia="en-US"/>
              </w:rPr>
              <w:t>e)     What is the</w:t>
            </w:r>
            <w:r w:rsidRPr="00EE75C4">
              <w:rPr>
                <w:rStyle w:val="apple-converted-space"/>
                <w:sz w:val="24"/>
                <w:lang w:val="en-US" w:eastAsia="en-US"/>
              </w:rPr>
              <w:t> </w:t>
            </w:r>
            <w:hyperlink r:id="rId53" w:tooltip="Towns and cities in Russia: population" w:history="1">
              <w:r w:rsidRPr="00EE75C4">
                <w:rPr>
                  <w:rStyle w:val="a4"/>
                  <w:sz w:val="24"/>
                  <w:lang w:val="en-US" w:eastAsia="en-US"/>
                </w:rPr>
                <w:t>population</w:t>
              </w:r>
            </w:hyperlink>
            <w:r w:rsidRPr="00EE75C4">
              <w:rPr>
                <w:rStyle w:val="apple-converted-space"/>
                <w:sz w:val="24"/>
                <w:lang w:val="en-US" w:eastAsia="en-US"/>
              </w:rPr>
              <w:t> </w:t>
            </w:r>
            <w:r w:rsidRPr="00EE75C4">
              <w:rPr>
                <w:sz w:val="24"/>
                <w:lang w:val="en-US" w:eastAsia="en-US"/>
              </w:rPr>
              <w:t>of</w:t>
            </w:r>
            <w:r w:rsidRPr="00EE75C4">
              <w:rPr>
                <w:rStyle w:val="apple-converted-space"/>
                <w:sz w:val="24"/>
                <w:lang w:val="en-US" w:eastAsia="en-US"/>
              </w:rPr>
              <w:t> </w:t>
            </w:r>
            <w:hyperlink r:id="rId54" w:tooltip="The United Kingdom" w:history="1">
              <w:r w:rsidRPr="00EE75C4">
                <w:rPr>
                  <w:rStyle w:val="a4"/>
                  <w:sz w:val="24"/>
                  <w:lang w:val="en-US" w:eastAsia="en-US"/>
                </w:rPr>
                <w:t>the United Kingdom</w:t>
              </w:r>
            </w:hyperlink>
            <w:r w:rsidRPr="00EE75C4">
              <w:rPr>
                <w:sz w:val="24"/>
                <w:lang w:val="en-US" w:eastAsia="en-US"/>
              </w:rPr>
              <w:t>?</w:t>
            </w:r>
          </w:p>
          <w:p w:rsidR="008363D3" w:rsidRPr="00EE75C4" w:rsidRDefault="008363D3" w:rsidP="009079F6">
            <w:pPr>
              <w:pStyle w:val="20"/>
              <w:shd w:val="clear" w:color="auto" w:fill="FFFFFF"/>
              <w:spacing w:before="150" w:after="150"/>
              <w:ind w:firstLine="0"/>
              <w:rPr>
                <w:bCs w:val="0"/>
                <w:szCs w:val="24"/>
                <w:lang w:eastAsia="en-US"/>
              </w:rPr>
            </w:pPr>
            <w:r w:rsidRPr="00EE75C4">
              <w:rPr>
                <w:bCs w:val="0"/>
                <w:szCs w:val="24"/>
                <w:lang w:eastAsia="en-US"/>
              </w:rPr>
              <w:t>Translate into English</w:t>
            </w:r>
          </w:p>
          <w:p w:rsidR="008363D3" w:rsidRPr="00EE75C4" w:rsidRDefault="008363D3" w:rsidP="009079F6">
            <w:pPr>
              <w:widowControl/>
              <w:numPr>
                <w:ilvl w:val="0"/>
                <w:numId w:val="7"/>
              </w:numPr>
              <w:shd w:val="clear" w:color="auto" w:fill="FFFFFF"/>
              <w:autoSpaceDE/>
              <w:adjustRightInd/>
              <w:ind w:left="0" w:firstLine="0"/>
              <w:jc w:val="left"/>
              <w:rPr>
                <w:lang w:eastAsia="en-US"/>
              </w:rPr>
            </w:pPr>
            <w:r w:rsidRPr="00EE75C4">
              <w:rPr>
                <w:lang w:eastAsia="en-US"/>
              </w:rPr>
              <w:t>Официальное название Великобритании — Соединенное Королевство Великобритании и Северной Ирландии.</w:t>
            </w:r>
          </w:p>
          <w:p w:rsidR="008363D3" w:rsidRPr="00EE75C4" w:rsidRDefault="008363D3" w:rsidP="009079F6">
            <w:pPr>
              <w:widowControl/>
              <w:numPr>
                <w:ilvl w:val="0"/>
                <w:numId w:val="7"/>
              </w:numPr>
              <w:shd w:val="clear" w:color="auto" w:fill="FFFFFF"/>
              <w:autoSpaceDE/>
              <w:adjustRightInd/>
              <w:ind w:left="0" w:firstLine="0"/>
              <w:jc w:val="left"/>
              <w:rPr>
                <w:lang w:eastAsia="en-US"/>
              </w:rPr>
            </w:pPr>
            <w:r w:rsidRPr="00EE75C4">
              <w:rPr>
                <w:lang w:eastAsia="en-US"/>
              </w:rPr>
              <w:t>Соединенное королевство является членом Евро</w:t>
            </w:r>
            <w:r w:rsidRPr="00EE75C4">
              <w:rPr>
                <w:lang w:eastAsia="en-US"/>
              </w:rPr>
              <w:softHyphen/>
              <w:t>пейского союза и конституционной монархией.</w:t>
            </w:r>
          </w:p>
          <w:p w:rsidR="008363D3" w:rsidRPr="00EE75C4" w:rsidRDefault="008363D3" w:rsidP="009079F6">
            <w:pPr>
              <w:widowControl/>
              <w:numPr>
                <w:ilvl w:val="0"/>
                <w:numId w:val="7"/>
              </w:numPr>
              <w:shd w:val="clear" w:color="auto" w:fill="FFFFFF"/>
              <w:autoSpaceDE/>
              <w:adjustRightInd/>
              <w:ind w:left="0" w:firstLine="0"/>
              <w:jc w:val="left"/>
              <w:rPr>
                <w:lang w:eastAsia="en-US"/>
              </w:rPr>
            </w:pPr>
            <w:r w:rsidRPr="00EE75C4">
              <w:rPr>
                <w:lang w:eastAsia="en-US"/>
              </w:rPr>
              <w:t>Северная Ирландия занимает северо-восточную часть острова Ирландия.</w:t>
            </w:r>
          </w:p>
          <w:p w:rsidR="008363D3" w:rsidRPr="00EE75C4" w:rsidRDefault="008363D3" w:rsidP="009079F6">
            <w:pPr>
              <w:pStyle w:val="a5"/>
              <w:shd w:val="clear" w:color="auto" w:fill="FFFFFF"/>
              <w:spacing w:before="0" w:beforeAutospacing="0" w:after="0" w:afterAutospacing="0" w:line="240" w:lineRule="auto"/>
              <w:ind w:firstLine="0"/>
              <w:rPr>
                <w:sz w:val="24"/>
                <w:lang w:eastAsia="en-US"/>
              </w:rPr>
            </w:pPr>
            <w:r w:rsidRPr="00EE75C4">
              <w:rPr>
                <w:sz w:val="24"/>
                <w:lang w:eastAsia="en-US"/>
              </w:rPr>
              <w:t>4. Пролив Ла-Манш отделяет Соединенное Королевство от континентальной Европы.</w:t>
            </w:r>
          </w:p>
          <w:p w:rsidR="008363D3" w:rsidRPr="00EE75C4" w:rsidRDefault="008363D3" w:rsidP="009079F6">
            <w:pPr>
              <w:pStyle w:val="Style14"/>
              <w:widowControl/>
              <w:ind w:firstLine="0"/>
              <w:rPr>
                <w:lang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lastRenderedPageBreak/>
              <w:t>ЗУВ</w:t>
            </w:r>
          </w:p>
        </w:tc>
      </w:tr>
      <w:tr w:rsidR="008363D3" w:rsidRPr="00EE75C4" w:rsidTr="009079F6">
        <w:trPr>
          <w:trHeight w:val="373"/>
        </w:trPr>
        <w:tc>
          <w:tcPr>
            <w:tcW w:w="1207" w:type="pct"/>
          </w:tcPr>
          <w:p w:rsidR="008363D3" w:rsidRPr="00EE75C4" w:rsidRDefault="008363D3" w:rsidP="009079F6">
            <w:pPr>
              <w:pStyle w:val="Style14"/>
              <w:widowControl/>
              <w:ind w:firstLine="0"/>
              <w:rPr>
                <w:lang w:eastAsia="en-US"/>
              </w:rPr>
            </w:pPr>
            <w:r w:rsidRPr="00EE75C4">
              <w:rPr>
                <w:lang w:eastAsia="en-US"/>
              </w:rPr>
              <w:lastRenderedPageBreak/>
              <w:t xml:space="preserve">5.2 Развитие навыков говорения по теме </w:t>
            </w:r>
            <w:r w:rsidRPr="00EE75C4">
              <w:rPr>
                <w:b/>
                <w:lang w:eastAsia="en-US"/>
              </w:rPr>
              <w:t>«Культура и традиции страны изучаемого языка»</w:t>
            </w:r>
          </w:p>
        </w:tc>
        <w:tc>
          <w:tcPr>
            <w:tcW w:w="1632" w:type="pct"/>
          </w:tcPr>
          <w:p w:rsidR="008363D3" w:rsidRPr="00EE75C4" w:rsidRDefault="008363D3" w:rsidP="009079F6">
            <w:pPr>
              <w:pStyle w:val="Style14"/>
              <w:widowControl/>
              <w:ind w:firstLine="0"/>
              <w:jc w:val="left"/>
              <w:rPr>
                <w:lang w:eastAsia="en-US"/>
              </w:rPr>
            </w:pPr>
            <w:r w:rsidRPr="00EE75C4">
              <w:rPr>
                <w:lang w:eastAsia="en-US"/>
              </w:rPr>
              <w:t>Устный опрос</w:t>
            </w:r>
          </w:p>
        </w:tc>
        <w:tc>
          <w:tcPr>
            <w:tcW w:w="1831" w:type="pct"/>
          </w:tcPr>
          <w:p w:rsidR="008363D3" w:rsidRPr="00EE75C4" w:rsidRDefault="008363D3" w:rsidP="009079F6">
            <w:pPr>
              <w:pStyle w:val="a5"/>
              <w:spacing w:line="240" w:lineRule="auto"/>
              <w:ind w:firstLine="0"/>
              <w:rPr>
                <w:b/>
                <w:i/>
                <w:sz w:val="24"/>
                <w:lang w:val="en-US" w:eastAsia="en-US"/>
              </w:rPr>
            </w:pPr>
            <w:r w:rsidRPr="00EE75C4">
              <w:rPr>
                <w:b/>
                <w:i/>
                <w:sz w:val="24"/>
                <w:lang w:val="en-US" w:eastAsia="en-US"/>
              </w:rPr>
              <w:t xml:space="preserve">Read the text and talk about </w:t>
            </w:r>
            <w:r w:rsidR="002E5AE5">
              <w:rPr>
                <w:b/>
                <w:i/>
                <w:sz w:val="24"/>
                <w:lang w:val="en-US" w:eastAsia="en-US"/>
              </w:rPr>
              <w:t>“</w:t>
            </w:r>
            <w:r w:rsidRPr="00EE75C4">
              <w:rPr>
                <w:b/>
                <w:i/>
                <w:sz w:val="24"/>
                <w:lang w:val="en-US" w:eastAsia="en-US"/>
              </w:rPr>
              <w:t>Easter in UK or USA</w:t>
            </w:r>
            <w:r w:rsidR="002E5AE5">
              <w:rPr>
                <w:b/>
                <w:i/>
                <w:sz w:val="24"/>
                <w:lang w:val="en-US" w:eastAsia="en-US"/>
              </w:rPr>
              <w:t>”</w:t>
            </w:r>
            <w:r w:rsidRPr="00EE75C4">
              <w:rPr>
                <w:b/>
                <w:i/>
                <w:sz w:val="24"/>
                <w:lang w:val="en-US" w:eastAsia="en-US"/>
              </w:rPr>
              <w:t xml:space="preserve">, </w:t>
            </w:r>
            <w:r w:rsidR="002E5AE5">
              <w:rPr>
                <w:b/>
                <w:i/>
                <w:sz w:val="24"/>
                <w:lang w:val="en-US" w:eastAsia="en-US"/>
              </w:rPr>
              <w:t>“</w:t>
            </w:r>
            <w:r w:rsidRPr="00EE75C4">
              <w:rPr>
                <w:b/>
                <w:i/>
                <w:sz w:val="24"/>
                <w:lang w:val="en-US" w:eastAsia="en-US"/>
              </w:rPr>
              <w:t>Easter in Russia</w:t>
            </w:r>
            <w:r w:rsidR="002E5AE5">
              <w:rPr>
                <w:b/>
                <w:i/>
                <w:sz w:val="24"/>
                <w:lang w:val="en-US" w:eastAsia="en-US"/>
              </w:rPr>
              <w:t>”</w:t>
            </w:r>
            <w:r w:rsidRPr="00EE75C4">
              <w:rPr>
                <w:b/>
                <w:i/>
                <w:sz w:val="24"/>
                <w:lang w:val="en-US" w:eastAsia="en-US"/>
              </w:rPr>
              <w:t xml:space="preserve">, </w:t>
            </w:r>
            <w:r w:rsidR="002E5AE5">
              <w:rPr>
                <w:b/>
                <w:i/>
                <w:sz w:val="24"/>
                <w:lang w:val="en-US" w:eastAsia="en-US"/>
              </w:rPr>
              <w:t>“</w:t>
            </w:r>
            <w:r w:rsidRPr="00EE75C4">
              <w:rPr>
                <w:b/>
                <w:i/>
                <w:sz w:val="24"/>
                <w:lang w:val="en-US" w:eastAsia="en-US"/>
              </w:rPr>
              <w:t>Differences in the celebration of Christmas  in UK, USA  and Russia</w:t>
            </w:r>
            <w:r w:rsidR="002E5AE5">
              <w:rPr>
                <w:b/>
                <w:i/>
                <w:sz w:val="24"/>
                <w:lang w:val="en-US" w:eastAsia="en-US"/>
              </w:rPr>
              <w:t>”</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ind w:firstLine="0"/>
              <w:rPr>
                <w:lang w:eastAsia="en-US"/>
              </w:rPr>
            </w:pPr>
            <w:r w:rsidRPr="00EE75C4">
              <w:rPr>
                <w:lang w:eastAsia="en-US"/>
              </w:rPr>
              <w:t xml:space="preserve">5.3 Развитие умений и навыков оперирования грамматическим материалом: </w:t>
            </w:r>
            <w:r w:rsidRPr="00EE75C4">
              <w:rPr>
                <w:b/>
                <w:lang w:eastAsia="en-US"/>
              </w:rPr>
              <w:t>«Имя прилагательное и наречие»</w:t>
            </w:r>
          </w:p>
        </w:tc>
        <w:tc>
          <w:tcPr>
            <w:tcW w:w="1632" w:type="pct"/>
          </w:tcPr>
          <w:p w:rsidR="008363D3" w:rsidRPr="00EE75C4" w:rsidRDefault="008363D3" w:rsidP="009079F6">
            <w:pPr>
              <w:pStyle w:val="Style14"/>
              <w:widowControl/>
              <w:ind w:firstLine="0"/>
              <w:rPr>
                <w:lang w:eastAsia="en-US"/>
              </w:rPr>
            </w:pPr>
            <w:r w:rsidRPr="00EE75C4">
              <w:rPr>
                <w:lang w:eastAsia="en-US"/>
              </w:rPr>
              <w:t>Проверка знания грамматического материала на упражнениях</w:t>
            </w:r>
          </w:p>
        </w:tc>
        <w:tc>
          <w:tcPr>
            <w:tcW w:w="1831" w:type="pct"/>
          </w:tcPr>
          <w:p w:rsidR="008363D3" w:rsidRPr="00EE75C4" w:rsidRDefault="008363D3" w:rsidP="009079F6">
            <w:pPr>
              <w:pStyle w:val="Default"/>
              <w:jc w:val="both"/>
              <w:rPr>
                <w:b/>
                <w:i/>
                <w:color w:val="auto"/>
                <w:lang w:val="en-US"/>
              </w:rPr>
            </w:pPr>
            <w:r w:rsidRPr="00EE75C4">
              <w:rPr>
                <w:b/>
                <w:i/>
                <w:color w:val="auto"/>
                <w:lang w:val="en-US"/>
              </w:rPr>
              <w:t xml:space="preserve">Fill in the gaps with a proper adjective in a correct degree of comparison. </w:t>
            </w:r>
          </w:p>
          <w:p w:rsidR="008363D3" w:rsidRPr="00EE75C4" w:rsidRDefault="008363D3" w:rsidP="009079F6">
            <w:pPr>
              <w:widowControl/>
              <w:numPr>
                <w:ilvl w:val="0"/>
                <w:numId w:val="8"/>
              </w:numPr>
              <w:shd w:val="clear" w:color="auto" w:fill="FFFFFF"/>
              <w:autoSpaceDE/>
              <w:adjustRightInd/>
              <w:jc w:val="left"/>
              <w:textAlignment w:val="baseline"/>
              <w:rPr>
                <w:lang w:val="en-US" w:eastAsia="en-US"/>
              </w:rPr>
            </w:pPr>
            <w:r w:rsidRPr="00EE75C4">
              <w:rPr>
                <w:lang w:val="en-US" w:eastAsia="en-US"/>
              </w:rPr>
              <w:t>A train is ___________ than a bus.</w:t>
            </w:r>
          </w:p>
          <w:p w:rsidR="008363D3" w:rsidRPr="00EE75C4" w:rsidRDefault="008363D3" w:rsidP="009079F6">
            <w:pPr>
              <w:widowControl/>
              <w:numPr>
                <w:ilvl w:val="0"/>
                <w:numId w:val="8"/>
              </w:numPr>
              <w:shd w:val="clear" w:color="auto" w:fill="FFFFFF"/>
              <w:autoSpaceDE/>
              <w:adjustRightInd/>
              <w:jc w:val="left"/>
              <w:textAlignment w:val="baseline"/>
              <w:rPr>
                <w:lang w:val="en-US" w:eastAsia="en-US"/>
              </w:rPr>
            </w:pPr>
            <w:r w:rsidRPr="00EE75C4">
              <w:rPr>
                <w:lang w:val="en-US" w:eastAsia="en-US"/>
              </w:rPr>
              <w:t>This text is the ___________ of all.</w:t>
            </w:r>
          </w:p>
          <w:p w:rsidR="008363D3" w:rsidRPr="00EE75C4" w:rsidRDefault="008363D3" w:rsidP="009079F6">
            <w:pPr>
              <w:widowControl/>
              <w:numPr>
                <w:ilvl w:val="0"/>
                <w:numId w:val="8"/>
              </w:numPr>
              <w:shd w:val="clear" w:color="auto" w:fill="FFFFFF"/>
              <w:autoSpaceDE/>
              <w:adjustRightInd/>
              <w:jc w:val="left"/>
              <w:textAlignment w:val="baseline"/>
              <w:rPr>
                <w:lang w:val="en-US" w:eastAsia="en-US"/>
              </w:rPr>
            </w:pPr>
            <w:r w:rsidRPr="00EE75C4">
              <w:rPr>
                <w:lang w:val="en-US" w:eastAsia="en-US"/>
              </w:rPr>
              <w:lastRenderedPageBreak/>
              <w:t>I was ill last week but today I am________</w:t>
            </w:r>
          </w:p>
          <w:p w:rsidR="008363D3" w:rsidRPr="00EE75C4" w:rsidRDefault="008363D3" w:rsidP="009079F6">
            <w:pPr>
              <w:widowControl/>
              <w:numPr>
                <w:ilvl w:val="0"/>
                <w:numId w:val="8"/>
              </w:numPr>
              <w:shd w:val="clear" w:color="auto" w:fill="FFFFFF"/>
              <w:autoSpaceDE/>
              <w:adjustRightInd/>
              <w:jc w:val="left"/>
              <w:textAlignment w:val="baseline"/>
              <w:rPr>
                <w:lang w:val="en-US" w:eastAsia="en-US"/>
              </w:rPr>
            </w:pPr>
            <w:r w:rsidRPr="00EE75C4">
              <w:rPr>
                <w:lang w:val="en-US" w:eastAsia="en-US"/>
              </w:rPr>
              <w:t>Park Street is _______ than Market Street.</w:t>
            </w:r>
          </w:p>
          <w:p w:rsidR="008363D3" w:rsidRPr="00EE75C4" w:rsidRDefault="008363D3" w:rsidP="009079F6">
            <w:pPr>
              <w:widowControl/>
              <w:numPr>
                <w:ilvl w:val="0"/>
                <w:numId w:val="8"/>
              </w:numPr>
              <w:shd w:val="clear" w:color="auto" w:fill="FFFFFF"/>
              <w:autoSpaceDE/>
              <w:adjustRightInd/>
              <w:jc w:val="left"/>
              <w:textAlignment w:val="baseline"/>
              <w:rPr>
                <w:lang w:eastAsia="en-US"/>
              </w:rPr>
            </w:pPr>
            <w:r w:rsidRPr="00EE75C4">
              <w:rPr>
                <w:lang w:val="en-US" w:eastAsia="en-US"/>
              </w:rPr>
              <w:t xml:space="preserve">This jacket is small for me. </w:t>
            </w:r>
            <w:r w:rsidRPr="00EE75C4">
              <w:rPr>
                <w:lang w:eastAsia="en-US"/>
              </w:rPr>
              <w:t>Show me a ________ one.</w:t>
            </w:r>
          </w:p>
          <w:p w:rsidR="008363D3" w:rsidRPr="00EE75C4" w:rsidRDefault="008363D3" w:rsidP="009079F6">
            <w:pPr>
              <w:widowControl/>
              <w:numPr>
                <w:ilvl w:val="0"/>
                <w:numId w:val="8"/>
              </w:numPr>
              <w:shd w:val="clear" w:color="auto" w:fill="FFFFFF"/>
              <w:autoSpaceDE/>
              <w:adjustRightInd/>
              <w:jc w:val="left"/>
              <w:textAlignment w:val="baseline"/>
              <w:rPr>
                <w:lang w:val="en-US" w:eastAsia="en-US"/>
              </w:rPr>
            </w:pPr>
            <w:r w:rsidRPr="00EE75C4">
              <w:rPr>
                <w:lang w:val="en-US" w:eastAsia="en-US"/>
              </w:rPr>
              <w:t>What is the __________ thing in life?</w:t>
            </w:r>
          </w:p>
          <w:p w:rsidR="008363D3" w:rsidRPr="00EE75C4" w:rsidRDefault="008363D3" w:rsidP="009079F6">
            <w:pPr>
              <w:widowControl/>
              <w:numPr>
                <w:ilvl w:val="0"/>
                <w:numId w:val="8"/>
              </w:numPr>
              <w:shd w:val="clear" w:color="auto" w:fill="FFFFFF"/>
              <w:autoSpaceDE/>
              <w:adjustRightInd/>
              <w:jc w:val="left"/>
              <w:textAlignment w:val="baseline"/>
              <w:rPr>
                <w:lang w:val="en-US" w:eastAsia="en-US"/>
              </w:rPr>
            </w:pPr>
            <w:r w:rsidRPr="00EE75C4">
              <w:rPr>
                <w:lang w:val="en-US" w:eastAsia="en-US"/>
              </w:rPr>
              <w:t>A crocodile is _________ than a water snake.</w:t>
            </w:r>
          </w:p>
          <w:p w:rsidR="008363D3" w:rsidRPr="00EE75C4" w:rsidRDefault="008363D3" w:rsidP="009079F6">
            <w:pPr>
              <w:widowControl/>
              <w:numPr>
                <w:ilvl w:val="0"/>
                <w:numId w:val="8"/>
              </w:numPr>
              <w:shd w:val="clear" w:color="auto" w:fill="FFFFFF"/>
              <w:autoSpaceDE/>
              <w:adjustRightInd/>
              <w:jc w:val="left"/>
              <w:textAlignment w:val="baseline"/>
              <w:rPr>
                <w:color w:val="000000"/>
                <w:lang w:val="en-US" w:eastAsia="en-US"/>
              </w:rPr>
            </w:pPr>
            <w:r w:rsidRPr="00EE75C4">
              <w:rPr>
                <w:lang w:val="en-US" w:eastAsia="en-US"/>
              </w:rPr>
              <w:t>Helen is the ________  girl in our class.</w:t>
            </w:r>
          </w:p>
          <w:p w:rsidR="008363D3" w:rsidRPr="00EE75C4" w:rsidRDefault="008363D3" w:rsidP="009079F6">
            <w:pPr>
              <w:pStyle w:val="Style14"/>
              <w:widowControl/>
              <w:ind w:firstLine="0"/>
              <w:rPr>
                <w:color w:val="000000"/>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253"/>
        </w:trPr>
        <w:tc>
          <w:tcPr>
            <w:tcW w:w="1207" w:type="pct"/>
          </w:tcPr>
          <w:p w:rsidR="008363D3" w:rsidRPr="00EE75C4" w:rsidRDefault="008363D3" w:rsidP="009079F6">
            <w:pPr>
              <w:pStyle w:val="Style14"/>
              <w:widowControl/>
              <w:ind w:firstLine="0"/>
              <w:rPr>
                <w:lang w:eastAsia="en-US"/>
              </w:rPr>
            </w:pPr>
            <w:r w:rsidRPr="00EE75C4">
              <w:rPr>
                <w:lang w:eastAsia="en-US"/>
              </w:rPr>
              <w:lastRenderedPageBreak/>
              <w:t xml:space="preserve">5.4 Развитие навыков чтения по теме </w:t>
            </w:r>
            <w:r w:rsidRPr="00EE75C4">
              <w:rPr>
                <w:b/>
                <w:lang w:eastAsia="en-US"/>
              </w:rPr>
              <w:t>«Крупные города страны изучаемого языка»</w:t>
            </w:r>
          </w:p>
        </w:tc>
        <w:tc>
          <w:tcPr>
            <w:tcW w:w="1632" w:type="pct"/>
          </w:tcPr>
          <w:p w:rsidR="008363D3" w:rsidRPr="00EE75C4" w:rsidRDefault="008363D3" w:rsidP="009079F6">
            <w:pPr>
              <w:pStyle w:val="Style14"/>
              <w:widowControl/>
              <w:ind w:firstLine="0"/>
              <w:jc w:val="left"/>
              <w:rPr>
                <w:lang w:eastAsia="en-US"/>
              </w:rPr>
            </w:pPr>
            <w:r w:rsidRPr="00EE75C4">
              <w:rPr>
                <w:lang w:eastAsia="en-US"/>
              </w:rPr>
              <w:t>Проверка понимания прочитанного текста</w:t>
            </w:r>
          </w:p>
        </w:tc>
        <w:tc>
          <w:tcPr>
            <w:tcW w:w="1831" w:type="pct"/>
          </w:tcPr>
          <w:p w:rsidR="008363D3" w:rsidRPr="00EE75C4" w:rsidRDefault="008363D3" w:rsidP="009079F6">
            <w:pPr>
              <w:widowControl/>
              <w:shd w:val="clear" w:color="auto" w:fill="FFFFFF"/>
              <w:autoSpaceDE/>
              <w:adjustRightInd/>
              <w:ind w:firstLine="0"/>
              <w:rPr>
                <w:b/>
                <w:bCs/>
                <w:i/>
                <w:lang w:val="en-US" w:eastAsia="en-US"/>
              </w:rPr>
            </w:pPr>
            <w:r w:rsidRPr="00EE75C4">
              <w:rPr>
                <w:b/>
                <w:bCs/>
                <w:color w:val="000000"/>
                <w:lang w:val="en-US" w:eastAsia="en-US"/>
              </w:rPr>
              <w:t> Read the text and f</w:t>
            </w:r>
            <w:r w:rsidRPr="00EE75C4">
              <w:rPr>
                <w:b/>
                <w:bCs/>
                <w:i/>
                <w:lang w:val="en-US" w:eastAsia="en-US"/>
              </w:rPr>
              <w:t>ill in the Gaps</w:t>
            </w:r>
          </w:p>
          <w:p w:rsidR="008363D3" w:rsidRPr="00EE75C4" w:rsidRDefault="008363D3" w:rsidP="009079F6">
            <w:pPr>
              <w:widowControl/>
              <w:shd w:val="clear" w:color="auto" w:fill="FFFFFF"/>
              <w:autoSpaceDE/>
              <w:adjustRightInd/>
              <w:ind w:firstLine="0"/>
              <w:rPr>
                <w:lang w:val="en-US" w:eastAsia="en-US"/>
              </w:rPr>
            </w:pPr>
            <w:r w:rsidRPr="00EE75C4">
              <w:rPr>
                <w:lang w:val="en-US" w:eastAsia="en-US"/>
              </w:rPr>
              <w:t>a) Welcome … London, Mr Burger, b) I’m Sally Smith … United Tours. Now … me see. d) … hotel is the Sherlock Holmes, Mr Burger. e) It’s named … the famous detective, f) The Sherlock Holmes Hotel is …            Baker Street, … Baker Street Underground Station. g)Here</w:t>
            </w:r>
            <w:r w:rsidR="002E5AE5">
              <w:rPr>
                <w:lang w:val="en-US" w:eastAsia="en-US"/>
              </w:rPr>
              <w:t>’</w:t>
            </w:r>
            <w:r w:rsidRPr="00EE75C4">
              <w:rPr>
                <w:lang w:val="en-US" w:eastAsia="en-US"/>
              </w:rPr>
              <w:t>s the … brochure and a theatre ticket … tonight, h) Have a nice … in London, Mr Burger.</w:t>
            </w:r>
          </w:p>
          <w:p w:rsidR="008363D3" w:rsidRPr="00EE75C4" w:rsidRDefault="008363D3" w:rsidP="009079F6">
            <w:pPr>
              <w:widowControl/>
              <w:shd w:val="clear" w:color="auto" w:fill="FFFFFF"/>
              <w:autoSpaceDE/>
              <w:adjustRightInd/>
              <w:ind w:firstLine="0"/>
              <w:rPr>
                <w:b/>
                <w:bCs/>
                <w:lang w:eastAsia="en-US"/>
              </w:rPr>
            </w:pPr>
            <w:r w:rsidRPr="00EE75C4">
              <w:rPr>
                <w:lang w:val="en-US" w:eastAsia="en-US"/>
              </w:rPr>
              <w:t> </w:t>
            </w:r>
            <w:r w:rsidRPr="00EE75C4">
              <w:rPr>
                <w:b/>
                <w:bCs/>
                <w:i/>
                <w:lang w:val="en-US" w:eastAsia="en-US"/>
              </w:rPr>
              <w:t>Translate</w:t>
            </w:r>
            <w:r w:rsidRPr="00EE75C4">
              <w:rPr>
                <w:b/>
                <w:bCs/>
                <w:i/>
                <w:lang w:eastAsia="en-US"/>
              </w:rPr>
              <w:t xml:space="preserve"> </w:t>
            </w:r>
            <w:r w:rsidRPr="00EE75C4">
              <w:rPr>
                <w:b/>
                <w:bCs/>
                <w:i/>
                <w:lang w:val="en-US" w:eastAsia="en-US"/>
              </w:rPr>
              <w:t>into</w:t>
            </w:r>
            <w:r w:rsidRPr="00EE75C4">
              <w:rPr>
                <w:b/>
                <w:bCs/>
                <w:i/>
                <w:lang w:eastAsia="en-US"/>
              </w:rPr>
              <w:t xml:space="preserve"> </w:t>
            </w:r>
            <w:r w:rsidRPr="00EE75C4">
              <w:rPr>
                <w:b/>
                <w:bCs/>
                <w:i/>
                <w:lang w:val="en-US" w:eastAsia="en-US"/>
              </w:rPr>
              <w:t>English</w:t>
            </w:r>
            <w:r w:rsidRPr="00EE75C4">
              <w:rPr>
                <w:b/>
                <w:bCs/>
                <w:lang w:eastAsia="en-US"/>
              </w:rPr>
              <w:t>.</w:t>
            </w:r>
          </w:p>
          <w:p w:rsidR="008363D3" w:rsidRPr="00EE75C4" w:rsidRDefault="008363D3" w:rsidP="009079F6">
            <w:pPr>
              <w:widowControl/>
              <w:shd w:val="clear" w:color="auto" w:fill="FFFFFF"/>
              <w:autoSpaceDE/>
              <w:adjustRightInd/>
              <w:ind w:firstLine="0"/>
              <w:rPr>
                <w:lang w:eastAsia="en-US"/>
              </w:rPr>
            </w:pPr>
            <w:r w:rsidRPr="00EE75C4">
              <w:rPr>
                <w:lang w:eastAsia="en-US"/>
              </w:rPr>
              <w:t xml:space="preserve">а) Добро пожаловать в Лондон, господин Бургер. b) Ваша гостиница - гостиница </w:t>
            </w:r>
            <w:r w:rsidR="002E5AE5">
              <w:rPr>
                <w:lang w:eastAsia="en-US"/>
              </w:rPr>
              <w:t>«</w:t>
            </w:r>
            <w:r w:rsidRPr="00EE75C4">
              <w:rPr>
                <w:lang w:eastAsia="en-US"/>
              </w:rPr>
              <w:t>Шерлока Холмс</w:t>
            </w:r>
            <w:r w:rsidR="002E5AE5">
              <w:rPr>
                <w:lang w:eastAsia="en-US"/>
              </w:rPr>
              <w:t>»</w:t>
            </w:r>
            <w:r w:rsidRPr="00EE75C4">
              <w:rPr>
                <w:lang w:eastAsia="en-US"/>
              </w:rPr>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ind w:firstLine="0"/>
              <w:rPr>
                <w:b/>
                <w:lang w:eastAsia="en-US"/>
              </w:rPr>
            </w:pPr>
            <w:r w:rsidRPr="00EE75C4">
              <w:rPr>
                <w:lang w:eastAsia="en-US"/>
              </w:rPr>
              <w:t>5.5</w:t>
            </w:r>
            <w:r w:rsidRPr="00EE75C4">
              <w:rPr>
                <w:b/>
                <w:lang w:eastAsia="en-US"/>
              </w:rPr>
              <w:t xml:space="preserve"> </w:t>
            </w:r>
            <w:r w:rsidRPr="00EE75C4">
              <w:rPr>
                <w:lang w:eastAsia="en-US"/>
              </w:rPr>
              <w:t>Диагностика сформированности навыков и умений по всем видам деятельности</w:t>
            </w:r>
          </w:p>
        </w:tc>
        <w:tc>
          <w:tcPr>
            <w:tcW w:w="1632" w:type="pct"/>
          </w:tcPr>
          <w:p w:rsidR="008363D3" w:rsidRPr="00EE75C4" w:rsidRDefault="008363D3" w:rsidP="009079F6">
            <w:pPr>
              <w:pStyle w:val="Style14"/>
              <w:widowControl/>
              <w:ind w:firstLine="0"/>
              <w:jc w:val="left"/>
              <w:rPr>
                <w:rStyle w:val="FontStyle31"/>
                <w:rFonts w:ascii="Times New Roman" w:hAnsi="Times New Roman" w:cs="Times New Roman"/>
                <w:b/>
                <w:sz w:val="24"/>
                <w:szCs w:val="24"/>
              </w:rPr>
            </w:pPr>
            <w:r w:rsidRPr="00EE75C4">
              <w:rPr>
                <w:bCs/>
                <w:iCs/>
                <w:lang w:eastAsia="en-US"/>
              </w:rPr>
              <w:t>Проверка контрольных работ</w:t>
            </w:r>
          </w:p>
        </w:tc>
        <w:tc>
          <w:tcPr>
            <w:tcW w:w="1831" w:type="pct"/>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2 (в приложении)</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t>ЗУВ</w:t>
            </w:r>
          </w:p>
        </w:tc>
      </w:tr>
      <w:tr w:rsidR="008363D3" w:rsidRPr="00EE75C4" w:rsidTr="009079F6">
        <w:trPr>
          <w:trHeight w:val="373"/>
        </w:trPr>
        <w:tc>
          <w:tcPr>
            <w:tcW w:w="5000" w:type="pct"/>
            <w:gridSpan w:val="4"/>
          </w:tcPr>
          <w:p w:rsidR="008363D3" w:rsidRPr="00EE75C4" w:rsidRDefault="008363D3" w:rsidP="009079F6">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sz w:val="24"/>
                <w:szCs w:val="24"/>
                <w:lang w:eastAsia="en-US"/>
              </w:rPr>
              <w:lastRenderedPageBreak/>
              <w:t>3 семестр</w:t>
            </w:r>
          </w:p>
        </w:tc>
      </w:tr>
      <w:tr w:rsidR="008363D3" w:rsidRPr="00EE75C4" w:rsidTr="009079F6">
        <w:trPr>
          <w:trHeight w:val="373"/>
        </w:trPr>
        <w:tc>
          <w:tcPr>
            <w:tcW w:w="1207" w:type="pct"/>
          </w:tcPr>
          <w:p w:rsidR="008363D3" w:rsidRPr="00EE75C4" w:rsidRDefault="008363D3" w:rsidP="009079F6">
            <w:pPr>
              <w:pStyle w:val="Style14"/>
              <w:widowControl/>
              <w:numPr>
                <w:ilvl w:val="0"/>
                <w:numId w:val="6"/>
              </w:numPr>
              <w:rPr>
                <w:b/>
                <w:lang w:eastAsia="en-US"/>
              </w:rPr>
            </w:pPr>
            <w:r w:rsidRPr="00EE75C4">
              <w:rPr>
                <w:b/>
                <w:lang w:eastAsia="en-US"/>
              </w:rPr>
              <w:t>Современное производство и окружающая среда</w:t>
            </w:r>
          </w:p>
        </w:tc>
        <w:tc>
          <w:tcPr>
            <w:tcW w:w="1632" w:type="pct"/>
          </w:tcPr>
          <w:p w:rsidR="008363D3" w:rsidRPr="00EE75C4" w:rsidRDefault="008363D3" w:rsidP="009079F6">
            <w:pPr>
              <w:pStyle w:val="Style14"/>
              <w:widowControl/>
              <w:ind w:firstLine="0"/>
              <w:jc w:val="left"/>
              <w:rPr>
                <w:color w:val="000000"/>
                <w:lang w:eastAsia="en-US"/>
              </w:rPr>
            </w:pPr>
          </w:p>
        </w:tc>
        <w:tc>
          <w:tcPr>
            <w:tcW w:w="1831" w:type="pct"/>
          </w:tcPr>
          <w:p w:rsidR="008363D3" w:rsidRPr="00EE75C4" w:rsidRDefault="008363D3" w:rsidP="009079F6">
            <w:pPr>
              <w:pStyle w:val="Style14"/>
              <w:widowControl/>
              <w:ind w:firstLine="0"/>
              <w:jc w:val="left"/>
              <w:rPr>
                <w:color w:val="000000"/>
                <w:lang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b/>
                <w:lang w:eastAsia="en-US"/>
              </w:rPr>
            </w:pPr>
            <w:r w:rsidRPr="00EE75C4">
              <w:rPr>
                <w:lang w:eastAsia="en-US"/>
              </w:rPr>
              <w:t>6.1 Развитие умений и навыков чтения по теме</w:t>
            </w:r>
            <w:r w:rsidRPr="00EE75C4">
              <w:rPr>
                <w:b/>
                <w:lang w:eastAsia="en-US"/>
              </w:rPr>
              <w:t>: «ММК – одно из крупнейших предприятий металлургической отрасли России и мира»</w:t>
            </w:r>
          </w:p>
        </w:tc>
        <w:tc>
          <w:tcPr>
            <w:tcW w:w="1632" w:type="pct"/>
          </w:tcPr>
          <w:p w:rsidR="008363D3" w:rsidRPr="00EE75C4" w:rsidRDefault="008363D3" w:rsidP="009079F6">
            <w:pPr>
              <w:pStyle w:val="Style14"/>
              <w:widowControl/>
              <w:ind w:firstLine="0"/>
              <w:jc w:val="left"/>
              <w:rPr>
                <w:lang w:eastAsia="en-US"/>
              </w:rPr>
            </w:pPr>
            <w:r w:rsidRPr="00EE75C4">
              <w:rPr>
                <w:lang w:eastAsia="en-US"/>
              </w:rPr>
              <w:t>Составление аннотации к тексту</w:t>
            </w:r>
          </w:p>
        </w:tc>
        <w:tc>
          <w:tcPr>
            <w:tcW w:w="1831" w:type="pct"/>
          </w:tcPr>
          <w:p w:rsidR="008363D3" w:rsidRPr="00EE75C4" w:rsidRDefault="008363D3" w:rsidP="009079F6">
            <w:pPr>
              <w:pStyle w:val="a5"/>
              <w:shd w:val="clear" w:color="auto" w:fill="FFFFFF"/>
              <w:spacing w:before="0" w:beforeAutospacing="0" w:after="150" w:afterAutospacing="0" w:line="240" w:lineRule="auto"/>
              <w:ind w:firstLine="0"/>
              <w:rPr>
                <w:b/>
                <w:i/>
                <w:sz w:val="24"/>
                <w:lang w:val="en-US" w:eastAsia="en-US"/>
              </w:rPr>
            </w:pPr>
            <w:r w:rsidRPr="00EE75C4">
              <w:rPr>
                <w:b/>
                <w:i/>
                <w:sz w:val="24"/>
                <w:lang w:val="en-US" w:eastAsia="en-US"/>
              </w:rPr>
              <w:t xml:space="preserve">Read the text and write an abstract  </w:t>
            </w:r>
          </w:p>
          <w:p w:rsidR="008363D3" w:rsidRPr="00EE75C4" w:rsidRDefault="008363D3" w:rsidP="009079F6">
            <w:pPr>
              <w:pStyle w:val="a5"/>
              <w:shd w:val="clear" w:color="auto" w:fill="FFFFFF"/>
              <w:spacing w:before="0" w:beforeAutospacing="0" w:after="150" w:afterAutospacing="0" w:line="240" w:lineRule="auto"/>
              <w:ind w:firstLine="0"/>
              <w:rPr>
                <w:b/>
                <w:i/>
                <w:sz w:val="24"/>
                <w:lang w:val="en-US" w:eastAsia="en-US"/>
              </w:rPr>
            </w:pPr>
            <w:r w:rsidRPr="00EE75C4">
              <w:rPr>
                <w:b/>
                <w:i/>
                <w:sz w:val="24"/>
                <w:lang w:val="en-US" w:eastAsia="en-US"/>
              </w:rPr>
              <w:t>Answer the questions</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1. What is the largest enterprise of</w:t>
            </w:r>
            <w:r w:rsidRPr="00EE75C4">
              <w:rPr>
                <w:rStyle w:val="apple-converted-space"/>
                <w:sz w:val="24"/>
                <w:lang w:val="en-US" w:eastAsia="en-US"/>
              </w:rPr>
              <w:t> </w:t>
            </w:r>
            <w:hyperlink r:id="rId55" w:tooltip="Глоссарий: ferrous" w:history="1">
              <w:r w:rsidRPr="00EE75C4">
                <w:rPr>
                  <w:rStyle w:val="a4"/>
                  <w:sz w:val="24"/>
                  <w:lang w:val="en-US" w:eastAsia="en-US"/>
                </w:rPr>
                <w:t>ferrous</w:t>
              </w:r>
            </w:hyperlink>
            <w:r w:rsidRPr="00EE75C4">
              <w:rPr>
                <w:rStyle w:val="apple-converted-space"/>
                <w:sz w:val="24"/>
                <w:lang w:val="en-US" w:eastAsia="en-US"/>
              </w:rPr>
              <w:t> </w:t>
            </w:r>
            <w:r w:rsidRPr="00EE75C4">
              <w:rPr>
                <w:sz w:val="24"/>
                <w:lang w:val="en-US" w:eastAsia="en-US"/>
              </w:rPr>
              <w:t>metallurgy of Russia? 2. What is the share of MMK in domestic market of</w:t>
            </w:r>
            <w:r w:rsidRPr="00EE75C4">
              <w:rPr>
                <w:rStyle w:val="apple-converted-space"/>
                <w:sz w:val="24"/>
                <w:lang w:val="en-US" w:eastAsia="en-US"/>
              </w:rPr>
              <w:t> </w:t>
            </w:r>
            <w:hyperlink r:id="rId56" w:tooltip="Глоссарий: steel" w:history="1">
              <w:r w:rsidRPr="00EE75C4">
                <w:rPr>
                  <w:rStyle w:val="a4"/>
                  <w:sz w:val="24"/>
                  <w:lang w:val="en-US" w:eastAsia="en-US"/>
                </w:rPr>
                <w:t>steel</w:t>
              </w:r>
            </w:hyperlink>
            <w:r w:rsidRPr="00EE75C4">
              <w:rPr>
                <w:rStyle w:val="apple-converted-space"/>
                <w:sz w:val="24"/>
                <w:lang w:val="en-US" w:eastAsia="en-US"/>
              </w:rPr>
              <w:t> </w:t>
            </w:r>
            <w:r w:rsidRPr="00EE75C4">
              <w:rPr>
                <w:sz w:val="24"/>
                <w:lang w:val="en-US" w:eastAsia="en-US"/>
              </w:rPr>
              <w:t>products? 3. Where is</w:t>
            </w:r>
            <w:r w:rsidRPr="00EE75C4">
              <w:rPr>
                <w:rStyle w:val="apple-converted-space"/>
                <w:sz w:val="24"/>
                <w:lang w:val="en-US" w:eastAsia="en-US"/>
              </w:rPr>
              <w:t> </w:t>
            </w:r>
            <w:hyperlink r:id="rId57" w:tooltip="Глоссарий: production" w:history="1">
              <w:r w:rsidRPr="00EE75C4">
                <w:rPr>
                  <w:rStyle w:val="a4"/>
                  <w:sz w:val="24"/>
                  <w:lang w:val="en-US" w:eastAsia="en-US"/>
                </w:rPr>
                <w:t>production</w:t>
              </w:r>
            </w:hyperlink>
            <w:r w:rsidRPr="00EE75C4">
              <w:rPr>
                <w:rStyle w:val="apple-converted-space"/>
                <w:sz w:val="24"/>
                <w:lang w:val="en-US" w:eastAsia="en-US"/>
              </w:rPr>
              <w:t> </w:t>
            </w:r>
            <w:r w:rsidRPr="00EE75C4">
              <w:rPr>
                <w:sz w:val="24"/>
                <w:lang w:val="en-US" w:eastAsia="en-US"/>
              </w:rPr>
              <w:t>of JSC MMK exported to? 4. What is MMK completely provided with? 5. What else is MMK the largest producer of?</w:t>
            </w:r>
            <w:r w:rsidRPr="00EE75C4">
              <w:rPr>
                <w:rStyle w:val="apple-converted-space"/>
                <w:sz w:val="24"/>
                <w:lang w:val="en-US" w:eastAsia="en-US"/>
              </w:rPr>
              <w:t> </w:t>
            </w:r>
            <w:r w:rsidRPr="00EE75C4">
              <w:rPr>
                <w:rStyle w:val="afc"/>
                <w:sz w:val="24"/>
                <w:lang w:val="en-US" w:eastAsia="en-US"/>
              </w:rPr>
              <w:t>(beyond the</w:t>
            </w:r>
            <w:r w:rsidRPr="00EE75C4">
              <w:rPr>
                <w:rStyle w:val="apple-converted-space"/>
                <w:iCs/>
                <w:sz w:val="24"/>
                <w:lang w:val="en-US" w:eastAsia="en-US"/>
              </w:rPr>
              <w:t> </w:t>
            </w:r>
            <w:hyperlink r:id="rId58" w:tooltip="Глоссарий: production" w:history="1">
              <w:r w:rsidRPr="00EE75C4">
                <w:rPr>
                  <w:rStyle w:val="a4"/>
                  <w:iCs/>
                  <w:sz w:val="24"/>
                  <w:lang w:val="en-US" w:eastAsia="en-US"/>
                </w:rPr>
                <w:t>production</w:t>
              </w:r>
            </w:hyperlink>
            <w:r w:rsidRPr="00EE75C4">
              <w:rPr>
                <w:rStyle w:val="apple-converted-space"/>
                <w:iCs/>
                <w:sz w:val="24"/>
                <w:lang w:val="en-US" w:eastAsia="en-US"/>
              </w:rPr>
              <w:t> </w:t>
            </w:r>
            <w:r w:rsidRPr="00EE75C4">
              <w:rPr>
                <w:rStyle w:val="afc"/>
                <w:sz w:val="24"/>
                <w:lang w:val="en-US" w:eastAsia="en-US"/>
              </w:rPr>
              <w:t>of</w:t>
            </w:r>
            <w:r w:rsidRPr="00EE75C4">
              <w:rPr>
                <w:rStyle w:val="apple-converted-space"/>
                <w:iCs/>
                <w:sz w:val="24"/>
                <w:lang w:val="en-US" w:eastAsia="en-US"/>
              </w:rPr>
              <w:t> </w:t>
            </w:r>
            <w:hyperlink r:id="rId59" w:tooltip="Nanotechnology: advanced" w:history="1">
              <w:r w:rsidRPr="00EE75C4">
                <w:rPr>
                  <w:rStyle w:val="a4"/>
                  <w:iCs/>
                  <w:sz w:val="24"/>
                  <w:lang w:val="en-US" w:eastAsia="en-US"/>
                </w:rPr>
                <w:t>advanced</w:t>
              </w:r>
            </w:hyperlink>
            <w:r w:rsidRPr="00EE75C4">
              <w:rPr>
                <w:rStyle w:val="apple-converted-space"/>
                <w:iCs/>
                <w:sz w:val="24"/>
                <w:lang w:val="en-US" w:eastAsia="en-US"/>
              </w:rPr>
              <w:t> </w:t>
            </w:r>
            <w:r w:rsidRPr="00EE75C4">
              <w:rPr>
                <w:rStyle w:val="afc"/>
                <w:sz w:val="24"/>
                <w:lang w:val="en-US" w:eastAsia="en-US"/>
              </w:rPr>
              <w:t xml:space="preserve">processing) </w:t>
            </w:r>
            <w:r w:rsidRPr="00EE75C4">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8363D3" w:rsidRPr="00EE75C4" w:rsidRDefault="008363D3" w:rsidP="009079F6">
            <w:pPr>
              <w:pStyle w:val="20"/>
              <w:shd w:val="clear" w:color="auto" w:fill="FFFFFF"/>
              <w:spacing w:before="150" w:after="150"/>
              <w:ind w:firstLine="0"/>
              <w:rPr>
                <w:bCs w:val="0"/>
                <w:szCs w:val="24"/>
                <w:lang w:val="en-US" w:eastAsia="en-US"/>
              </w:rPr>
            </w:pPr>
            <w:r w:rsidRPr="00EE75C4">
              <w:rPr>
                <w:bCs w:val="0"/>
                <w:szCs w:val="24"/>
                <w:lang w:val="en-US" w:eastAsia="en-US"/>
              </w:rPr>
              <w:t>Find a mistake in each sentence</w:t>
            </w:r>
          </w:p>
          <w:p w:rsidR="008363D3" w:rsidRPr="00EE75C4" w:rsidRDefault="008363D3" w:rsidP="009079F6">
            <w:pPr>
              <w:pStyle w:val="a5"/>
              <w:shd w:val="clear" w:color="auto" w:fill="FFFFFF"/>
              <w:spacing w:before="0" w:beforeAutospacing="0" w:after="150" w:afterAutospacing="0" w:line="240" w:lineRule="auto"/>
              <w:ind w:firstLine="0"/>
              <w:rPr>
                <w:sz w:val="24"/>
                <w:lang w:val="en-US" w:eastAsia="en-US"/>
              </w:rPr>
            </w:pPr>
            <w:r w:rsidRPr="00EE75C4">
              <w:rPr>
                <w:sz w:val="24"/>
                <w:lang w:val="en-US" w:eastAsia="en-US"/>
              </w:rPr>
              <w:t>1. The Magnitogorsk Iron and</w:t>
            </w:r>
            <w:r w:rsidRPr="00EE75C4">
              <w:rPr>
                <w:rStyle w:val="apple-converted-space"/>
                <w:sz w:val="24"/>
                <w:lang w:val="en-US" w:eastAsia="en-US"/>
              </w:rPr>
              <w:t> </w:t>
            </w:r>
            <w:hyperlink r:id="rId60" w:tooltip="Глоссарий: steel" w:history="1">
              <w:r w:rsidRPr="00EE75C4">
                <w:rPr>
                  <w:rStyle w:val="a4"/>
                  <w:sz w:val="24"/>
                  <w:lang w:val="en-US" w:eastAsia="en-US"/>
                </w:rPr>
                <w:t>Steel</w:t>
              </w:r>
            </w:hyperlink>
            <w:r w:rsidRPr="00EE75C4">
              <w:rPr>
                <w:rStyle w:val="apple-converted-space"/>
                <w:sz w:val="24"/>
                <w:lang w:val="en-US" w:eastAsia="en-US"/>
              </w:rPr>
              <w:t> </w:t>
            </w:r>
            <w:r w:rsidRPr="00EE75C4">
              <w:rPr>
                <w:sz w:val="24"/>
                <w:lang w:val="en-US" w:eastAsia="en-US"/>
              </w:rPr>
              <w:t>Works is the smallest enterprise of</w:t>
            </w:r>
            <w:r w:rsidRPr="00EE75C4">
              <w:rPr>
                <w:rStyle w:val="apple-converted-space"/>
                <w:sz w:val="24"/>
                <w:lang w:val="en-US" w:eastAsia="en-US"/>
              </w:rPr>
              <w:t> </w:t>
            </w:r>
            <w:hyperlink r:id="rId61" w:tooltip="Глоссарий: ferrous" w:history="1">
              <w:r w:rsidRPr="00EE75C4">
                <w:rPr>
                  <w:rStyle w:val="a4"/>
                  <w:sz w:val="24"/>
                  <w:lang w:val="en-US" w:eastAsia="en-US"/>
                </w:rPr>
                <w:t>ferrous</w:t>
              </w:r>
            </w:hyperlink>
            <w:r w:rsidRPr="00EE75C4">
              <w:rPr>
                <w:rStyle w:val="apple-converted-space"/>
                <w:sz w:val="24"/>
                <w:lang w:val="en-US" w:eastAsia="en-US"/>
              </w:rPr>
              <w:t> </w:t>
            </w:r>
            <w:r w:rsidRPr="00EE75C4">
              <w:rPr>
                <w:sz w:val="24"/>
                <w:lang w:val="en-US" w:eastAsia="en-US"/>
              </w:rPr>
              <w:t>metallurgy of Russia. 2. Its share of the</w:t>
            </w:r>
            <w:r w:rsidRPr="00EE75C4">
              <w:rPr>
                <w:rStyle w:val="apple-converted-space"/>
                <w:sz w:val="24"/>
                <w:lang w:val="en-US" w:eastAsia="en-US"/>
              </w:rPr>
              <w:t> </w:t>
            </w:r>
            <w:hyperlink r:id="rId62" w:tooltip="Глоссарий: steel" w:history="1">
              <w:r w:rsidRPr="00EE75C4">
                <w:rPr>
                  <w:rStyle w:val="a4"/>
                  <w:sz w:val="24"/>
                  <w:lang w:val="en-US" w:eastAsia="en-US"/>
                </w:rPr>
                <w:t>steel</w:t>
              </w:r>
            </w:hyperlink>
            <w:r w:rsidRPr="00EE75C4">
              <w:rPr>
                <w:rStyle w:val="apple-converted-space"/>
                <w:sz w:val="24"/>
                <w:lang w:val="en-US" w:eastAsia="en-US"/>
              </w:rPr>
              <w:t> </w:t>
            </w:r>
            <w:r w:rsidRPr="00EE75C4">
              <w:rPr>
                <w:sz w:val="24"/>
                <w:lang w:val="en-US" w:eastAsia="en-US"/>
              </w:rPr>
              <w:t>products realized in domestic market of the country makes about 80%. 3. MMK makes the widest a</w:t>
            </w:r>
            <w:r w:rsidRPr="00EE75C4">
              <w:rPr>
                <w:rStyle w:val="apple-converted-space"/>
                <w:sz w:val="24"/>
                <w:lang w:val="en-US" w:eastAsia="en-US"/>
              </w:rPr>
              <w:t> </w:t>
            </w:r>
            <w:hyperlink r:id="rId63" w:tooltip="Глоссарий: steel" w:history="1">
              <w:r w:rsidRPr="00EE75C4">
                <w:rPr>
                  <w:rStyle w:val="a4"/>
                  <w:sz w:val="24"/>
                  <w:lang w:val="en-US" w:eastAsia="en-US"/>
                </w:rPr>
                <w:t>steel</w:t>
              </w:r>
            </w:hyperlink>
            <w:r w:rsidRPr="00EE75C4">
              <w:rPr>
                <w:rStyle w:val="apple-converted-space"/>
                <w:sz w:val="24"/>
                <w:lang w:val="en-US" w:eastAsia="en-US"/>
              </w:rPr>
              <w:t> </w:t>
            </w:r>
            <w:r w:rsidRPr="00EE75C4">
              <w:rPr>
                <w:sz w:val="24"/>
                <w:lang w:val="en-US" w:eastAsia="en-US"/>
              </w:rPr>
              <w:t>products range among the enterprises of the</w:t>
            </w:r>
            <w:r w:rsidRPr="00EE75C4">
              <w:rPr>
                <w:rStyle w:val="apple-converted-space"/>
                <w:sz w:val="24"/>
                <w:lang w:val="en-US" w:eastAsia="en-US"/>
              </w:rPr>
              <w:t> </w:t>
            </w:r>
            <w:hyperlink r:id="rId64" w:tooltip="Russian Federation" w:history="1">
              <w:r w:rsidRPr="00EE75C4">
                <w:rPr>
                  <w:rStyle w:val="a4"/>
                  <w:sz w:val="24"/>
                  <w:lang w:val="en-US" w:eastAsia="en-US"/>
                </w:rPr>
                <w:t>Russian Federation</w:t>
              </w:r>
            </w:hyperlink>
            <w:r w:rsidRPr="00EE75C4">
              <w:rPr>
                <w:sz w:val="24"/>
                <w:lang w:val="en-US" w:eastAsia="en-US"/>
              </w:rPr>
              <w:t xml:space="preserve">. 4. Also MMK is the least Russian producer of a sheet hire. 5. The constructed camp 5000 has allowed </w:t>
            </w:r>
            <w:r w:rsidRPr="00EE75C4">
              <w:rPr>
                <w:sz w:val="24"/>
                <w:lang w:val="en-US" w:eastAsia="en-US"/>
              </w:rPr>
              <w:lastRenderedPageBreak/>
              <w:t>MMK to enter the high-growth market of pipes of medium diameter.</w:t>
            </w: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6.2 Развитие умений и навыков оперирования грамматическим материалом: </w:t>
            </w:r>
            <w:r w:rsidRPr="00EE75C4">
              <w:rPr>
                <w:b/>
                <w:lang w:eastAsia="en-US"/>
              </w:rPr>
              <w:t>«Видовременные формы глагола»</w:t>
            </w:r>
          </w:p>
        </w:tc>
        <w:tc>
          <w:tcPr>
            <w:tcW w:w="1632" w:type="pct"/>
          </w:tcPr>
          <w:p w:rsidR="008363D3" w:rsidRPr="00EE75C4" w:rsidRDefault="008363D3" w:rsidP="009079F6">
            <w:pPr>
              <w:pStyle w:val="Style14"/>
              <w:widowControl/>
              <w:ind w:firstLine="0"/>
              <w:rPr>
                <w:lang w:eastAsia="en-US"/>
              </w:rPr>
            </w:pPr>
            <w:r w:rsidRPr="00EE75C4">
              <w:rPr>
                <w:lang w:eastAsia="en-US"/>
              </w:rPr>
              <w:t>Проверка выполнения грамматических упражнений</w:t>
            </w:r>
          </w:p>
        </w:tc>
        <w:tc>
          <w:tcPr>
            <w:tcW w:w="1831" w:type="pct"/>
          </w:tcPr>
          <w:p w:rsidR="008363D3" w:rsidRPr="00EE75C4" w:rsidRDefault="008363D3" w:rsidP="009079F6">
            <w:pPr>
              <w:widowControl/>
              <w:shd w:val="clear" w:color="auto" w:fill="FFFFFF"/>
              <w:autoSpaceDE/>
              <w:adjustRightInd/>
              <w:ind w:firstLine="0"/>
              <w:textAlignment w:val="baseline"/>
              <w:rPr>
                <w:b/>
                <w:i/>
                <w:lang w:val="en-US" w:eastAsia="en-US"/>
              </w:rPr>
            </w:pPr>
            <w:r w:rsidRPr="00EE75C4">
              <w:rPr>
                <w:b/>
                <w:i/>
                <w:iCs/>
                <w:lang w:val="en-US" w:eastAsia="en-US"/>
              </w:rPr>
              <w:t>Complete the pairs of sentences. Use the Present Perfect in one sentence and the Past Simple in the other.</w:t>
            </w:r>
          </w:p>
          <w:p w:rsidR="008363D3" w:rsidRPr="00EE75C4" w:rsidRDefault="008363D3" w:rsidP="009079F6">
            <w:pPr>
              <w:widowControl/>
              <w:numPr>
                <w:ilvl w:val="0"/>
                <w:numId w:val="9"/>
              </w:numPr>
              <w:shd w:val="clear" w:color="auto" w:fill="FFFFFF"/>
              <w:autoSpaceDE/>
              <w:adjustRightInd/>
              <w:ind w:left="0" w:firstLine="0"/>
              <w:textAlignment w:val="baseline"/>
              <w:rPr>
                <w:lang w:val="en-US" w:eastAsia="en-US"/>
              </w:rPr>
            </w:pPr>
            <w:r w:rsidRPr="00EE75C4">
              <w:rPr>
                <w:lang w:val="en-US" w:eastAsia="en-US"/>
              </w:rPr>
              <w:t>I (know)  _______ her for six years.</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I (know) _______  him when I was at school.</w:t>
            </w:r>
          </w:p>
          <w:p w:rsidR="008363D3" w:rsidRPr="00EE75C4" w:rsidRDefault="008363D3" w:rsidP="009079F6">
            <w:pPr>
              <w:widowControl/>
              <w:numPr>
                <w:ilvl w:val="0"/>
                <w:numId w:val="10"/>
              </w:numPr>
              <w:shd w:val="clear" w:color="auto" w:fill="FFFFFF"/>
              <w:autoSpaceDE/>
              <w:adjustRightInd/>
              <w:ind w:left="0" w:firstLine="0"/>
              <w:textAlignment w:val="baseline"/>
              <w:rPr>
                <w:lang w:val="en-US" w:eastAsia="en-US"/>
              </w:rPr>
            </w:pPr>
            <w:r w:rsidRPr="00EE75C4">
              <w:rPr>
                <w:lang w:val="en-US" w:eastAsia="en-US"/>
              </w:rPr>
              <w:t>He (live) _______  in Paris from 1997 to 2000.</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He (live) _______  in New York since 2001.</w:t>
            </w:r>
          </w:p>
          <w:p w:rsidR="008363D3" w:rsidRPr="00EE75C4" w:rsidRDefault="008363D3" w:rsidP="009079F6">
            <w:pPr>
              <w:widowControl/>
              <w:numPr>
                <w:ilvl w:val="0"/>
                <w:numId w:val="11"/>
              </w:numPr>
              <w:shd w:val="clear" w:color="auto" w:fill="FFFFFF"/>
              <w:autoSpaceDE/>
              <w:adjustRightInd/>
              <w:ind w:left="0" w:firstLine="0"/>
              <w:textAlignment w:val="baseline"/>
              <w:rPr>
                <w:lang w:val="en-US" w:eastAsia="en-US"/>
              </w:rPr>
            </w:pPr>
            <w:r w:rsidRPr="00EE75C4">
              <w:rPr>
                <w:lang w:val="en-US" w:eastAsia="en-US"/>
              </w:rPr>
              <w:t>Where</w:t>
            </w:r>
            <w:r w:rsidR="002E5AE5">
              <w:rPr>
                <w:lang w:val="en-US" w:eastAsia="en-US"/>
              </w:rPr>
              <w:t>’</w:t>
            </w:r>
            <w:r w:rsidRPr="00EE75C4">
              <w:rPr>
                <w:lang w:val="en-US" w:eastAsia="en-US"/>
              </w:rPr>
              <w:t>s Pete? I (not see) _______  him for ages.</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I (not see) _______  Pete last night.</w:t>
            </w:r>
          </w:p>
          <w:p w:rsidR="008363D3" w:rsidRPr="00EE75C4" w:rsidRDefault="008363D3" w:rsidP="009079F6">
            <w:pPr>
              <w:widowControl/>
              <w:numPr>
                <w:ilvl w:val="0"/>
                <w:numId w:val="12"/>
              </w:numPr>
              <w:shd w:val="clear" w:color="auto" w:fill="FFFFFF"/>
              <w:autoSpaceDE/>
              <w:adjustRightInd/>
              <w:ind w:left="0" w:firstLine="0"/>
              <w:textAlignment w:val="baseline"/>
              <w:rPr>
                <w:lang w:val="en-US" w:eastAsia="en-US"/>
              </w:rPr>
            </w:pPr>
            <w:r w:rsidRPr="00EE75C4">
              <w:rPr>
                <w:lang w:val="en-US" w:eastAsia="en-US"/>
              </w:rPr>
              <w:t>We (be) _______  at primary school from 1993 to 1998.</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We (be) _______ in this class since September.</w:t>
            </w:r>
          </w:p>
          <w:p w:rsidR="008363D3" w:rsidRPr="00EE75C4" w:rsidRDefault="008363D3" w:rsidP="009079F6">
            <w:pPr>
              <w:widowControl/>
              <w:numPr>
                <w:ilvl w:val="0"/>
                <w:numId w:val="13"/>
              </w:numPr>
              <w:shd w:val="clear" w:color="auto" w:fill="FFFFFF"/>
              <w:autoSpaceDE/>
              <w:adjustRightInd/>
              <w:ind w:left="0" w:firstLine="0"/>
              <w:textAlignment w:val="baseline"/>
              <w:rPr>
                <w:lang w:val="en-US" w:eastAsia="en-US"/>
              </w:rPr>
            </w:pPr>
            <w:r w:rsidRPr="00EE75C4">
              <w:rPr>
                <w:lang w:val="en-US" w:eastAsia="en-US"/>
              </w:rPr>
              <w:t>I (not watch) _______  this video yet.</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I (not watch) _______ a video at the weekend.</w:t>
            </w:r>
          </w:p>
          <w:p w:rsidR="008363D3" w:rsidRPr="00EE75C4" w:rsidRDefault="008363D3" w:rsidP="009079F6">
            <w:pPr>
              <w:widowControl/>
              <w:shd w:val="clear" w:color="auto" w:fill="FFFFFF"/>
              <w:autoSpaceDE/>
              <w:adjustRightInd/>
              <w:ind w:firstLine="0"/>
              <w:textAlignment w:val="baseline"/>
              <w:rPr>
                <w:b/>
                <w:i/>
                <w:lang w:val="en-US" w:eastAsia="en-US"/>
              </w:rPr>
            </w:pPr>
            <w:r w:rsidRPr="00EE75C4">
              <w:rPr>
                <w:b/>
                <w:i/>
                <w:iCs/>
                <w:lang w:val="en-US" w:eastAsia="en-US"/>
              </w:rPr>
              <w:t>Put the verbs in brackets in the Past Simple or in the Present Perfect.</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1.  I ________ (never/ be) to the USA. I ______ (want) to go there last summer but I couldn’t.</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2.  He _______ (live) in this street all his life.</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3.  His father ________ (come back) to London last Sunday.</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4.  Yan __________ (write) a letter to Nick two days ago.</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5.  He ________ (send) his letter yesterday.</w:t>
            </w:r>
          </w:p>
          <w:p w:rsidR="008363D3" w:rsidRPr="00EE75C4" w:rsidRDefault="008363D3" w:rsidP="009079F6">
            <w:pPr>
              <w:widowControl/>
              <w:shd w:val="clear" w:color="auto" w:fill="FFFFFF"/>
              <w:autoSpaceDE/>
              <w:adjustRightInd/>
              <w:ind w:firstLine="0"/>
              <w:textAlignment w:val="baseline"/>
              <w:rPr>
                <w:lang w:val="en-US" w:eastAsia="en-US"/>
              </w:rPr>
            </w:pPr>
            <w:r w:rsidRPr="00EE75C4">
              <w:rPr>
                <w:lang w:val="en-US" w:eastAsia="en-US"/>
              </w:rPr>
              <w:t>6.  They  ________  (just/ buy) some postcards.</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t xml:space="preserve">6.3  Развитие навыков письма по </w:t>
            </w:r>
            <w:r w:rsidRPr="00EE75C4">
              <w:rPr>
                <w:lang w:eastAsia="en-US"/>
              </w:rPr>
              <w:lastRenderedPageBreak/>
              <w:t xml:space="preserve">теме </w:t>
            </w:r>
            <w:r w:rsidRPr="00EE75C4">
              <w:rPr>
                <w:b/>
                <w:lang w:eastAsia="en-US"/>
              </w:rPr>
              <w:t>«Природные и экологические явления и изменения»</w:t>
            </w:r>
          </w:p>
        </w:tc>
        <w:tc>
          <w:tcPr>
            <w:tcW w:w="1632" w:type="pct"/>
          </w:tcPr>
          <w:p w:rsidR="008363D3" w:rsidRPr="00EE75C4" w:rsidRDefault="008363D3" w:rsidP="009079F6">
            <w:pPr>
              <w:pStyle w:val="Style14"/>
              <w:widowControl/>
              <w:ind w:firstLine="0"/>
              <w:jc w:val="left"/>
              <w:rPr>
                <w:lang w:eastAsia="en-US"/>
              </w:rPr>
            </w:pPr>
            <w:r w:rsidRPr="00EE75C4">
              <w:rPr>
                <w:lang w:eastAsia="en-US"/>
              </w:rPr>
              <w:lastRenderedPageBreak/>
              <w:t>Выборочный опрос</w:t>
            </w:r>
          </w:p>
        </w:tc>
        <w:tc>
          <w:tcPr>
            <w:tcW w:w="1831" w:type="pct"/>
          </w:tcPr>
          <w:p w:rsidR="008363D3" w:rsidRPr="00EE75C4" w:rsidRDefault="008363D3" w:rsidP="009079F6">
            <w:pPr>
              <w:pStyle w:val="Style14"/>
              <w:widowControl/>
              <w:ind w:firstLine="0"/>
              <w:rPr>
                <w:b/>
                <w:i/>
                <w:lang w:val="en-US" w:eastAsia="en-US"/>
              </w:rPr>
            </w:pPr>
            <w:r w:rsidRPr="00EE75C4">
              <w:rPr>
                <w:b/>
                <w:i/>
                <w:lang w:val="en-US" w:eastAsia="en-US"/>
              </w:rPr>
              <w:t>Give your ideas upon these statements</w:t>
            </w:r>
          </w:p>
          <w:p w:rsidR="008363D3" w:rsidRPr="00EE75C4" w:rsidRDefault="008363D3" w:rsidP="009079F6">
            <w:pPr>
              <w:pStyle w:val="Style14"/>
              <w:widowControl/>
              <w:ind w:firstLine="0"/>
              <w:rPr>
                <w:lang w:val="en-GB" w:eastAsia="en-US"/>
              </w:rPr>
            </w:pPr>
            <w:r w:rsidRPr="00EE75C4">
              <w:rPr>
                <w:lang w:val="en-GB" w:eastAsia="en-US"/>
              </w:rPr>
              <w:lastRenderedPageBreak/>
              <w:t>Foreign visitors to Russia are often surprised by the amount of litter they see in Russian towns and cities. Has the amount of litter along town and city streets increased in recent years or has it been decreasing? Explain your opinion</w:t>
            </w:r>
          </w:p>
          <w:p w:rsidR="008363D3" w:rsidRPr="00EE75C4" w:rsidRDefault="008363D3" w:rsidP="009079F6">
            <w:pPr>
              <w:pStyle w:val="71"/>
              <w:shd w:val="clear" w:color="auto" w:fill="auto"/>
              <w:tabs>
                <w:tab w:val="left" w:pos="560"/>
              </w:tabs>
              <w:spacing w:before="0" w:after="0" w:line="240" w:lineRule="auto"/>
              <w:ind w:firstLine="0"/>
              <w:jc w:val="left"/>
              <w:rPr>
                <w:rFonts w:ascii="Times New Roman" w:hAnsi="Times New Roman"/>
                <w:sz w:val="24"/>
                <w:szCs w:val="24"/>
                <w:lang w:val="en-GB" w:eastAsia="en-US"/>
              </w:rPr>
            </w:pPr>
            <w:r w:rsidRPr="00EE75C4">
              <w:rPr>
                <w:rFonts w:ascii="Times New Roman" w:hAnsi="Times New Roman"/>
                <w:sz w:val="24"/>
                <w:szCs w:val="24"/>
                <w:lang w:val="en-GB" w:eastAsia="en-US"/>
              </w:rPr>
              <w:t>Are most people unconcerned about the presence of litter in their surroundings? Does the presence of litter in your community concern you?</w:t>
            </w:r>
          </w:p>
          <w:p w:rsidR="008363D3" w:rsidRPr="00EE75C4" w:rsidRDefault="008363D3" w:rsidP="009079F6">
            <w:pPr>
              <w:pStyle w:val="71"/>
              <w:shd w:val="clear" w:color="auto" w:fill="auto"/>
              <w:tabs>
                <w:tab w:val="left" w:pos="553"/>
              </w:tabs>
              <w:spacing w:before="0" w:after="0" w:line="240" w:lineRule="auto"/>
              <w:ind w:firstLine="0"/>
              <w:jc w:val="left"/>
              <w:rPr>
                <w:rFonts w:ascii="Times New Roman" w:hAnsi="Times New Roman"/>
                <w:sz w:val="24"/>
                <w:szCs w:val="24"/>
                <w:lang w:val="en-GB" w:eastAsia="en-US"/>
              </w:rPr>
            </w:pPr>
            <w:r w:rsidRPr="00EE75C4">
              <w:rPr>
                <w:rFonts w:ascii="Times New Roman" w:hAnsi="Times New Roman"/>
                <w:sz w:val="24"/>
                <w:szCs w:val="24"/>
                <w:lang w:val="en-GB" w:eastAsia="en-US"/>
              </w:rPr>
              <w:t>German towns and villages are known to be unusually clean. Why do you think they are cleaner than the towns and villages in many other countries?</w:t>
            </w:r>
          </w:p>
          <w:p w:rsidR="008363D3" w:rsidRPr="00EE75C4" w:rsidRDefault="008363D3" w:rsidP="009079F6">
            <w:pPr>
              <w:pStyle w:val="Style14"/>
              <w:widowControl/>
              <w:ind w:firstLine="0"/>
              <w:rPr>
                <w:lang w:val="en-US"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lastRenderedPageBreak/>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6.4 Развитие навыков говорения, чтения и письма </w:t>
            </w:r>
            <w:r w:rsidRPr="00EE75C4">
              <w:rPr>
                <w:b/>
                <w:lang w:eastAsia="en-US"/>
              </w:rPr>
              <w:t>«Защита окружающей среды»</w:t>
            </w:r>
          </w:p>
        </w:tc>
        <w:tc>
          <w:tcPr>
            <w:tcW w:w="1632" w:type="pct"/>
          </w:tcPr>
          <w:p w:rsidR="008363D3" w:rsidRPr="00EE75C4" w:rsidRDefault="008363D3" w:rsidP="009079F6">
            <w:pPr>
              <w:pStyle w:val="Style14"/>
              <w:widowControl/>
              <w:ind w:firstLine="0"/>
              <w:rPr>
                <w:color w:val="000000"/>
                <w:lang w:eastAsia="en-US"/>
              </w:rPr>
            </w:pPr>
            <w:r w:rsidRPr="00EE75C4">
              <w:rPr>
                <w:color w:val="000000"/>
                <w:lang w:eastAsia="en-US"/>
              </w:rPr>
              <w:t>Устный опрос</w:t>
            </w:r>
          </w:p>
        </w:tc>
        <w:tc>
          <w:tcPr>
            <w:tcW w:w="1831" w:type="pct"/>
          </w:tcPr>
          <w:p w:rsidR="008363D3" w:rsidRPr="00EE75C4" w:rsidRDefault="008363D3" w:rsidP="009079F6">
            <w:pPr>
              <w:pStyle w:val="Style14"/>
              <w:widowControl/>
              <w:ind w:firstLine="0"/>
              <w:rPr>
                <w:b/>
                <w:i/>
                <w:color w:val="000000"/>
                <w:lang w:val="en-US" w:eastAsia="en-US"/>
              </w:rPr>
            </w:pPr>
            <w:r w:rsidRPr="00EE75C4">
              <w:rPr>
                <w:b/>
                <w:i/>
                <w:color w:val="000000"/>
                <w:lang w:val="en-US" w:eastAsia="en-US"/>
              </w:rPr>
              <w:t>Say if you think the following true or false</w:t>
            </w:r>
          </w:p>
          <w:p w:rsidR="008363D3" w:rsidRPr="00EE75C4" w:rsidRDefault="008363D3" w:rsidP="009079F6">
            <w:pPr>
              <w:ind w:firstLine="0"/>
              <w:rPr>
                <w:lang w:val="en-US" w:eastAsia="en-US"/>
              </w:rPr>
            </w:pPr>
            <w:r w:rsidRPr="00EE75C4">
              <w:rPr>
                <w:lang w:val="en-US" w:eastAsia="en-US"/>
              </w:rPr>
              <w:t>Poisons from litter enter the ground and can poison your food.</w:t>
            </w:r>
          </w:p>
          <w:p w:rsidR="008363D3" w:rsidRPr="00EE75C4" w:rsidRDefault="008363D3" w:rsidP="009079F6">
            <w:pPr>
              <w:ind w:firstLine="0"/>
              <w:rPr>
                <w:lang w:val="en-US" w:eastAsia="en-US"/>
              </w:rPr>
            </w:pPr>
            <w:r w:rsidRPr="00EE75C4">
              <w:rPr>
                <w:lang w:val="en-US" w:eastAsia="en-US"/>
              </w:rPr>
              <w:t>Burning litter causes acid rain.</w:t>
            </w:r>
          </w:p>
          <w:p w:rsidR="008363D3" w:rsidRPr="00EE75C4" w:rsidRDefault="008363D3" w:rsidP="009079F6">
            <w:pPr>
              <w:pStyle w:val="Style14"/>
              <w:widowControl/>
              <w:ind w:firstLine="0"/>
              <w:rPr>
                <w:lang w:val="en-US" w:eastAsia="en-US"/>
              </w:rPr>
            </w:pPr>
            <w:r w:rsidRPr="00EE75C4">
              <w:rPr>
                <w:lang w:val="en-US" w:eastAsia="en-US"/>
              </w:rPr>
              <w:t>Batteries can’t explode if burnt.</w:t>
            </w:r>
          </w:p>
          <w:p w:rsidR="008363D3" w:rsidRPr="00EE75C4" w:rsidRDefault="008363D3" w:rsidP="009079F6">
            <w:pPr>
              <w:pStyle w:val="Style14"/>
              <w:widowControl/>
              <w:ind w:firstLine="0"/>
              <w:rPr>
                <w:lang w:val="en-US" w:eastAsia="en-US"/>
              </w:rPr>
            </w:pPr>
            <w:r w:rsidRPr="00EE75C4">
              <w:rPr>
                <w:lang w:val="en-US" w:eastAsia="en-US"/>
              </w:rPr>
              <w:t>Litter makes drinking water dirty</w:t>
            </w:r>
          </w:p>
          <w:p w:rsidR="008363D3" w:rsidRPr="00EE75C4" w:rsidRDefault="008363D3" w:rsidP="009079F6">
            <w:pPr>
              <w:pStyle w:val="Style14"/>
              <w:widowControl/>
              <w:ind w:firstLine="0"/>
              <w:rPr>
                <w:lang w:val="en-US" w:eastAsia="en-US"/>
              </w:rPr>
            </w:pPr>
            <w:r w:rsidRPr="00EE75C4">
              <w:rPr>
                <w:lang w:val="en-US" w:eastAsia="en-US"/>
              </w:rPr>
              <w:t>Paper can be reused and recycled before being thrown out</w:t>
            </w:r>
          </w:p>
          <w:p w:rsidR="008363D3" w:rsidRPr="00EE75C4" w:rsidRDefault="008363D3" w:rsidP="009079F6">
            <w:pPr>
              <w:pStyle w:val="Style14"/>
              <w:widowControl/>
              <w:ind w:firstLine="0"/>
              <w:rPr>
                <w:lang w:val="en-US" w:eastAsia="en-US"/>
              </w:rPr>
            </w:pPr>
            <w:r w:rsidRPr="00EE75C4">
              <w:rPr>
                <w:lang w:val="en-US" w:eastAsia="en-US"/>
              </w:rPr>
              <w:t>Litter causes more rain and so causes floods.</w:t>
            </w:r>
          </w:p>
          <w:p w:rsidR="008363D3" w:rsidRPr="00EE75C4" w:rsidRDefault="008363D3" w:rsidP="009079F6">
            <w:pPr>
              <w:ind w:firstLine="0"/>
              <w:rPr>
                <w:lang w:val="en-US" w:eastAsia="en-US"/>
              </w:rPr>
            </w:pPr>
            <w:r w:rsidRPr="00EE75C4">
              <w:rPr>
                <w:lang w:val="en-US" w:eastAsia="en-US"/>
              </w:rPr>
              <w:t>Biting insects and animals often live in litter and increases risk of diseases such as Malaria.</w:t>
            </w:r>
          </w:p>
          <w:p w:rsidR="008363D3" w:rsidRPr="00EE75C4" w:rsidRDefault="008363D3" w:rsidP="009079F6">
            <w:pPr>
              <w:pStyle w:val="Style14"/>
              <w:widowControl/>
              <w:ind w:firstLine="0"/>
              <w:rPr>
                <w:lang w:val="en-US" w:eastAsia="en-US"/>
              </w:rPr>
            </w:pPr>
            <w:r w:rsidRPr="00EE75C4">
              <w:rPr>
                <w:lang w:val="en-US" w:eastAsia="en-US"/>
              </w:rPr>
              <w:t>Once thrown away, leather shoes last longer than a plastic bottle.</w:t>
            </w:r>
          </w:p>
          <w:p w:rsidR="008363D3" w:rsidRPr="00EE75C4" w:rsidRDefault="008363D3" w:rsidP="009079F6">
            <w:pPr>
              <w:pStyle w:val="28"/>
              <w:shd w:val="clear" w:color="auto" w:fill="auto"/>
              <w:spacing w:before="0" w:line="240" w:lineRule="auto"/>
              <w:rPr>
                <w:b/>
                <w:sz w:val="24"/>
                <w:szCs w:val="24"/>
                <w:lang w:val="en-GB"/>
              </w:rPr>
            </w:pPr>
            <w:r w:rsidRPr="00EE75C4">
              <w:rPr>
                <w:b/>
                <w:sz w:val="24"/>
                <w:szCs w:val="24"/>
                <w:lang w:val="en-GB"/>
              </w:rPr>
              <w:t>Use a word or expression from the active vocabulary list to substitute for the</w:t>
            </w:r>
            <w:r w:rsidRPr="00EE75C4">
              <w:rPr>
                <w:rStyle w:val="2110"/>
                <w:rFonts w:ascii="Times New Roman" w:hAnsi="Times New Roman"/>
                <w:b/>
                <w:sz w:val="24"/>
                <w:szCs w:val="24"/>
                <w:shd w:val="clear" w:color="auto" w:fill="FFFFFF"/>
                <w:lang w:val="en-GB"/>
              </w:rPr>
              <w:t xml:space="preserve"> enlarged</w:t>
            </w:r>
            <w:r w:rsidRPr="00EE75C4">
              <w:rPr>
                <w:b/>
                <w:sz w:val="24"/>
                <w:szCs w:val="24"/>
                <w:lang w:val="en-GB"/>
              </w:rPr>
              <w:t xml:space="preserve"> italicized words in the following sentences.</w:t>
            </w:r>
          </w:p>
          <w:p w:rsidR="008363D3" w:rsidRPr="00EE75C4" w:rsidRDefault="008363D3" w:rsidP="009079F6">
            <w:pPr>
              <w:ind w:firstLine="0"/>
              <w:rPr>
                <w:lang w:val="en-GB" w:eastAsia="en-US"/>
              </w:rPr>
            </w:pPr>
            <w:r w:rsidRPr="00EE75C4">
              <w:rPr>
                <w:lang w:val="en-GB" w:eastAsia="en-US"/>
              </w:rPr>
              <w:lastRenderedPageBreak/>
              <w:t>She</w:t>
            </w:r>
            <w:r w:rsidRPr="00EE75C4">
              <w:rPr>
                <w:i/>
                <w:iCs/>
                <w:lang w:val="en-GB" w:eastAsia="en-US"/>
              </w:rPr>
              <w:t xml:space="preserve"> showed</w:t>
            </w:r>
            <w:r w:rsidRPr="00EE75C4">
              <w:rPr>
                <w:lang w:val="en-GB" w:eastAsia="en-US"/>
              </w:rPr>
              <w:t xml:space="preserve"> surprise when I told her how much it cost.___________________________</w:t>
            </w:r>
          </w:p>
          <w:p w:rsidR="008363D3" w:rsidRPr="00EE75C4" w:rsidRDefault="008363D3" w:rsidP="009079F6">
            <w:pPr>
              <w:ind w:firstLine="0"/>
              <w:rPr>
                <w:lang w:val="en-GB" w:eastAsia="en-US"/>
              </w:rPr>
            </w:pPr>
            <w:r w:rsidRPr="00EE75C4">
              <w:rPr>
                <w:lang w:val="en-GB" w:eastAsia="en-US"/>
              </w:rPr>
              <w:t>2. I generally prefer cold</w:t>
            </w:r>
            <w:r w:rsidRPr="00EE75C4">
              <w:rPr>
                <w:i/>
                <w:iCs/>
                <w:lang w:val="en-GB" w:eastAsia="en-US"/>
              </w:rPr>
              <w:t xml:space="preserve"> drinks</w:t>
            </w:r>
            <w:r w:rsidRPr="00EE75C4">
              <w:rPr>
                <w:lang w:val="en-GB" w:eastAsia="en-US"/>
              </w:rPr>
              <w:t xml:space="preserve"> rather than hot ones. _________________________________</w:t>
            </w:r>
          </w:p>
          <w:p w:rsidR="008363D3" w:rsidRPr="00EE75C4" w:rsidRDefault="008363D3" w:rsidP="009079F6">
            <w:pPr>
              <w:ind w:firstLine="0"/>
              <w:rPr>
                <w:lang w:val="en-GB" w:eastAsia="en-US"/>
              </w:rPr>
            </w:pPr>
            <w:r w:rsidRPr="00EE75C4">
              <w:rPr>
                <w:lang w:val="en-GB" w:eastAsia="en-US"/>
              </w:rPr>
              <w:t>3. Masha tore the</w:t>
            </w:r>
            <w:r w:rsidRPr="00EE75C4">
              <w:rPr>
                <w:i/>
                <w:iCs/>
                <w:lang w:val="en-GB" w:eastAsia="en-US"/>
              </w:rPr>
              <w:t xml:space="preserve"> cover</w:t>
            </w:r>
            <w:r w:rsidRPr="00EE75C4">
              <w:rPr>
                <w:lang w:val="en-GB" w:eastAsia="en-US"/>
              </w:rPr>
              <w:t xml:space="preserve"> off the package of cigarettes and took one out. _____________________________</w:t>
            </w:r>
          </w:p>
          <w:p w:rsidR="008363D3" w:rsidRPr="00EE75C4" w:rsidRDefault="008363D3" w:rsidP="009079F6">
            <w:pPr>
              <w:ind w:firstLine="0"/>
              <w:rPr>
                <w:lang w:val="en-GB" w:eastAsia="en-US"/>
              </w:rPr>
            </w:pPr>
            <w:r w:rsidRPr="00EE75C4">
              <w:rPr>
                <w:lang w:val="en-GB" w:eastAsia="en-US"/>
              </w:rPr>
              <w:t>4. The murderer was unable to</w:t>
            </w:r>
            <w:r w:rsidRPr="00EE75C4">
              <w:rPr>
                <w:i/>
                <w:iCs/>
                <w:lang w:val="en-GB" w:eastAsia="en-US"/>
              </w:rPr>
              <w:t xml:space="preserve"> get rid of</w:t>
            </w:r>
            <w:r w:rsidRPr="00EE75C4">
              <w:rPr>
                <w:lang w:val="en-GB" w:eastAsia="en-US"/>
              </w:rPr>
              <w:t xml:space="preserve"> the body.      ___________________________________________</w:t>
            </w:r>
          </w:p>
          <w:p w:rsidR="008363D3" w:rsidRPr="00EE75C4" w:rsidRDefault="008363D3" w:rsidP="009079F6">
            <w:pPr>
              <w:ind w:firstLine="0"/>
              <w:rPr>
                <w:lang w:val="en-GB" w:eastAsia="en-US"/>
              </w:rPr>
            </w:pPr>
            <w:r w:rsidRPr="00EE75C4">
              <w:rPr>
                <w:lang w:val="en-GB" w:eastAsia="en-US"/>
              </w:rPr>
              <w:t>5. Parents should teach their children never to</w:t>
            </w:r>
            <w:r w:rsidRPr="00EE75C4">
              <w:rPr>
                <w:i/>
                <w:iCs/>
                <w:lang w:val="en-GB" w:eastAsia="en-US"/>
              </w:rPr>
              <w:t xml:space="preserve"> throw</w:t>
            </w:r>
            <w:r w:rsidRPr="00EE75C4">
              <w:rPr>
                <w:lang w:val="en-GB" w:eastAsia="en-US"/>
              </w:rPr>
              <w:t xml:space="preserve"> paper wrappers, drink containers, and other objects on the ground.__________________________________</w:t>
            </w:r>
          </w:p>
          <w:p w:rsidR="008363D3" w:rsidRPr="00EE75C4" w:rsidRDefault="008363D3" w:rsidP="009079F6">
            <w:pPr>
              <w:ind w:firstLine="0"/>
              <w:rPr>
                <w:lang w:val="en-GB" w:eastAsia="en-US"/>
              </w:rPr>
            </w:pPr>
            <w:r w:rsidRPr="00EE75C4">
              <w:rPr>
                <w:lang w:val="en-GB" w:eastAsia="en-US"/>
              </w:rPr>
              <w:t>6. Do these discoveries have any</w:t>
            </w:r>
            <w:r w:rsidRPr="00EE75C4">
              <w:rPr>
                <w:i/>
                <w:iCs/>
                <w:lang w:val="en-GB" w:eastAsia="en-US"/>
              </w:rPr>
              <w:t xml:space="preserve"> business</w:t>
            </w:r>
            <w:r w:rsidRPr="00EE75C4">
              <w:rPr>
                <w:lang w:val="en-GB" w:eastAsia="en-US"/>
              </w:rPr>
              <w:t xml:space="preserve"> value? _____________________________________________</w:t>
            </w:r>
          </w:p>
          <w:p w:rsidR="008363D3" w:rsidRPr="00EE75C4" w:rsidRDefault="008363D3" w:rsidP="009079F6">
            <w:pPr>
              <w:ind w:firstLine="0"/>
              <w:rPr>
                <w:lang w:val="en-GB" w:eastAsia="en-US"/>
              </w:rPr>
            </w:pPr>
            <w:r w:rsidRPr="00EE75C4">
              <w:rPr>
                <w:lang w:val="en-GB" w:eastAsia="en-US"/>
              </w:rPr>
              <w:t>7. When collecting</w:t>
            </w:r>
            <w:r w:rsidRPr="00EE75C4">
              <w:rPr>
                <w:i/>
                <w:iCs/>
                <w:lang w:val="en-GB" w:eastAsia="en-US"/>
              </w:rPr>
              <w:t xml:space="preserve"> trash,</w:t>
            </w:r>
            <w:r w:rsidRPr="00EE75C4">
              <w:rPr>
                <w:lang w:val="en-GB" w:eastAsia="en-US"/>
              </w:rPr>
              <w:t xml:space="preserve"> the truck drivers often spill a lot on the ground. ____________________________</w:t>
            </w:r>
          </w:p>
          <w:p w:rsidR="008363D3" w:rsidRPr="00EE75C4" w:rsidRDefault="008363D3" w:rsidP="009079F6">
            <w:pPr>
              <w:ind w:firstLine="0"/>
              <w:rPr>
                <w:lang w:val="en-GB" w:eastAsia="en-US"/>
              </w:rPr>
            </w:pPr>
            <w:r w:rsidRPr="00EE75C4">
              <w:rPr>
                <w:lang w:val="en-GB" w:eastAsia="en-US"/>
              </w:rPr>
              <w:t>8. Animals in zoos are not in their natural</w:t>
            </w:r>
            <w:r w:rsidRPr="00EE75C4">
              <w:rPr>
                <w:i/>
                <w:iCs/>
                <w:lang w:val="en-GB" w:eastAsia="en-US"/>
              </w:rPr>
              <w:t xml:space="preserve"> environment._____________________________________</w:t>
            </w:r>
          </w:p>
          <w:p w:rsidR="008363D3" w:rsidRPr="00EE75C4" w:rsidRDefault="008363D3" w:rsidP="009079F6">
            <w:pPr>
              <w:ind w:firstLine="0"/>
              <w:rPr>
                <w:lang w:val="en-GB" w:eastAsia="en-US"/>
              </w:rPr>
            </w:pPr>
            <w:r w:rsidRPr="00EE75C4">
              <w:rPr>
                <w:lang w:val="en-GB" w:eastAsia="en-US"/>
              </w:rPr>
              <w:t>9. Near the end of his life, the old man looked back at his accomplishments with</w:t>
            </w:r>
            <w:r w:rsidRPr="00EE75C4">
              <w:rPr>
                <w:i/>
                <w:iCs/>
                <w:lang w:val="en-GB" w:eastAsia="en-US"/>
              </w:rPr>
              <w:t xml:space="preserve"> satisfaction.___________________</w:t>
            </w:r>
          </w:p>
          <w:p w:rsidR="008363D3" w:rsidRPr="00EE75C4" w:rsidRDefault="008363D3" w:rsidP="009079F6">
            <w:pPr>
              <w:pStyle w:val="Style14"/>
              <w:widowControl/>
              <w:ind w:firstLine="0"/>
              <w:rPr>
                <w:b/>
                <w:i/>
                <w:color w:val="000000"/>
                <w:lang w:val="en-GB" w:eastAsia="en-US"/>
              </w:rPr>
            </w:pPr>
            <w:r w:rsidRPr="00EE75C4">
              <w:rPr>
                <w:b/>
                <w:i/>
                <w:color w:val="000000"/>
                <w:lang w:val="en-GB" w:eastAsia="en-US"/>
              </w:rPr>
              <w:t xml:space="preserve">Projects </w:t>
            </w:r>
          </w:p>
          <w:p w:rsidR="008363D3" w:rsidRPr="00EE75C4" w:rsidRDefault="008363D3" w:rsidP="009079F6">
            <w:pPr>
              <w:tabs>
                <w:tab w:val="left" w:pos="607"/>
              </w:tabs>
              <w:ind w:firstLine="0"/>
              <w:rPr>
                <w:color w:val="000000"/>
                <w:lang w:val="en-US" w:eastAsia="en-US"/>
              </w:rPr>
            </w:pPr>
            <w:r w:rsidRPr="00EE75C4">
              <w:rPr>
                <w:color w:val="000000"/>
                <w:lang w:val="en-GB" w:eastAsia="en-US"/>
              </w:rPr>
              <w:t xml:space="preserve">Anti-Graffiti Project, Resources Project </w:t>
            </w: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b/>
                <w:lang w:eastAsia="en-US"/>
              </w:rPr>
              <w:lastRenderedPageBreak/>
              <w:t>7. Достижения научно-технического прогресса</w:t>
            </w:r>
          </w:p>
        </w:tc>
        <w:tc>
          <w:tcPr>
            <w:tcW w:w="1632" w:type="pct"/>
          </w:tcPr>
          <w:p w:rsidR="008363D3" w:rsidRPr="00EE75C4" w:rsidRDefault="008363D3" w:rsidP="009079F6">
            <w:pPr>
              <w:pStyle w:val="Style14"/>
              <w:widowControl/>
              <w:ind w:firstLine="0"/>
              <w:jc w:val="left"/>
              <w:rPr>
                <w:color w:val="000000"/>
                <w:lang w:eastAsia="en-US"/>
              </w:rPr>
            </w:pPr>
          </w:p>
        </w:tc>
        <w:tc>
          <w:tcPr>
            <w:tcW w:w="1831" w:type="pct"/>
          </w:tcPr>
          <w:p w:rsidR="008363D3" w:rsidRPr="00EE75C4" w:rsidRDefault="008363D3" w:rsidP="009079F6">
            <w:pPr>
              <w:pStyle w:val="Style14"/>
              <w:widowControl/>
              <w:ind w:firstLine="0"/>
              <w:rPr>
                <w:color w:val="000000"/>
                <w:lang w:eastAsia="en-US"/>
              </w:rPr>
            </w:pP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t>7.1 Развитие умений и навыков чтения, письма по теме</w:t>
            </w:r>
            <w:r w:rsidRPr="00EE75C4">
              <w:rPr>
                <w:b/>
                <w:lang w:eastAsia="en-US"/>
              </w:rPr>
              <w:t>: «Роль и место инновационных технологий в современном мире»</w:t>
            </w:r>
            <w:r w:rsidRPr="00EE75C4">
              <w:rPr>
                <w:lang w:eastAsia="en-US"/>
              </w:rPr>
              <w:t xml:space="preserve"> </w:t>
            </w:r>
          </w:p>
        </w:tc>
        <w:tc>
          <w:tcPr>
            <w:tcW w:w="1632"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Проверка письменных работ</w:t>
            </w:r>
          </w:p>
        </w:tc>
        <w:tc>
          <w:tcPr>
            <w:tcW w:w="1831" w:type="pct"/>
          </w:tcPr>
          <w:p w:rsidR="008363D3" w:rsidRPr="00EE75C4" w:rsidRDefault="008363D3" w:rsidP="009079F6">
            <w:pPr>
              <w:pStyle w:val="20"/>
              <w:shd w:val="clear" w:color="auto" w:fill="FFFFFF"/>
              <w:ind w:firstLine="0"/>
              <w:rPr>
                <w:b w:val="0"/>
                <w:bCs w:val="0"/>
                <w:szCs w:val="24"/>
                <w:lang w:val="en-US" w:eastAsia="en-US"/>
              </w:rPr>
            </w:pPr>
            <w:r w:rsidRPr="00EE75C4">
              <w:rPr>
                <w:bCs w:val="0"/>
                <w:szCs w:val="24"/>
                <w:lang w:val="en-US" w:eastAsia="en-US"/>
              </w:rPr>
              <w:t>Correct the mistakes in the following sentences</w:t>
            </w:r>
            <w:r w:rsidRPr="00EE75C4">
              <w:rPr>
                <w:b w:val="0"/>
                <w:bCs w:val="0"/>
                <w:szCs w:val="24"/>
                <w:lang w:val="en-US" w:eastAsia="en-US"/>
              </w:rPr>
              <w:t>:</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1. In order to make the next leap back from the current generation of </w:t>
            </w:r>
            <w:hyperlink r:id="rId65" w:tooltip="Nanotechnology: technology" w:history="1">
              <w:r w:rsidRPr="00EE75C4">
                <w:rPr>
                  <w:rStyle w:val="a4"/>
                  <w:sz w:val="24"/>
                  <w:lang w:val="en-US" w:eastAsia="en-US"/>
                </w:rPr>
                <w:t>technology</w:t>
              </w:r>
            </w:hyperlink>
            <w:r w:rsidRPr="00EE75C4">
              <w:rPr>
                <w:sz w:val="24"/>
                <w:lang w:val="en-US" w:eastAsia="en-US"/>
              </w:rPr>
              <w:t>, scientists and </w:t>
            </w:r>
            <w:hyperlink r:id="rId66" w:tooltip="Глоссарий: engine" w:history="1">
              <w:r w:rsidRPr="00EE75C4">
                <w:rPr>
                  <w:rStyle w:val="a4"/>
                  <w:sz w:val="24"/>
                  <w:lang w:val="en-US" w:eastAsia="en-US"/>
                </w:rPr>
                <w:t>engine</w:t>
              </w:r>
            </w:hyperlink>
            <w:r w:rsidRPr="00EE75C4">
              <w:rPr>
                <w:sz w:val="24"/>
                <w:lang w:val="en-US" w:eastAsia="en-US"/>
              </w:rPr>
              <w:t xml:space="preserve">ers have been developing the new field of science called </w:t>
            </w:r>
            <w:r w:rsidRPr="00EE75C4">
              <w:rPr>
                <w:sz w:val="24"/>
                <w:lang w:val="en-US" w:eastAsia="en-US"/>
              </w:rPr>
              <w:lastRenderedPageBreak/>
              <w:t>Micro</w:t>
            </w:r>
            <w:hyperlink r:id="rId67" w:tooltip="Nanotechnology: technology" w:history="1">
              <w:r w:rsidRPr="00EE75C4">
                <w:rPr>
                  <w:rStyle w:val="a4"/>
                  <w:sz w:val="24"/>
                  <w:lang w:val="en-US" w:eastAsia="en-US"/>
                </w:rPr>
                <w:t>technology</w:t>
              </w:r>
            </w:hyperlink>
            <w:r w:rsidRPr="00EE75C4">
              <w:rPr>
                <w:sz w:val="24"/>
                <w:lang w:val="en-US" w:eastAsia="en-US"/>
              </w:rPr>
              <w:t>.</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2. The prefix milli- comes from the Greek words “nanos”, </w:t>
            </w:r>
            <w:hyperlink r:id="rId68" w:tooltip="Glossary: mean" w:history="1">
              <w:r w:rsidRPr="00EE75C4">
                <w:rPr>
                  <w:rStyle w:val="a4"/>
                  <w:sz w:val="24"/>
                  <w:lang w:val="en-US" w:eastAsia="en-US"/>
                </w:rPr>
                <w:t>mean</w:t>
              </w:r>
            </w:hyperlink>
            <w:r w:rsidRPr="00EE75C4">
              <w:rPr>
                <w:sz w:val="24"/>
                <w:lang w:val="en-US" w:eastAsia="en-US"/>
              </w:rPr>
              <w:t>ing “hobbit”.</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3. The story of </w:t>
            </w:r>
            <w:hyperlink r:id="rId69" w:tooltip="Nanotechnology" w:history="1">
              <w:r w:rsidRPr="00EE75C4">
                <w:rPr>
                  <w:rStyle w:val="a4"/>
                  <w:sz w:val="24"/>
                  <w:lang w:val="en-US" w:eastAsia="en-US"/>
                </w:rPr>
                <w:t>Nanotechnology</w:t>
              </w:r>
            </w:hyperlink>
            <w:r w:rsidRPr="00EE75C4">
              <w:rPr>
                <w:sz w:val="24"/>
                <w:lang w:val="en-US" w:eastAsia="en-US"/>
              </w:rPr>
              <w:t> begins in the 1970s and 1980s.</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4. The invention of the </w:t>
            </w:r>
            <w:hyperlink r:id="rId70" w:tooltip="Computers: device" w:history="1">
              <w:r w:rsidRPr="00EE75C4">
                <w:rPr>
                  <w:rStyle w:val="a4"/>
                  <w:sz w:val="24"/>
                  <w:lang w:val="en-US" w:eastAsia="en-US"/>
                </w:rPr>
                <w:t>device</w:t>
              </w:r>
            </w:hyperlink>
            <w:r w:rsidRPr="00EE75C4">
              <w:rPr>
                <w:sz w:val="24"/>
                <w:lang w:val="en-US" w:eastAsia="en-US"/>
              </w:rPr>
              <w:t> in 1947 and the first </w:t>
            </w:r>
            <w:hyperlink r:id="rId71" w:tooltip="Nanotechnology: electronic circuit" w:history="1">
              <w:r w:rsidRPr="00EE75C4">
                <w:rPr>
                  <w:rStyle w:val="a4"/>
                  <w:sz w:val="24"/>
                  <w:lang w:val="en-US" w:eastAsia="en-US"/>
                </w:rPr>
                <w:t>electronic circuit</w:t>
              </w:r>
            </w:hyperlink>
            <w:r w:rsidRPr="00EE75C4">
              <w:rPr>
                <w:sz w:val="24"/>
                <w:lang w:val="en-US" w:eastAsia="en-US"/>
              </w:rPr>
              <w:t> (I</w:t>
            </w:r>
            <w:r w:rsidRPr="00EE75C4">
              <w:rPr>
                <w:sz w:val="24"/>
                <w:lang w:eastAsia="en-US"/>
              </w:rPr>
              <w:t>С</w:t>
            </w:r>
            <w:r w:rsidRPr="00EE75C4">
              <w:rPr>
                <w:sz w:val="24"/>
                <w:lang w:val="en-US" w:eastAsia="en-US"/>
              </w:rPr>
              <w:t>) in 1959 finished the era of elec¬tronics miniaturization.</w:t>
            </w:r>
          </w:p>
          <w:p w:rsidR="008363D3" w:rsidRPr="00EE75C4" w:rsidRDefault="008363D3" w:rsidP="009079F6">
            <w:pPr>
              <w:pStyle w:val="a5"/>
              <w:shd w:val="clear" w:color="auto" w:fill="FFFFFF"/>
              <w:spacing w:before="0" w:beforeAutospacing="0" w:after="0" w:afterAutospacing="0" w:line="240" w:lineRule="auto"/>
              <w:ind w:firstLine="0"/>
              <w:rPr>
                <w:color w:val="545251"/>
                <w:sz w:val="24"/>
                <w:lang w:val="en-US" w:eastAsia="en-US"/>
              </w:rPr>
            </w:pPr>
            <w:r w:rsidRPr="00EE75C4">
              <w:rPr>
                <w:sz w:val="24"/>
                <w:lang w:val="en-US" w:eastAsia="en-US"/>
              </w:rPr>
              <w:t>5. Chemists worked to combine dwarfs into new kinds of </w:t>
            </w:r>
            <w:hyperlink r:id="rId72" w:tooltip="Nanotechnology: molecule" w:history="1">
              <w:r w:rsidRPr="00EE75C4">
                <w:rPr>
                  <w:rStyle w:val="a4"/>
                  <w:sz w:val="24"/>
                  <w:lang w:val="en-US" w:eastAsia="en-US"/>
                </w:rPr>
                <w:t>molecule</w:t>
              </w:r>
            </w:hyperlink>
            <w:r w:rsidRPr="00EE75C4">
              <w:rPr>
                <w:sz w:val="24"/>
                <w:lang w:val="en-US" w:eastAsia="en-US"/>
              </w:rPr>
              <w:t>s, and had great success converting the complex </w:t>
            </w:r>
            <w:hyperlink r:id="rId73" w:tooltip="Nanotechnology: atom" w:history="1">
              <w:r w:rsidRPr="00EE75C4">
                <w:rPr>
                  <w:rStyle w:val="a4"/>
                  <w:sz w:val="24"/>
                  <w:lang w:val="en-US" w:eastAsia="en-US"/>
                </w:rPr>
                <w:t>atom</w:t>
              </w:r>
            </w:hyperlink>
            <w:r w:rsidRPr="00EE75C4">
              <w:rPr>
                <w:sz w:val="24"/>
                <w:lang w:val="en-US" w:eastAsia="en-US"/>
              </w:rPr>
              <w:t>s of petroleum into all sorts of useful plastics.</w:t>
            </w:r>
          </w:p>
          <w:p w:rsidR="008363D3" w:rsidRPr="00EE75C4" w:rsidRDefault="008363D3" w:rsidP="009079F6">
            <w:pPr>
              <w:widowControl/>
              <w:shd w:val="clear" w:color="auto" w:fill="FFFFFF"/>
              <w:autoSpaceDE/>
              <w:adjustRightInd/>
              <w:ind w:firstLine="0"/>
              <w:rPr>
                <w:b/>
                <w:i/>
                <w:lang w:val="en-US" w:eastAsia="en-US"/>
              </w:rPr>
            </w:pPr>
            <w:r w:rsidRPr="00EE75C4">
              <w:rPr>
                <w:b/>
                <w:i/>
                <w:lang w:val="en-US" w:eastAsia="en-US"/>
              </w:rPr>
              <w:t>Say if these are true or false</w:t>
            </w:r>
          </w:p>
          <w:p w:rsidR="008363D3" w:rsidRPr="00EE75C4" w:rsidRDefault="008363D3" w:rsidP="009079F6">
            <w:pPr>
              <w:widowControl/>
              <w:numPr>
                <w:ilvl w:val="0"/>
                <w:numId w:val="14"/>
              </w:numPr>
              <w:shd w:val="clear" w:color="auto" w:fill="FFFFFF"/>
              <w:autoSpaceDE/>
              <w:adjustRightInd/>
              <w:ind w:left="0" w:firstLine="0"/>
              <w:rPr>
                <w:lang w:val="en-US" w:eastAsia="en-US"/>
              </w:rPr>
            </w:pPr>
            <w:r w:rsidRPr="00EE75C4">
              <w:rPr>
                <w:lang w:val="en-US" w:eastAsia="en-US"/>
              </w:rPr>
              <w:t>All audio, video and text information sources will be in</w:t>
            </w:r>
            <w:r w:rsidRPr="00EE75C4">
              <w:rPr>
                <w:rStyle w:val="apple-converted-space"/>
                <w:lang w:val="en-US" w:eastAsia="en-US"/>
              </w:rPr>
              <w:t> </w:t>
            </w:r>
            <w:hyperlink r:id="rId74" w:tooltip="Computers: digital" w:history="1">
              <w:r w:rsidRPr="00EE75C4">
                <w:rPr>
                  <w:rStyle w:val="a4"/>
                  <w:lang w:val="en-US" w:eastAsia="en-US"/>
                </w:rPr>
                <w:t>digital</w:t>
              </w:r>
            </w:hyperlink>
            <w:r w:rsidRPr="00EE75C4">
              <w:rPr>
                <w:rStyle w:val="apple-converted-space"/>
                <w:lang w:val="en-US" w:eastAsia="en-US"/>
              </w:rPr>
              <w:t> </w:t>
            </w:r>
            <w:r w:rsidRPr="00EE75C4">
              <w:rPr>
                <w:lang w:val="en-US" w:eastAsia="en-US"/>
              </w:rPr>
              <w:t>form and available for universal</w:t>
            </w:r>
            <w:hyperlink r:id="rId75" w:tooltip="Technologies of the 21- st Century: search" w:history="1">
              <w:r w:rsidRPr="00EE75C4">
                <w:rPr>
                  <w:rStyle w:val="a4"/>
                  <w:lang w:val="en-US" w:eastAsia="en-US"/>
                </w:rPr>
                <w:t>search</w:t>
              </w:r>
            </w:hyperlink>
            <w:r w:rsidRPr="00EE75C4">
              <w:rPr>
                <w:lang w:val="en-US" w:eastAsia="en-US"/>
              </w:rPr>
              <w:t>.</w:t>
            </w:r>
          </w:p>
          <w:p w:rsidR="008363D3" w:rsidRPr="00EE75C4" w:rsidRDefault="008363D3" w:rsidP="009079F6">
            <w:pPr>
              <w:widowControl/>
              <w:numPr>
                <w:ilvl w:val="0"/>
                <w:numId w:val="14"/>
              </w:numPr>
              <w:shd w:val="clear" w:color="auto" w:fill="FFFFFF"/>
              <w:autoSpaceDE/>
              <w:adjustRightInd/>
              <w:ind w:left="0" w:firstLine="0"/>
              <w:rPr>
                <w:lang w:val="en-US" w:eastAsia="en-US"/>
              </w:rPr>
            </w:pPr>
            <w:r w:rsidRPr="00EE75C4">
              <w:rPr>
                <w:lang w:val="en-US" w:eastAsia="en-US"/>
              </w:rPr>
              <w:t xml:space="preserve">Many analysts predict fast progress in the area of </w:t>
            </w:r>
            <w:r w:rsidR="002E5AE5">
              <w:rPr>
                <w:lang w:val="en-US" w:eastAsia="en-US"/>
              </w:rPr>
              <w:t>“</w:t>
            </w:r>
            <w:hyperlink r:id="rId76" w:tooltip="Глоссарий: artificial" w:history="1">
              <w:r w:rsidRPr="00EE75C4">
                <w:rPr>
                  <w:rStyle w:val="a4"/>
                  <w:lang w:val="en-US" w:eastAsia="en-US"/>
                </w:rPr>
                <w:t>artificial</w:t>
              </w:r>
            </w:hyperlink>
            <w:r w:rsidRPr="00EE75C4">
              <w:rPr>
                <w:rStyle w:val="apple-converted-space"/>
                <w:lang w:val="en-US" w:eastAsia="en-US"/>
              </w:rPr>
              <w:t> </w:t>
            </w:r>
            <w:r w:rsidRPr="00EE75C4">
              <w:rPr>
                <w:lang w:val="en-US" w:eastAsia="en-US"/>
              </w:rPr>
              <w:t>intelligence</w:t>
            </w:r>
            <w:r w:rsidR="002E5AE5">
              <w:rPr>
                <w:lang w:val="en-US" w:eastAsia="en-US"/>
              </w:rPr>
              <w:t>”</w:t>
            </w:r>
            <w:r w:rsidRPr="00EE75C4">
              <w:rPr>
                <w:lang w:val="en-US" w:eastAsia="en-US"/>
              </w:rPr>
              <w:t xml:space="preserve"> in the future.</w:t>
            </w:r>
          </w:p>
          <w:p w:rsidR="008363D3" w:rsidRPr="00EE75C4" w:rsidRDefault="008363D3" w:rsidP="009079F6">
            <w:pPr>
              <w:widowControl/>
              <w:numPr>
                <w:ilvl w:val="0"/>
                <w:numId w:val="14"/>
              </w:numPr>
              <w:shd w:val="clear" w:color="auto" w:fill="FFFFFF"/>
              <w:autoSpaceDE/>
              <w:adjustRightInd/>
              <w:ind w:left="0" w:firstLine="0"/>
              <w:rPr>
                <w:lang w:val="en-US" w:eastAsia="en-US"/>
              </w:rPr>
            </w:pPr>
            <w:r w:rsidRPr="00EE75C4">
              <w:rPr>
                <w:lang w:val="en-US" w:eastAsia="en-US"/>
              </w:rPr>
              <w:t>Thirty-five years from now the information technologies in general will probably have penetrated into every aspect of human activity.</w:t>
            </w:r>
          </w:p>
          <w:p w:rsidR="008363D3" w:rsidRPr="00EE75C4" w:rsidRDefault="008363D3" w:rsidP="009079F6">
            <w:pPr>
              <w:widowControl/>
              <w:numPr>
                <w:ilvl w:val="0"/>
                <w:numId w:val="14"/>
              </w:numPr>
              <w:shd w:val="clear" w:color="auto" w:fill="FFFFFF"/>
              <w:autoSpaceDE/>
              <w:adjustRightInd/>
              <w:ind w:left="0" w:firstLine="0"/>
              <w:rPr>
                <w:lang w:val="en-US" w:eastAsia="en-US"/>
              </w:rPr>
            </w:pPr>
            <w:r w:rsidRPr="00EE75C4">
              <w:rPr>
                <w:lang w:val="en-US" w:eastAsia="en-US"/>
              </w:rPr>
              <w:t>Industrial robots will perform dangerous, high-</w:t>
            </w:r>
            <w:hyperlink r:id="rId77" w:tooltip="Nanotechnology: precision" w:history="1">
              <w:r w:rsidRPr="00EE75C4">
                <w:rPr>
                  <w:rStyle w:val="a4"/>
                  <w:lang w:val="en-US" w:eastAsia="en-US"/>
                </w:rPr>
                <w:t>precision</w:t>
              </w:r>
            </w:hyperlink>
            <w:r w:rsidRPr="00EE75C4">
              <w:rPr>
                <w:rStyle w:val="apple-converted-space"/>
                <w:lang w:val="en-US" w:eastAsia="en-US"/>
              </w:rPr>
              <w:t> </w:t>
            </w:r>
            <w:r w:rsidRPr="00EE75C4">
              <w:rPr>
                <w:lang w:val="en-US" w:eastAsia="en-US"/>
              </w:rPr>
              <w:t>tasks in many sectors of the economy.</w:t>
            </w:r>
          </w:p>
          <w:p w:rsidR="008363D3" w:rsidRPr="00EE75C4" w:rsidRDefault="008363D3" w:rsidP="009079F6">
            <w:pPr>
              <w:widowControl/>
              <w:numPr>
                <w:ilvl w:val="0"/>
                <w:numId w:val="14"/>
              </w:numPr>
              <w:shd w:val="clear" w:color="auto" w:fill="FFFFFF"/>
              <w:autoSpaceDE/>
              <w:adjustRightInd/>
              <w:ind w:left="0" w:firstLine="0"/>
              <w:rPr>
                <w:lang w:val="en-US" w:eastAsia="en-US"/>
              </w:rPr>
            </w:pPr>
            <w:r w:rsidRPr="00EE75C4">
              <w:rPr>
                <w:lang w:val="en-US" w:eastAsia="en-US"/>
              </w:rPr>
              <w:t>Dependence on</w:t>
            </w:r>
            <w:r w:rsidRPr="00EE75C4">
              <w:rPr>
                <w:rStyle w:val="apple-converted-space"/>
                <w:lang w:val="en-US" w:eastAsia="en-US"/>
              </w:rPr>
              <w:t> </w:t>
            </w:r>
            <w:hyperlink r:id="rId78" w:tooltip="Computers" w:history="1">
              <w:r w:rsidRPr="00EE75C4">
                <w:rPr>
                  <w:rStyle w:val="a4"/>
                  <w:lang w:val="en-US" w:eastAsia="en-US"/>
                </w:rPr>
                <w:t>computers</w:t>
              </w:r>
            </w:hyperlink>
            <w:r w:rsidRPr="00EE75C4">
              <w:rPr>
                <w:rStyle w:val="apple-converted-space"/>
                <w:lang w:val="en-US" w:eastAsia="en-US"/>
              </w:rPr>
              <w:t> </w:t>
            </w:r>
            <w:r w:rsidRPr="00EE75C4">
              <w:rPr>
                <w:lang w:val="en-US" w:eastAsia="en-US"/>
              </w:rPr>
              <w:t>makes society</w:t>
            </w:r>
            <w:r w:rsidR="002E5AE5">
              <w:rPr>
                <w:lang w:val="en-US" w:eastAsia="en-US"/>
              </w:rPr>
              <w:t>’</w:t>
            </w:r>
            <w:r w:rsidRPr="00EE75C4">
              <w:rPr>
                <w:lang w:val="en-US" w:eastAsia="en-US"/>
              </w:rPr>
              <w:t>s life-support systems</w:t>
            </w:r>
            <w:r w:rsidRPr="00EE75C4">
              <w:rPr>
                <w:rStyle w:val="apple-converted-space"/>
                <w:lang w:val="en-US" w:eastAsia="en-US"/>
              </w:rPr>
              <w:t> </w:t>
            </w:r>
            <w:hyperlink r:id="rId79" w:tooltip="Technologies of the 21- st Century: vulnerable" w:history="1">
              <w:r w:rsidRPr="00EE75C4">
                <w:rPr>
                  <w:rStyle w:val="a4"/>
                  <w:lang w:val="en-US" w:eastAsia="en-US"/>
                </w:rPr>
                <w:t>vulnerable</w:t>
              </w:r>
            </w:hyperlink>
            <w:r w:rsidRPr="00EE75C4">
              <w:rPr>
                <w:rStyle w:val="apple-converted-space"/>
                <w:lang w:val="en-US" w:eastAsia="en-US"/>
              </w:rPr>
              <w:t> </w:t>
            </w:r>
            <w:r w:rsidRPr="00EE75C4">
              <w:rPr>
                <w:lang w:val="en-US" w:eastAsia="en-US"/>
              </w:rPr>
              <w:t>to attacks of different people, terrorists, for example.</w:t>
            </w:r>
          </w:p>
          <w:p w:rsidR="008363D3" w:rsidRPr="00EE75C4" w:rsidRDefault="008363D3" w:rsidP="009079F6">
            <w:pPr>
              <w:widowControl/>
              <w:numPr>
                <w:ilvl w:val="0"/>
                <w:numId w:val="14"/>
              </w:numPr>
              <w:shd w:val="clear" w:color="auto" w:fill="FFFFFF"/>
              <w:autoSpaceDE/>
              <w:adjustRightInd/>
              <w:ind w:left="0" w:firstLine="0"/>
              <w:rPr>
                <w:lang w:val="en-US" w:eastAsia="en-US"/>
              </w:rPr>
            </w:pPr>
            <w:r w:rsidRPr="00EE75C4">
              <w:rPr>
                <w:lang w:val="en-US" w:eastAsia="en-US"/>
              </w:rPr>
              <w:t>The spread of information</w:t>
            </w:r>
            <w:r w:rsidRPr="00EE75C4">
              <w:rPr>
                <w:rStyle w:val="apple-converted-space"/>
                <w:lang w:val="en-US" w:eastAsia="en-US"/>
              </w:rPr>
              <w:t> </w:t>
            </w:r>
            <w:hyperlink r:id="rId80" w:tooltip="Nanotechnology: technology" w:history="1">
              <w:r w:rsidRPr="00EE75C4">
                <w:rPr>
                  <w:rStyle w:val="a4"/>
                  <w:lang w:val="en-US" w:eastAsia="en-US"/>
                </w:rPr>
                <w:t>technology</w:t>
              </w:r>
            </w:hyperlink>
            <w:r w:rsidRPr="00EE75C4">
              <w:rPr>
                <w:rStyle w:val="apple-converted-space"/>
                <w:lang w:val="en-US" w:eastAsia="en-US"/>
              </w:rPr>
              <w:t> </w:t>
            </w:r>
            <w:r w:rsidRPr="00EE75C4">
              <w:rPr>
                <w:lang w:val="en-US" w:eastAsia="en-US"/>
              </w:rPr>
              <w:t>makes</w:t>
            </w:r>
            <w:r w:rsidRPr="00EE75C4">
              <w:rPr>
                <w:rStyle w:val="apple-converted-space"/>
                <w:lang w:val="en-US" w:eastAsia="en-US"/>
              </w:rPr>
              <w:t> </w:t>
            </w:r>
            <w:hyperlink r:id="rId81" w:tooltip="Technologies of the 21- st Century: violation" w:history="1">
              <w:r w:rsidRPr="00EE75C4">
                <w:rPr>
                  <w:rStyle w:val="a4"/>
                  <w:lang w:val="en-US" w:eastAsia="en-US"/>
                </w:rPr>
                <w:t>violation</w:t>
              </w:r>
            </w:hyperlink>
            <w:r w:rsidRPr="00EE75C4">
              <w:rPr>
                <w:rStyle w:val="apple-converted-space"/>
                <w:lang w:val="en-US" w:eastAsia="en-US"/>
              </w:rPr>
              <w:t> </w:t>
            </w:r>
            <w:r w:rsidRPr="00EE75C4">
              <w:rPr>
                <w:lang w:val="en-US" w:eastAsia="en-US"/>
              </w:rPr>
              <w:t xml:space="preserve">of basic privacy or </w:t>
            </w:r>
            <w:r w:rsidRPr="00EE75C4">
              <w:rPr>
                <w:lang w:val="en-US" w:eastAsia="en-US"/>
              </w:rPr>
              <w:lastRenderedPageBreak/>
              <w:t>civil rights more difficult.</w:t>
            </w:r>
          </w:p>
          <w:p w:rsidR="008363D3" w:rsidRPr="00EE75C4" w:rsidRDefault="008363D3" w:rsidP="009079F6">
            <w:pPr>
              <w:widowControl/>
              <w:numPr>
                <w:ilvl w:val="0"/>
                <w:numId w:val="14"/>
              </w:numPr>
              <w:shd w:val="clear" w:color="auto" w:fill="FFFFFF"/>
              <w:autoSpaceDE/>
              <w:adjustRightInd/>
              <w:ind w:left="0" w:firstLine="0"/>
              <w:rPr>
                <w:color w:val="000000"/>
                <w:lang w:val="en-US" w:eastAsia="en-US"/>
              </w:rPr>
            </w:pPr>
            <w:r w:rsidRPr="00EE75C4">
              <w:rPr>
                <w:lang w:val="en-US" w:eastAsia="en-US"/>
              </w:rPr>
              <w:t>Innovative technologies such as human cloning or</w:t>
            </w:r>
            <w:r w:rsidRPr="00EE75C4">
              <w:rPr>
                <w:rStyle w:val="apple-converted-space"/>
                <w:lang w:val="en-US" w:eastAsia="en-US"/>
              </w:rPr>
              <w:t> </w:t>
            </w:r>
            <w:hyperlink r:id="rId82" w:tooltip="Глоссарий: artificial" w:history="1">
              <w:r w:rsidRPr="00EE75C4">
                <w:rPr>
                  <w:rStyle w:val="a4"/>
                  <w:lang w:val="en-US" w:eastAsia="en-US"/>
                </w:rPr>
                <w:t>artificial</w:t>
              </w:r>
            </w:hyperlink>
            <w:r w:rsidRPr="00EE75C4">
              <w:rPr>
                <w:rStyle w:val="apple-converted-space"/>
                <w:lang w:val="en-US" w:eastAsia="en-US"/>
              </w:rPr>
              <w:t> </w:t>
            </w:r>
            <w:r w:rsidRPr="00EE75C4">
              <w:rPr>
                <w:lang w:val="en-US" w:eastAsia="en-US"/>
              </w:rPr>
              <w:t>intelligence always raise ethic problems stem.</w:t>
            </w: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7.2 Развитие навыков говорения по теме </w:t>
            </w:r>
            <w:r w:rsidRPr="00EE75C4">
              <w:rPr>
                <w:b/>
                <w:lang w:eastAsia="en-US"/>
              </w:rPr>
              <w:t>«Информационные технологии 21-го века»</w:t>
            </w:r>
          </w:p>
        </w:tc>
        <w:tc>
          <w:tcPr>
            <w:tcW w:w="1632"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Устный опрос</w:t>
            </w:r>
          </w:p>
        </w:tc>
        <w:tc>
          <w:tcPr>
            <w:tcW w:w="1831" w:type="pct"/>
          </w:tcPr>
          <w:p w:rsidR="008363D3" w:rsidRPr="00EE75C4" w:rsidRDefault="008363D3" w:rsidP="009079F6">
            <w:pPr>
              <w:pStyle w:val="a5"/>
              <w:shd w:val="clear" w:color="auto" w:fill="FFFFFF"/>
              <w:spacing w:before="0" w:beforeAutospacing="0" w:after="0" w:afterAutospacing="0" w:line="240" w:lineRule="auto"/>
              <w:ind w:firstLine="0"/>
              <w:rPr>
                <w:sz w:val="24"/>
                <w:lang w:eastAsia="en-US"/>
              </w:rPr>
            </w:pPr>
            <w:r w:rsidRPr="00EE75C4">
              <w:rPr>
                <w:b/>
                <w:bCs/>
                <w:sz w:val="24"/>
                <w:lang w:val="en-US" w:eastAsia="en-US"/>
              </w:rPr>
              <w:t>An</w:t>
            </w:r>
            <w:r w:rsidRPr="00EE75C4">
              <w:rPr>
                <w:b/>
                <w:bCs/>
                <w:sz w:val="24"/>
                <w:lang w:eastAsia="en-US"/>
              </w:rPr>
              <w:t>swer the questions.</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How can we predict technological changes?</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What is the forecast for 2020?</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What are the slogans for new </w:t>
            </w:r>
            <w:hyperlink r:id="rId83" w:tooltip="Nanotechnology: technology" w:history="1">
              <w:r w:rsidRPr="00EE75C4">
                <w:rPr>
                  <w:rStyle w:val="a4"/>
                  <w:lang w:val="en-US" w:eastAsia="en-US"/>
                </w:rPr>
                <w:t>technology</w:t>
              </w:r>
            </w:hyperlink>
            <w:r w:rsidRPr="00EE75C4">
              <w:rPr>
                <w:lang w:val="en-US" w:eastAsia="en-US"/>
              </w:rPr>
              <w:t> sector?</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Will the problems of computer security and privacy be solved in the future?</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Will information technologies penetrate into every aspect of our life?</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What will computes of future allow us to do?</w:t>
            </w:r>
          </w:p>
          <w:p w:rsidR="008363D3" w:rsidRPr="00EE75C4" w:rsidRDefault="008363D3" w:rsidP="009079F6">
            <w:pPr>
              <w:widowControl/>
              <w:numPr>
                <w:ilvl w:val="0"/>
                <w:numId w:val="15"/>
              </w:numPr>
              <w:shd w:val="clear" w:color="auto" w:fill="FFFFFF"/>
              <w:autoSpaceDE/>
              <w:adjustRightInd/>
              <w:ind w:left="0" w:firstLine="0"/>
              <w:jc w:val="left"/>
              <w:rPr>
                <w:lang w:val="en-US" w:eastAsia="en-US"/>
              </w:rPr>
            </w:pPr>
            <w:r w:rsidRPr="00EE75C4">
              <w:rPr>
                <w:lang w:val="en-US" w:eastAsia="en-US"/>
              </w:rPr>
              <w:t>What kind of risks can be provoked by technological innovations? </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b/>
                <w:bCs/>
                <w:sz w:val="24"/>
                <w:lang w:val="en-US" w:eastAsia="en-US"/>
              </w:rPr>
              <w:t>Choose the right answer.</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1.  Computer is an electronic</w:t>
            </w:r>
            <w:r w:rsidRPr="00EE75C4">
              <w:rPr>
                <w:rStyle w:val="apple-converted-space"/>
                <w:sz w:val="24"/>
                <w:lang w:val="en-US" w:eastAsia="en-US"/>
              </w:rPr>
              <w:t> </w:t>
            </w:r>
            <w:r w:rsidRPr="00EE75C4">
              <w:rPr>
                <w:sz w:val="24"/>
                <w:lang w:val="en-US" w:eastAsia="en-US"/>
              </w:rPr>
              <w:t>___  </w:t>
            </w:r>
            <w:hyperlink r:id="rId84" w:tooltip="Computers: device" w:history="1">
              <w:r w:rsidRPr="00EE75C4">
                <w:rPr>
                  <w:rStyle w:val="a4"/>
                  <w:sz w:val="24"/>
                  <w:lang w:val="en-US" w:eastAsia="en-US"/>
                </w:rPr>
                <w:t>device</w:t>
              </w:r>
            </w:hyperlink>
            <w:r w:rsidRPr="00EE75C4">
              <w:rPr>
                <w:rStyle w:val="apple-converted-space"/>
                <w:sz w:val="24"/>
                <w:lang w:val="en-US" w:eastAsia="en-US"/>
              </w:rPr>
              <w:t> </w:t>
            </w:r>
            <w:r w:rsidRPr="00EE75C4">
              <w:rPr>
                <w:sz w:val="24"/>
                <w:lang w:val="en-US" w:eastAsia="en-US"/>
              </w:rPr>
              <w:t>that processes information with astonishing speed and</w:t>
            </w:r>
            <w:hyperlink r:id="rId85" w:tooltip="Computers: accuracy" w:history="1">
              <w:r w:rsidRPr="00EE75C4">
                <w:rPr>
                  <w:rStyle w:val="a4"/>
                  <w:sz w:val="24"/>
                  <w:lang w:val="en-US" w:eastAsia="en-US"/>
                </w:rPr>
                <w:t>accuracy</w:t>
              </w:r>
            </w:hyperlink>
            <w:r w:rsidRPr="00EE75C4">
              <w:rPr>
                <w:sz w:val="24"/>
                <w:lang w:val="en-US" w:eastAsia="en-US"/>
              </w:rPr>
              <w:t>.</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a)</w:t>
            </w:r>
            <w:r w:rsidRPr="00EE75C4">
              <w:rPr>
                <w:rStyle w:val="apple-converted-space"/>
                <w:sz w:val="24"/>
                <w:lang w:val="en-US" w:eastAsia="en-US"/>
              </w:rPr>
              <w:t> </w:t>
            </w:r>
            <w:hyperlink r:id="rId86" w:tooltip="Computers: digital" w:history="1">
              <w:r w:rsidRPr="00EE75C4">
                <w:rPr>
                  <w:rStyle w:val="a4"/>
                  <w:sz w:val="24"/>
                  <w:lang w:val="en-US" w:eastAsia="en-US"/>
                </w:rPr>
                <w:t>digital</w:t>
              </w:r>
            </w:hyperlink>
            <w:r w:rsidRPr="00EE75C4">
              <w:rPr>
                <w:sz w:val="24"/>
                <w:lang w:val="en-US" w:eastAsia="en-US"/>
              </w:rPr>
              <w:t> b) digitate c) nonnumeric</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2. When</w:t>
            </w:r>
            <w:r w:rsidRPr="00EE75C4">
              <w:rPr>
                <w:rStyle w:val="apple-converted-space"/>
                <w:sz w:val="24"/>
                <w:lang w:val="en-US" w:eastAsia="en-US"/>
              </w:rPr>
              <w:t> </w:t>
            </w:r>
            <w:hyperlink r:id="rId87" w:tooltip="Computers" w:history="1">
              <w:r w:rsidRPr="00EE75C4">
                <w:rPr>
                  <w:rStyle w:val="a4"/>
                  <w:sz w:val="24"/>
                  <w:lang w:val="en-US" w:eastAsia="en-US"/>
                </w:rPr>
                <w:t>computers</w:t>
              </w:r>
            </w:hyperlink>
            <w:r w:rsidRPr="00EE75C4">
              <w:rPr>
                <w:rStyle w:val="apple-converted-space"/>
                <w:sz w:val="24"/>
                <w:lang w:val="en-US" w:eastAsia="en-US"/>
              </w:rPr>
              <w:t> </w:t>
            </w:r>
            <w:r w:rsidRPr="00EE75C4">
              <w:rPr>
                <w:sz w:val="24"/>
                <w:lang w:val="en-US" w:eastAsia="en-US"/>
              </w:rPr>
              <w:t>first appeared, existing technological methods received incremental</w:t>
            </w:r>
            <w:r w:rsidRPr="00EE75C4">
              <w:rPr>
                <w:rStyle w:val="apple-converted-space"/>
                <w:sz w:val="24"/>
                <w:lang w:val="en-US" w:eastAsia="en-US"/>
              </w:rPr>
              <w:t> </w:t>
            </w:r>
            <w:r w:rsidRPr="00EE75C4">
              <w:rPr>
                <w:sz w:val="24"/>
                <w:lang w:val="en-US" w:eastAsia="en-US"/>
              </w:rPr>
              <w:t>.</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a) degradation b) deceleration c)</w:t>
            </w:r>
            <w:r w:rsidRPr="00EE75C4">
              <w:rPr>
                <w:rStyle w:val="apple-converted-space"/>
                <w:sz w:val="24"/>
                <w:lang w:val="en-US" w:eastAsia="en-US"/>
              </w:rPr>
              <w:t> </w:t>
            </w:r>
            <w:hyperlink r:id="rId88" w:tooltip="Towns and cities in Russia: improvement" w:history="1">
              <w:r w:rsidRPr="00EE75C4">
                <w:rPr>
                  <w:rStyle w:val="a4"/>
                  <w:sz w:val="24"/>
                  <w:lang w:val="en-US" w:eastAsia="en-US"/>
                </w:rPr>
                <w:t>improvement</w:t>
              </w:r>
            </w:hyperlink>
            <w:r w:rsidRPr="00EE75C4">
              <w:rPr>
                <w:sz w:val="24"/>
                <w:lang w:val="en-US" w:eastAsia="en-US"/>
              </w:rPr>
              <w:t>s</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3. Computer technologies with their</w:t>
            </w:r>
            <w:r w:rsidRPr="00EE75C4">
              <w:rPr>
                <w:rStyle w:val="apple-converted-space"/>
                <w:sz w:val="24"/>
                <w:lang w:val="en-US" w:eastAsia="en-US"/>
              </w:rPr>
              <w:t> </w:t>
            </w:r>
            <w:r w:rsidRPr="00EE75C4">
              <w:rPr>
                <w:sz w:val="24"/>
                <w:lang w:val="en-US" w:eastAsia="en-US"/>
              </w:rPr>
              <w:t>__  methods helped people predict</w:t>
            </w:r>
            <w:r w:rsidRPr="00EE75C4">
              <w:rPr>
                <w:rStyle w:val="apple-converted-space"/>
                <w:sz w:val="24"/>
                <w:lang w:val="en-US" w:eastAsia="en-US"/>
              </w:rPr>
              <w:t> </w:t>
            </w:r>
            <w:hyperlink r:id="rId89" w:tooltip="Nanotechnology: technology" w:history="1">
              <w:r w:rsidRPr="00EE75C4">
                <w:rPr>
                  <w:rStyle w:val="a4"/>
                  <w:sz w:val="24"/>
                  <w:lang w:val="en-US" w:eastAsia="en-US"/>
                </w:rPr>
                <w:t>technology</w:t>
              </w:r>
            </w:hyperlink>
            <w:r w:rsidRPr="00EE75C4">
              <w:rPr>
                <w:rStyle w:val="apple-converted-space"/>
                <w:sz w:val="24"/>
                <w:lang w:val="en-US" w:eastAsia="en-US"/>
              </w:rPr>
              <w:t> </w:t>
            </w:r>
            <w:r w:rsidRPr="00EE75C4">
              <w:rPr>
                <w:sz w:val="24"/>
                <w:lang w:val="en-US" w:eastAsia="en-US"/>
              </w:rPr>
              <w:t>performance more accurately than previous approximations.</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a) literal b)</w:t>
            </w:r>
            <w:r w:rsidRPr="00EE75C4">
              <w:rPr>
                <w:rStyle w:val="apple-converted-space"/>
                <w:sz w:val="24"/>
                <w:lang w:val="en-US" w:eastAsia="en-US"/>
              </w:rPr>
              <w:t> </w:t>
            </w:r>
            <w:hyperlink r:id="rId90" w:tooltip="Computers: numerical" w:history="1">
              <w:r w:rsidRPr="00EE75C4">
                <w:rPr>
                  <w:rStyle w:val="a4"/>
                  <w:sz w:val="24"/>
                  <w:lang w:val="en-US" w:eastAsia="en-US"/>
                </w:rPr>
                <w:t>numerical</w:t>
              </w:r>
            </w:hyperlink>
            <w:r w:rsidRPr="00EE75C4">
              <w:rPr>
                <w:sz w:val="24"/>
                <w:lang w:val="en-US" w:eastAsia="en-US"/>
              </w:rPr>
              <w:t> c) non</w:t>
            </w:r>
            <w:hyperlink r:id="rId91" w:tooltip="Computers: numerical" w:history="1">
              <w:r w:rsidRPr="00EE75C4">
                <w:rPr>
                  <w:rStyle w:val="a4"/>
                  <w:sz w:val="24"/>
                  <w:lang w:val="en-US" w:eastAsia="en-US"/>
                </w:rPr>
                <w:t>numerical</w:t>
              </w:r>
            </w:hyperlink>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4. High demand for</w:t>
            </w:r>
            <w:r w:rsidRPr="00EE75C4">
              <w:rPr>
                <w:rStyle w:val="apple-converted-space"/>
                <w:sz w:val="24"/>
                <w:lang w:val="en-US" w:eastAsia="en-US"/>
              </w:rPr>
              <w:t> </w:t>
            </w:r>
            <w:hyperlink r:id="rId92" w:tooltip="Глоссарий: professional" w:history="1">
              <w:r w:rsidRPr="00EE75C4">
                <w:rPr>
                  <w:rStyle w:val="a4"/>
                  <w:sz w:val="24"/>
                  <w:lang w:val="en-US" w:eastAsia="en-US"/>
                </w:rPr>
                <w:t>professional</w:t>
              </w:r>
            </w:hyperlink>
            <w:r w:rsidRPr="00EE75C4">
              <w:rPr>
                <w:sz w:val="24"/>
                <w:lang w:val="en-US" w:eastAsia="en-US"/>
              </w:rPr>
              <w:t xml:space="preserve">s who are able __________all forms of computer systems in industry has </w:t>
            </w:r>
            <w:r w:rsidRPr="00EE75C4">
              <w:rPr>
                <w:sz w:val="24"/>
                <w:lang w:val="en-US" w:eastAsia="en-US"/>
              </w:rPr>
              <w:lastRenderedPageBreak/>
              <w:t>arisen.</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a) to manage  b) to cleanc) to admire</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5.  Modern, high-speed</w:t>
            </w:r>
            <w:r w:rsidRPr="00EE75C4">
              <w:rPr>
                <w:rStyle w:val="apple-converted-space"/>
                <w:sz w:val="24"/>
                <w:lang w:val="en-US" w:eastAsia="en-US"/>
              </w:rPr>
              <w:t> </w:t>
            </w:r>
            <w:hyperlink r:id="rId93" w:tooltip="Computers" w:history="1">
              <w:r w:rsidRPr="00EE75C4">
                <w:rPr>
                  <w:rStyle w:val="a4"/>
                  <w:sz w:val="24"/>
                  <w:lang w:val="en-US" w:eastAsia="en-US"/>
                </w:rPr>
                <w:t>computers</w:t>
              </w:r>
            </w:hyperlink>
            <w:r w:rsidRPr="00EE75C4">
              <w:rPr>
                <w:rStyle w:val="apple-converted-space"/>
                <w:sz w:val="24"/>
                <w:lang w:val="en-US" w:eastAsia="en-US"/>
              </w:rPr>
              <w:t> </w:t>
            </w:r>
            <w:r w:rsidRPr="00EE75C4">
              <w:rPr>
                <w:sz w:val="24"/>
                <w:lang w:val="en-US" w:eastAsia="en-US"/>
              </w:rPr>
              <w:t>have facilitated the ______of different fields of industry, financial resources, goods and services.</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a) irreversible change b)</w:t>
            </w:r>
            <w:r w:rsidRPr="00EE75C4">
              <w:rPr>
                <w:rStyle w:val="apple-converted-space"/>
                <w:sz w:val="24"/>
                <w:lang w:val="en-US" w:eastAsia="en-US"/>
              </w:rPr>
              <w:t> </w:t>
            </w:r>
            <w:hyperlink r:id="rId94" w:tooltip="Towns and cities in Russia: rapid" w:history="1">
              <w:r w:rsidRPr="00EE75C4">
                <w:rPr>
                  <w:rStyle w:val="a4"/>
                  <w:sz w:val="24"/>
                  <w:lang w:val="en-US" w:eastAsia="en-US"/>
                </w:rPr>
                <w:t>rapid</w:t>
              </w:r>
            </w:hyperlink>
            <w:r w:rsidRPr="00EE75C4">
              <w:rPr>
                <w:rStyle w:val="apple-converted-space"/>
                <w:sz w:val="24"/>
                <w:lang w:val="en-US" w:eastAsia="en-US"/>
              </w:rPr>
              <w:t> </w:t>
            </w:r>
            <w:r w:rsidRPr="00EE75C4">
              <w:rPr>
                <w:sz w:val="24"/>
                <w:lang w:val="en-US" w:eastAsia="en-US"/>
              </w:rPr>
              <w:t>movement </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c) slow progress</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6.  By using</w:t>
            </w:r>
            <w:r w:rsidRPr="00EE75C4">
              <w:rPr>
                <w:rStyle w:val="apple-converted-space"/>
                <w:sz w:val="24"/>
                <w:lang w:val="en-US" w:eastAsia="en-US"/>
              </w:rPr>
              <w:t> </w:t>
            </w:r>
            <w:hyperlink r:id="rId95" w:tooltip="Computers" w:history="1">
              <w:r w:rsidRPr="00EE75C4">
                <w:rPr>
                  <w:rStyle w:val="a4"/>
                  <w:sz w:val="24"/>
                  <w:lang w:val="en-US" w:eastAsia="en-US"/>
                </w:rPr>
                <w:t>computers</w:t>
              </w:r>
            </w:hyperlink>
            <w:r w:rsidRPr="00EE75C4">
              <w:rPr>
                <w:sz w:val="24"/>
                <w:lang w:val="en-US" w:eastAsia="en-US"/>
              </w:rPr>
              <w:t>,</w:t>
            </w:r>
            <w:r w:rsidRPr="00EE75C4">
              <w:rPr>
                <w:rStyle w:val="apple-converted-space"/>
                <w:sz w:val="24"/>
                <w:lang w:val="en-US" w:eastAsia="en-US"/>
              </w:rPr>
              <w:t> </w:t>
            </w:r>
            <w:hyperlink r:id="rId96" w:tooltip="Глоссарий: engine" w:history="1">
              <w:r w:rsidRPr="00EE75C4">
                <w:rPr>
                  <w:rStyle w:val="a4"/>
                  <w:sz w:val="24"/>
                  <w:lang w:val="en-US" w:eastAsia="en-US"/>
                </w:rPr>
                <w:t>engine</w:t>
              </w:r>
            </w:hyperlink>
            <w:r w:rsidRPr="00EE75C4">
              <w:rPr>
                <w:sz w:val="24"/>
                <w:lang w:val="en-US" w:eastAsia="en-US"/>
              </w:rPr>
              <w:t>ers are able to achieve greater _________.</w:t>
            </w:r>
          </w:p>
          <w:p w:rsidR="008363D3" w:rsidRPr="00EE75C4" w:rsidRDefault="008363D3" w:rsidP="009079F6">
            <w:pPr>
              <w:pStyle w:val="a5"/>
              <w:shd w:val="clear" w:color="auto" w:fill="FFFFFF"/>
              <w:spacing w:before="0" w:beforeAutospacing="0" w:after="0" w:afterAutospacing="0" w:line="240" w:lineRule="auto"/>
              <w:ind w:firstLine="0"/>
              <w:rPr>
                <w:color w:val="000000"/>
                <w:sz w:val="24"/>
                <w:lang w:val="en-US" w:eastAsia="en-US"/>
              </w:rPr>
            </w:pPr>
            <w:r w:rsidRPr="00EE75C4">
              <w:rPr>
                <w:sz w:val="24"/>
                <w:lang w:val="en-US" w:eastAsia="en-US"/>
              </w:rPr>
              <w:t>a) inefficiency b) inexpediency c) productivity</w:t>
            </w:r>
          </w:p>
        </w:tc>
        <w:tc>
          <w:tcPr>
            <w:tcW w:w="330"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lang w:val="en-US"/>
              </w:rPr>
            </w:pPr>
            <w:r w:rsidRPr="00057221">
              <w:rPr>
                <w:rStyle w:val="FontStyle31"/>
                <w:sz w:val="24"/>
                <w:szCs w:val="24"/>
              </w:rPr>
              <w:t>ЗУВ</w:t>
            </w:r>
          </w:p>
        </w:tc>
      </w:tr>
      <w:tr w:rsidR="008363D3" w:rsidRPr="00EE75C4" w:rsidTr="009079F6">
        <w:trPr>
          <w:trHeight w:val="373"/>
        </w:trPr>
        <w:tc>
          <w:tcPr>
            <w:tcW w:w="1207" w:type="pct"/>
          </w:tcPr>
          <w:p w:rsidR="008363D3" w:rsidRPr="00EE75C4" w:rsidRDefault="008363D3" w:rsidP="009079F6">
            <w:pPr>
              <w:ind w:firstLine="0"/>
              <w:rPr>
                <w:b/>
                <w:lang w:eastAsia="en-US"/>
              </w:rPr>
            </w:pPr>
            <w:r w:rsidRPr="00EE75C4">
              <w:rPr>
                <w:lang w:eastAsia="en-US"/>
              </w:rPr>
              <w:lastRenderedPageBreak/>
              <w:t>7.5</w:t>
            </w:r>
            <w:r w:rsidRPr="00EE75C4">
              <w:rPr>
                <w:b/>
                <w:lang w:eastAsia="en-US"/>
              </w:rPr>
              <w:t xml:space="preserve"> </w:t>
            </w:r>
            <w:r w:rsidRPr="00EE75C4">
              <w:rPr>
                <w:lang w:eastAsia="en-US"/>
              </w:rPr>
              <w:t>Диагностика сформированности навыков и умений по всем видам деятельности</w:t>
            </w:r>
          </w:p>
        </w:tc>
        <w:tc>
          <w:tcPr>
            <w:tcW w:w="1632" w:type="pct"/>
          </w:tcPr>
          <w:p w:rsidR="008363D3" w:rsidRPr="00EE75C4" w:rsidRDefault="008363D3" w:rsidP="009079F6">
            <w:pPr>
              <w:pStyle w:val="Style14"/>
              <w:widowControl/>
              <w:ind w:firstLine="0"/>
              <w:jc w:val="left"/>
              <w:rPr>
                <w:rStyle w:val="FontStyle31"/>
                <w:rFonts w:ascii="Times New Roman" w:hAnsi="Times New Roman" w:cs="Times New Roman"/>
                <w:b/>
                <w:sz w:val="24"/>
                <w:szCs w:val="24"/>
              </w:rPr>
            </w:pPr>
            <w:r w:rsidRPr="00EE75C4">
              <w:rPr>
                <w:bCs/>
                <w:iCs/>
                <w:lang w:eastAsia="en-US"/>
              </w:rPr>
              <w:t>Проверка контрольных работ</w:t>
            </w:r>
          </w:p>
        </w:tc>
        <w:tc>
          <w:tcPr>
            <w:tcW w:w="1831" w:type="pct"/>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3 (в приложении)</w:t>
            </w:r>
          </w:p>
        </w:tc>
        <w:tc>
          <w:tcPr>
            <w:tcW w:w="330"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sz w:val="24"/>
                <w:szCs w:val="24"/>
              </w:rPr>
            </w:pPr>
            <w:r w:rsidRPr="00057221">
              <w:rPr>
                <w:rStyle w:val="FontStyle31"/>
                <w:sz w:val="24"/>
                <w:szCs w:val="24"/>
              </w:rPr>
              <w:t>ЗУВ</w:t>
            </w:r>
          </w:p>
        </w:tc>
      </w:tr>
    </w:tbl>
    <w:p w:rsidR="00D85556" w:rsidRPr="00EE75C4" w:rsidRDefault="00D85556" w:rsidP="00B437EA">
      <w:pPr>
        <w:jc w:val="center"/>
      </w:pPr>
    </w:p>
    <w:p w:rsidR="00D85556" w:rsidRPr="00EE75C4" w:rsidRDefault="00D85556" w:rsidP="002E5AE5">
      <w:pPr>
        <w:pStyle w:val="50"/>
      </w:pPr>
      <w:r w:rsidRPr="00EE75C4">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060"/>
        <w:gridCol w:w="5402"/>
        <w:gridCol w:w="5036"/>
        <w:gridCol w:w="1288"/>
      </w:tblGrid>
      <w:tr w:rsidR="00D85556" w:rsidRPr="00EE75C4" w:rsidTr="009079F6">
        <w:trPr>
          <w:cantSplit/>
          <w:trHeight w:val="1833"/>
          <w:tblHeader/>
        </w:trPr>
        <w:tc>
          <w:tcPr>
            <w:tcW w:w="1286" w:type="pct"/>
            <w:vAlign w:val="center"/>
          </w:tcPr>
          <w:p w:rsidR="00D85556" w:rsidRPr="00EE75C4" w:rsidRDefault="00D85556" w:rsidP="009079F6">
            <w:pPr>
              <w:pStyle w:val="Style12"/>
              <w:widowControl/>
              <w:ind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Раздел/ тема</w:t>
            </w:r>
          </w:p>
          <w:p w:rsidR="00D85556" w:rsidRPr="00EE75C4" w:rsidRDefault="00D85556" w:rsidP="009079F6">
            <w:pPr>
              <w:pStyle w:val="Style12"/>
              <w:widowControl/>
              <w:ind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дисциплины</w:t>
            </w:r>
          </w:p>
        </w:tc>
        <w:tc>
          <w:tcPr>
            <w:tcW w:w="1711" w:type="pct"/>
          </w:tcPr>
          <w:p w:rsidR="00D85556" w:rsidRPr="00EE75C4" w:rsidRDefault="00D85556" w:rsidP="009079F6">
            <w:pPr>
              <w:pStyle w:val="Style8"/>
              <w:widowControl/>
              <w:ind w:left="-40" w:firstLine="0"/>
              <w:jc w:val="center"/>
              <w:rPr>
                <w:rStyle w:val="FontStyle31"/>
                <w:rFonts w:ascii="Times New Roman" w:hAnsi="Times New Roman" w:cs="Times New Roman"/>
                <w:sz w:val="24"/>
                <w:szCs w:val="24"/>
              </w:rPr>
            </w:pPr>
          </w:p>
          <w:p w:rsidR="00D85556" w:rsidRPr="00EE75C4" w:rsidRDefault="00D85556" w:rsidP="009079F6">
            <w:pPr>
              <w:pStyle w:val="Style8"/>
              <w:widowControl/>
              <w:ind w:left="-40" w:firstLine="0"/>
              <w:jc w:val="center"/>
              <w:rPr>
                <w:rStyle w:val="FontStyle31"/>
                <w:rFonts w:ascii="Times New Roman" w:hAnsi="Times New Roman" w:cs="Times New Roman"/>
                <w:sz w:val="24"/>
                <w:szCs w:val="24"/>
                <w:lang w:eastAsia="en-US"/>
              </w:rPr>
            </w:pPr>
          </w:p>
          <w:p w:rsidR="00D85556" w:rsidRPr="00EE75C4" w:rsidRDefault="00D85556" w:rsidP="009079F6">
            <w:pPr>
              <w:pStyle w:val="Style8"/>
              <w:widowControl/>
              <w:ind w:left="-40" w:firstLine="0"/>
              <w:jc w:val="center"/>
              <w:rPr>
                <w:rStyle w:val="FontStyle31"/>
                <w:rFonts w:ascii="Times New Roman" w:hAnsi="Times New Roman" w:cs="Times New Roman"/>
                <w:sz w:val="24"/>
                <w:szCs w:val="24"/>
                <w:lang w:eastAsia="en-US"/>
              </w:rPr>
            </w:pPr>
            <w:r w:rsidRPr="00EE75C4">
              <w:rPr>
                <w:rStyle w:val="FontStyle31"/>
                <w:rFonts w:ascii="Times New Roman" w:hAnsi="Times New Roman" w:cs="Times New Roman"/>
                <w:sz w:val="24"/>
                <w:szCs w:val="24"/>
                <w:lang w:eastAsia="en-US"/>
              </w:rPr>
              <w:t>Форма текущего контроля успеваемости и промежуточной аттестации</w:t>
            </w:r>
          </w:p>
        </w:tc>
        <w:tc>
          <w:tcPr>
            <w:tcW w:w="1595" w:type="pct"/>
            <w:vAlign w:val="center"/>
          </w:tcPr>
          <w:p w:rsidR="00D85556" w:rsidRPr="00EE75C4" w:rsidRDefault="00D85556" w:rsidP="009079F6">
            <w:pPr>
              <w:pStyle w:val="Style8"/>
              <w:widowControl/>
              <w:ind w:left="-40" w:firstLine="0"/>
              <w:jc w:val="center"/>
              <w:rPr>
                <w:rStyle w:val="FontStyle32"/>
                <w:i w:val="0"/>
                <w:iCs w:val="0"/>
                <w:sz w:val="24"/>
                <w:szCs w:val="24"/>
              </w:rPr>
            </w:pPr>
            <w:r w:rsidRPr="00EE75C4">
              <w:rPr>
                <w:rStyle w:val="FontStyle31"/>
                <w:rFonts w:ascii="Times New Roman" w:hAnsi="Times New Roman" w:cs="Times New Roman"/>
                <w:sz w:val="24"/>
                <w:szCs w:val="24"/>
                <w:lang w:eastAsia="en-US"/>
              </w:rPr>
              <w:t xml:space="preserve">Примеры заданий для  текущего контроля успеваемости и </w:t>
            </w:r>
            <w:r w:rsidRPr="00EE75C4">
              <w:rPr>
                <w:rStyle w:val="FontStyle31"/>
                <w:rFonts w:ascii="Times New Roman" w:hAnsi="Times New Roman" w:cs="Times New Roman"/>
                <w:sz w:val="24"/>
                <w:szCs w:val="24"/>
                <w:lang w:eastAsia="en-US"/>
              </w:rPr>
              <w:br/>
              <w:t>промежуточной аттестации</w:t>
            </w:r>
          </w:p>
        </w:tc>
        <w:tc>
          <w:tcPr>
            <w:tcW w:w="408" w:type="pct"/>
            <w:textDirection w:val="btLr"/>
            <w:vAlign w:val="center"/>
          </w:tcPr>
          <w:p w:rsidR="00D85556" w:rsidRPr="00EE75C4" w:rsidRDefault="00D85556" w:rsidP="009079F6">
            <w:pPr>
              <w:pStyle w:val="Style8"/>
              <w:widowControl/>
              <w:ind w:left="-40" w:right="113" w:firstLine="0"/>
              <w:jc w:val="center"/>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 xml:space="preserve">Код и структурный </w:t>
            </w:r>
            <w:r w:rsidRPr="00EE75C4">
              <w:rPr>
                <w:rStyle w:val="FontStyle31"/>
                <w:rFonts w:ascii="Times New Roman" w:hAnsi="Times New Roman" w:cs="Times New Roman"/>
                <w:sz w:val="24"/>
                <w:szCs w:val="24"/>
                <w:lang w:eastAsia="en-US"/>
              </w:rPr>
              <w:br/>
              <w:t xml:space="preserve">элемент </w:t>
            </w:r>
            <w:r w:rsidRPr="00EE75C4">
              <w:rPr>
                <w:rStyle w:val="FontStyle31"/>
                <w:rFonts w:ascii="Times New Roman" w:hAnsi="Times New Roman" w:cs="Times New Roman"/>
                <w:sz w:val="24"/>
                <w:szCs w:val="24"/>
                <w:lang w:eastAsia="en-US"/>
              </w:rPr>
              <w:br/>
              <w:t>компетенции</w:t>
            </w:r>
          </w:p>
        </w:tc>
      </w:tr>
      <w:tr w:rsidR="008363D3" w:rsidRPr="00EE75C4" w:rsidTr="009079F6">
        <w:trPr>
          <w:trHeight w:val="268"/>
        </w:trPr>
        <w:tc>
          <w:tcPr>
            <w:tcW w:w="1286" w:type="pct"/>
          </w:tcPr>
          <w:p w:rsidR="008363D3" w:rsidRPr="00EE75C4" w:rsidRDefault="008363D3" w:rsidP="009079F6">
            <w:pPr>
              <w:pStyle w:val="Style14"/>
              <w:widowControl/>
              <w:tabs>
                <w:tab w:val="left" w:pos="435"/>
              </w:tabs>
              <w:ind w:firstLine="0"/>
              <w:rPr>
                <w:lang w:eastAsia="en-US"/>
              </w:rPr>
            </w:pPr>
            <w:r w:rsidRPr="00EE75C4">
              <w:rPr>
                <w:b/>
                <w:lang w:eastAsia="en-US"/>
              </w:rPr>
              <w:t>1. Я в современном мире</w:t>
            </w:r>
          </w:p>
        </w:tc>
        <w:tc>
          <w:tcPr>
            <w:tcW w:w="1711" w:type="pct"/>
          </w:tcPr>
          <w:p w:rsidR="008363D3" w:rsidRPr="00EE75C4" w:rsidRDefault="008363D3" w:rsidP="009079F6">
            <w:pPr>
              <w:pStyle w:val="Style14"/>
              <w:widowControl/>
              <w:ind w:firstLine="0"/>
              <w:jc w:val="left"/>
              <w:rPr>
                <w:lang w:eastAsia="en-US"/>
              </w:rPr>
            </w:pPr>
          </w:p>
        </w:tc>
        <w:tc>
          <w:tcPr>
            <w:tcW w:w="1595" w:type="pct"/>
          </w:tcPr>
          <w:p w:rsidR="008363D3" w:rsidRPr="00EE75C4" w:rsidRDefault="008363D3" w:rsidP="009079F6">
            <w:pPr>
              <w:pStyle w:val="Style14"/>
              <w:widowControl/>
              <w:ind w:firstLine="0"/>
              <w:jc w:val="left"/>
              <w:rPr>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pStyle w:val="Style14"/>
              <w:widowControl/>
              <w:ind w:firstLine="0"/>
              <w:rPr>
                <w:lang w:eastAsia="en-US"/>
              </w:rPr>
            </w:pPr>
            <w:r w:rsidRPr="00EE75C4">
              <w:rPr>
                <w:lang w:eastAsia="en-US"/>
              </w:rPr>
              <w:t xml:space="preserve">1.1 Развитие умений и навыков чтения, говорения и письма по теме </w:t>
            </w:r>
            <w:r w:rsidRPr="00EE75C4">
              <w:rPr>
                <w:b/>
                <w:lang w:eastAsia="en-US"/>
              </w:rPr>
              <w:lastRenderedPageBreak/>
              <w:t>«О себе».</w:t>
            </w:r>
          </w:p>
        </w:tc>
        <w:tc>
          <w:tcPr>
            <w:tcW w:w="1711" w:type="pct"/>
          </w:tcPr>
          <w:p w:rsidR="008363D3" w:rsidRPr="00EE75C4" w:rsidRDefault="008363D3" w:rsidP="009079F6">
            <w:pPr>
              <w:ind w:firstLine="0"/>
              <w:rPr>
                <w:lang w:eastAsia="en-US"/>
              </w:rPr>
            </w:pPr>
            <w:r w:rsidRPr="00EE75C4">
              <w:rPr>
                <w:lang w:eastAsia="en-US"/>
              </w:rPr>
              <w:lastRenderedPageBreak/>
              <w:t>Выборочный опрос, проверка составления автобиографии</w:t>
            </w:r>
          </w:p>
        </w:tc>
        <w:tc>
          <w:tcPr>
            <w:tcW w:w="1595" w:type="pct"/>
          </w:tcPr>
          <w:p w:rsidR="008363D3" w:rsidRPr="00EE75C4" w:rsidRDefault="008363D3" w:rsidP="009079F6">
            <w:pPr>
              <w:ind w:firstLine="0"/>
              <w:rPr>
                <w:b/>
                <w:i/>
                <w:lang w:val="en-US" w:eastAsia="en-US"/>
              </w:rPr>
            </w:pPr>
            <w:r w:rsidRPr="00EE75C4">
              <w:rPr>
                <w:b/>
                <w:i/>
                <w:lang w:val="en-US" w:eastAsia="en-US"/>
              </w:rPr>
              <w:t>Répondant aux questions racontez de vous:</w:t>
            </w:r>
          </w:p>
          <w:p w:rsidR="008363D3" w:rsidRPr="00EE75C4" w:rsidRDefault="008363D3" w:rsidP="009079F6">
            <w:pPr>
              <w:ind w:firstLine="0"/>
              <w:rPr>
                <w:lang w:val="en-US" w:eastAsia="en-US"/>
              </w:rPr>
            </w:pPr>
            <w:r w:rsidRPr="00EE75C4">
              <w:rPr>
                <w:lang w:val="en-US" w:eastAsia="en-US"/>
              </w:rPr>
              <w:t>Quel est votre nom Tu as quel age Où et quand es-</w:t>
            </w:r>
            <w:r w:rsidRPr="00EE75C4">
              <w:rPr>
                <w:lang w:val="en-US" w:eastAsia="en-US"/>
              </w:rPr>
              <w:lastRenderedPageBreak/>
              <w:t>tu né? Quand et à quelle école avez-vous obtenu votre diplôme? Où étudiez-vous maintenant? Qu</w:t>
            </w:r>
            <w:r w:rsidR="002E5AE5">
              <w:rPr>
                <w:lang w:val="en-US" w:eastAsia="en-US"/>
              </w:rPr>
              <w:t>’</w:t>
            </w:r>
            <w:r w:rsidRPr="00EE75C4">
              <w:rPr>
                <w:lang w:val="en-US" w:eastAsia="en-US"/>
              </w:rPr>
              <w:t>est-ce qui vous intéresse? Quels traits de caractère avez-vous? Quelle est votre matière préférée? Quelle langue étrangère connaissez-vous? Combien de personnes sont votre famille? Quels sont tes parents de profession? Avez-vous une soeur (frère)?</w:t>
            </w:r>
          </w:p>
          <w:p w:rsidR="008363D3" w:rsidRPr="00EE75C4" w:rsidRDefault="008363D3" w:rsidP="009079F6">
            <w:pPr>
              <w:ind w:firstLine="0"/>
              <w:rPr>
                <w:lang w:val="en-US" w:eastAsia="en-US"/>
              </w:rPr>
            </w:pPr>
            <w:r w:rsidRPr="00EE75C4">
              <w:rPr>
                <w:lang w:val="en-US" w:eastAsia="en-US"/>
              </w:rPr>
              <w:t>Comment passez-vous votre temps libre?</w:t>
            </w:r>
          </w:p>
          <w:p w:rsidR="008363D3" w:rsidRPr="00EE75C4" w:rsidRDefault="008363D3" w:rsidP="009079F6">
            <w:pPr>
              <w:ind w:firstLine="0"/>
              <w:rPr>
                <w:lang w:val="en-US" w:eastAsia="en-US"/>
              </w:rPr>
            </w:pPr>
          </w:p>
          <w:p w:rsidR="008363D3" w:rsidRPr="00EE75C4" w:rsidRDefault="008363D3" w:rsidP="009079F6">
            <w:pPr>
              <w:ind w:firstLine="0"/>
              <w:rPr>
                <w:b/>
                <w:i/>
                <w:lang w:val="en-US" w:eastAsia="en-US"/>
              </w:rPr>
            </w:pPr>
            <w:r w:rsidRPr="00EE75C4">
              <w:rPr>
                <w:b/>
                <w:i/>
                <w:lang w:val="en-US" w:eastAsia="en-US"/>
              </w:rPr>
              <w:t>Remplissez le résumé</w:t>
            </w:r>
          </w:p>
          <w:p w:rsidR="008363D3" w:rsidRPr="00EE75C4" w:rsidRDefault="008363D3" w:rsidP="009079F6">
            <w:pPr>
              <w:ind w:firstLine="0"/>
              <w:rPr>
                <w:lang w:val="en-US" w:eastAsia="en-US"/>
              </w:rPr>
            </w:pPr>
            <w:r w:rsidRPr="00EE75C4">
              <w:rPr>
                <w:lang w:val="en-US" w:eastAsia="en-US"/>
              </w:rPr>
              <w:t>Nom …</w:t>
            </w:r>
          </w:p>
          <w:p w:rsidR="008363D3" w:rsidRPr="00EE75C4" w:rsidRDefault="008363D3" w:rsidP="009079F6">
            <w:pPr>
              <w:ind w:firstLine="0"/>
              <w:rPr>
                <w:rStyle w:val="afc"/>
                <w:i w:val="0"/>
                <w:bdr w:val="none" w:sz="0" w:space="0" w:color="auto" w:frame="1"/>
                <w:shd w:val="clear" w:color="auto" w:fill="FAFAFA"/>
                <w:lang w:val="en-US"/>
              </w:rPr>
            </w:pPr>
            <w:r w:rsidRPr="00EE75C4">
              <w:rPr>
                <w:rStyle w:val="afc"/>
                <w:bdr w:val="none" w:sz="0" w:space="0" w:color="auto" w:frame="1"/>
                <w:shd w:val="clear" w:color="auto" w:fill="FAFAFA"/>
                <w:lang w:val="en-US" w:eastAsia="en-US"/>
              </w:rPr>
              <w:t>Date de naissance …</w:t>
            </w:r>
          </w:p>
          <w:p w:rsidR="008363D3" w:rsidRPr="00EE75C4" w:rsidRDefault="008363D3" w:rsidP="009079F6">
            <w:pPr>
              <w:ind w:firstLine="0"/>
              <w:rPr>
                <w:rStyle w:val="afc"/>
                <w:i w:val="0"/>
                <w:bdr w:val="none" w:sz="0" w:space="0" w:color="auto" w:frame="1"/>
                <w:shd w:val="clear" w:color="auto" w:fill="FAFAFA"/>
                <w:lang w:val="en-US" w:eastAsia="en-US"/>
              </w:rPr>
            </w:pPr>
            <w:r w:rsidRPr="00EE75C4">
              <w:rPr>
                <w:rStyle w:val="afc"/>
                <w:bdr w:val="none" w:sz="0" w:space="0" w:color="auto" w:frame="1"/>
                <w:shd w:val="clear" w:color="auto" w:fill="FAFAFA"/>
                <w:lang w:eastAsia="en-US"/>
              </w:rPr>
              <w:t>С</w:t>
            </w:r>
            <w:r w:rsidRPr="00EE75C4">
              <w:rPr>
                <w:rStyle w:val="afc"/>
                <w:bdr w:val="none" w:sz="0" w:space="0" w:color="auto" w:frame="1"/>
                <w:shd w:val="clear" w:color="auto" w:fill="FAFAFA"/>
                <w:lang w:val="en-US" w:eastAsia="en-US"/>
              </w:rPr>
              <w:t>élibataire/ marié(e)…</w:t>
            </w:r>
          </w:p>
          <w:p w:rsidR="008363D3" w:rsidRPr="00EE75C4" w:rsidRDefault="008363D3" w:rsidP="009079F6">
            <w:pPr>
              <w:ind w:firstLine="0"/>
              <w:rPr>
                <w:lang w:val="en-US"/>
              </w:rPr>
            </w:pPr>
            <w:r w:rsidRPr="00EE75C4">
              <w:rPr>
                <w:lang w:val="en-US" w:eastAsia="en-US"/>
              </w:rPr>
              <w:t>Pays…</w:t>
            </w:r>
          </w:p>
          <w:p w:rsidR="008363D3" w:rsidRPr="00EE75C4" w:rsidRDefault="008363D3" w:rsidP="009079F6">
            <w:pPr>
              <w:ind w:firstLine="0"/>
              <w:rPr>
                <w:shd w:val="clear" w:color="auto" w:fill="FAFAFA"/>
                <w:lang w:val="en-US" w:eastAsia="en-US"/>
              </w:rPr>
            </w:pPr>
            <w:r w:rsidRPr="00EE75C4">
              <w:rPr>
                <w:lang w:val="en-US" w:eastAsia="en-US"/>
              </w:rPr>
              <w:t xml:space="preserve">Adresse … (75 rue </w:t>
            </w:r>
            <w:r w:rsidRPr="00EE75C4">
              <w:rPr>
                <w:shd w:val="clear" w:color="auto" w:fill="FAFAFA"/>
                <w:lang w:val="en-US" w:eastAsia="en-US"/>
              </w:rPr>
              <w:t>7 rue de Lénine)</w:t>
            </w:r>
          </w:p>
          <w:p w:rsidR="008363D3" w:rsidRPr="00EE75C4" w:rsidRDefault="008363D3" w:rsidP="009079F6">
            <w:pPr>
              <w:ind w:firstLine="0"/>
              <w:rPr>
                <w:lang w:val="en-US" w:eastAsia="en-US"/>
              </w:rPr>
            </w:pPr>
            <w:r w:rsidRPr="00EE75C4">
              <w:rPr>
                <w:lang w:val="en-US" w:eastAsia="en-US"/>
              </w:rPr>
              <w:t>Code postale …</w:t>
            </w:r>
          </w:p>
          <w:p w:rsidR="008363D3" w:rsidRPr="00EE75C4" w:rsidRDefault="008363D3" w:rsidP="009079F6">
            <w:pPr>
              <w:ind w:firstLine="0"/>
              <w:rPr>
                <w:lang w:val="en-US" w:eastAsia="en-US"/>
              </w:rPr>
            </w:pPr>
            <w:r w:rsidRPr="00EE75C4">
              <w:rPr>
                <w:i/>
                <w:lang w:val="en-US" w:eastAsia="en-US"/>
              </w:rPr>
              <w:t>T</w:t>
            </w:r>
            <w:r w:rsidRPr="00EE75C4">
              <w:rPr>
                <w:rStyle w:val="afc"/>
                <w:color w:val="333333"/>
                <w:bdr w:val="none" w:sz="0" w:space="0" w:color="auto" w:frame="1"/>
                <w:shd w:val="clear" w:color="auto" w:fill="FAFAFA"/>
                <w:lang w:val="en-US" w:eastAsia="en-US"/>
              </w:rPr>
              <w:t>él</w:t>
            </w:r>
            <w:r w:rsidRPr="00EE75C4">
              <w:rPr>
                <w:lang w:val="en-US" w:eastAsia="en-US"/>
              </w:rPr>
              <w:tab/>
              <w:t>0117 945649</w:t>
            </w:r>
          </w:p>
          <w:p w:rsidR="008363D3" w:rsidRPr="00EE75C4" w:rsidRDefault="008363D3" w:rsidP="009079F6">
            <w:pPr>
              <w:ind w:firstLine="0"/>
              <w:rPr>
                <w:lang w:val="en-US" w:eastAsia="en-US"/>
              </w:rPr>
            </w:pPr>
            <w:r w:rsidRPr="00EE75C4">
              <w:rPr>
                <w:lang w:val="en-US" w:eastAsia="en-US"/>
              </w:rPr>
              <w:t>Mobile</w:t>
            </w:r>
            <w:r w:rsidRPr="00EE75C4">
              <w:rPr>
                <w:lang w:val="en-US" w:eastAsia="en-US"/>
              </w:rPr>
              <w:tab/>
              <w:t>0779 92381882</w:t>
            </w:r>
          </w:p>
          <w:p w:rsidR="008363D3" w:rsidRPr="00EE75C4" w:rsidRDefault="008363D3" w:rsidP="009079F6">
            <w:pPr>
              <w:ind w:firstLine="0"/>
              <w:rPr>
                <w:lang w:val="en-US" w:eastAsia="en-US"/>
              </w:rPr>
            </w:pPr>
            <w:r w:rsidRPr="00EE75C4">
              <w:rPr>
                <w:lang w:val="en-US" w:eastAsia="en-US"/>
              </w:rPr>
              <w:t>E-mail</w:t>
            </w:r>
            <w:r w:rsidRPr="00EE75C4">
              <w:rPr>
                <w:lang w:val="en-US" w:eastAsia="en-US"/>
              </w:rPr>
              <w:tab/>
              <w:t>(2) …</w:t>
            </w:r>
          </w:p>
          <w:p w:rsidR="008363D3" w:rsidRPr="00EE75C4" w:rsidRDefault="008363D3" w:rsidP="009079F6">
            <w:pPr>
              <w:ind w:firstLine="0"/>
              <w:rPr>
                <w:lang w:val="en-US" w:eastAsia="en-US"/>
              </w:rPr>
            </w:pPr>
            <w:r w:rsidRPr="00EE75C4">
              <w:rPr>
                <w:lang w:val="en-US" w:eastAsia="en-US"/>
              </w:rPr>
              <w:t>Nationalité</w:t>
            </w:r>
            <w:r w:rsidRPr="00EE75C4">
              <w:rPr>
                <w:lang w:val="en-US" w:eastAsia="en-US"/>
              </w:rPr>
              <w:tab/>
              <w:t>…</w:t>
            </w:r>
          </w:p>
          <w:p w:rsidR="008363D3" w:rsidRPr="00EE75C4" w:rsidRDefault="008363D3" w:rsidP="009079F6">
            <w:pPr>
              <w:ind w:firstLine="0"/>
              <w:rPr>
                <w:lang w:val="en-US" w:eastAsia="en-US"/>
              </w:rPr>
            </w:pPr>
            <w:r w:rsidRPr="00EE75C4">
              <w:rPr>
                <w:lang w:val="en-US" w:eastAsia="en-US"/>
              </w:rPr>
              <w:t>Formation …</w:t>
            </w:r>
            <w:r w:rsidRPr="00EE75C4">
              <w:rPr>
                <w:lang w:val="en-US" w:eastAsia="en-US"/>
              </w:rPr>
              <w:tab/>
            </w:r>
          </w:p>
          <w:p w:rsidR="008363D3" w:rsidRPr="00EE75C4" w:rsidRDefault="008363D3" w:rsidP="009079F6">
            <w:pPr>
              <w:ind w:firstLine="0"/>
              <w:rPr>
                <w:lang w:val="en-US" w:eastAsia="en-US"/>
              </w:rPr>
            </w:pPr>
            <w:r w:rsidRPr="00EE75C4">
              <w:rPr>
                <w:lang w:val="en-US" w:eastAsia="en-US"/>
              </w:rPr>
              <w:t>Expérience professionnelle…</w:t>
            </w:r>
          </w:p>
          <w:p w:rsidR="008363D3" w:rsidRPr="00EE75C4" w:rsidRDefault="008363D3" w:rsidP="009079F6">
            <w:pPr>
              <w:ind w:firstLine="0"/>
              <w:rPr>
                <w:lang w:val="en-US" w:eastAsia="en-US"/>
              </w:rPr>
            </w:pPr>
            <w:r w:rsidRPr="00EE75C4">
              <w:rPr>
                <w:lang w:val="en-US" w:eastAsia="en-US"/>
              </w:rPr>
              <w:t>Compétences linguistiques ou informatique…</w:t>
            </w:r>
          </w:p>
          <w:p w:rsidR="008363D3" w:rsidRPr="00EE75C4" w:rsidRDefault="008363D3" w:rsidP="009079F6">
            <w:pPr>
              <w:ind w:firstLine="0"/>
              <w:rPr>
                <w:lang w:val="de-DE" w:eastAsia="en-US"/>
              </w:rPr>
            </w:pPr>
            <w:r w:rsidRPr="00EE75C4">
              <w:rPr>
                <w:lang w:val="de-DE" w:eastAsia="en-US"/>
              </w:rPr>
              <w:t>Centre d‘intérêt</w:t>
            </w:r>
          </w:p>
          <w:p w:rsidR="008363D3" w:rsidRPr="00EE75C4" w:rsidRDefault="008363D3" w:rsidP="009079F6">
            <w:pPr>
              <w:ind w:firstLine="0"/>
              <w:rPr>
                <w:b/>
                <w:i/>
                <w:lang w:val="de-DE"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1.2</w:t>
            </w:r>
            <w:r w:rsidRPr="00EE75C4">
              <w:rPr>
                <w:lang w:eastAsia="en-US"/>
              </w:rPr>
              <w:tab/>
              <w:t xml:space="preserve">Развитие умений и навыков оперирования грамматическим  материалом: </w:t>
            </w:r>
            <w:r w:rsidRPr="00EE75C4">
              <w:rPr>
                <w:b/>
                <w:lang w:eastAsia="en-US"/>
              </w:rPr>
              <w:t>«Порядок слов в простом предложении, виды предложений»</w:t>
            </w:r>
          </w:p>
        </w:tc>
        <w:tc>
          <w:tcPr>
            <w:tcW w:w="1711" w:type="pct"/>
          </w:tcPr>
          <w:p w:rsidR="008363D3" w:rsidRPr="00EE75C4" w:rsidRDefault="008363D3" w:rsidP="009079F6">
            <w:pPr>
              <w:ind w:firstLine="0"/>
              <w:rPr>
                <w:lang w:eastAsia="en-US"/>
              </w:rPr>
            </w:pPr>
            <w:r w:rsidRPr="00EE75C4">
              <w:rPr>
                <w:lang w:eastAsia="en-US"/>
              </w:rPr>
              <w:t>Проверка выполнения грамматического теста</w:t>
            </w:r>
          </w:p>
        </w:tc>
        <w:tc>
          <w:tcPr>
            <w:tcW w:w="1595" w:type="pct"/>
          </w:tcPr>
          <w:p w:rsidR="008363D3" w:rsidRPr="00EE75C4" w:rsidRDefault="008363D3" w:rsidP="009079F6">
            <w:pPr>
              <w:ind w:firstLine="0"/>
              <w:rPr>
                <w:b/>
                <w:lang w:eastAsia="en-US"/>
              </w:rPr>
            </w:pPr>
            <w:r w:rsidRPr="00EE75C4">
              <w:rPr>
                <w:b/>
                <w:lang w:eastAsia="en-US"/>
              </w:rPr>
              <w:t>Предложения переведите на русский язык</w:t>
            </w:r>
            <w:r w:rsidRPr="00EE75C4">
              <w:rPr>
                <w:lang w:eastAsia="en-US"/>
              </w:rPr>
              <w:t xml:space="preserve">, </w:t>
            </w:r>
            <w:r w:rsidRPr="00EE75C4">
              <w:rPr>
                <w:b/>
                <w:lang w:eastAsia="en-US"/>
              </w:rPr>
              <w:t>обращая внимание на порядок слов.</w:t>
            </w:r>
          </w:p>
          <w:p w:rsidR="008363D3" w:rsidRPr="00EE75C4" w:rsidRDefault="008363D3" w:rsidP="009079F6">
            <w:pPr>
              <w:pStyle w:val="af9"/>
              <w:numPr>
                <w:ilvl w:val="0"/>
                <w:numId w:val="16"/>
              </w:numPr>
              <w:rPr>
                <w:szCs w:val="24"/>
              </w:rPr>
            </w:pPr>
            <w:r w:rsidRPr="00EE75C4">
              <w:rPr>
                <w:szCs w:val="24"/>
              </w:rPr>
              <w:t>André lit un livre d’histoire.</w:t>
            </w:r>
          </w:p>
          <w:p w:rsidR="008363D3" w:rsidRPr="00EE75C4" w:rsidRDefault="008363D3" w:rsidP="009079F6">
            <w:pPr>
              <w:pStyle w:val="af9"/>
              <w:numPr>
                <w:ilvl w:val="0"/>
                <w:numId w:val="16"/>
              </w:numPr>
              <w:rPr>
                <w:szCs w:val="24"/>
              </w:rPr>
            </w:pPr>
            <w:r w:rsidRPr="00EE75C4">
              <w:rPr>
                <w:szCs w:val="24"/>
              </w:rPr>
              <w:t>Les fruits sont dans la vase sur la table.</w:t>
            </w:r>
          </w:p>
          <w:p w:rsidR="008363D3" w:rsidRPr="00EE75C4" w:rsidRDefault="008363D3" w:rsidP="009079F6">
            <w:pPr>
              <w:pStyle w:val="af9"/>
              <w:numPr>
                <w:ilvl w:val="0"/>
                <w:numId w:val="16"/>
              </w:numPr>
              <w:rPr>
                <w:szCs w:val="24"/>
              </w:rPr>
            </w:pPr>
            <w:r w:rsidRPr="00EE75C4">
              <w:rPr>
                <w:szCs w:val="24"/>
              </w:rPr>
              <w:t>Il aime les tartines avec du beurre.</w:t>
            </w:r>
          </w:p>
          <w:p w:rsidR="008363D3" w:rsidRPr="00EE75C4" w:rsidRDefault="008363D3" w:rsidP="009079F6">
            <w:pPr>
              <w:pStyle w:val="af9"/>
              <w:numPr>
                <w:ilvl w:val="0"/>
                <w:numId w:val="16"/>
              </w:numPr>
              <w:rPr>
                <w:szCs w:val="24"/>
              </w:rPr>
            </w:pPr>
            <w:r w:rsidRPr="00EE75C4">
              <w:rPr>
                <w:szCs w:val="24"/>
              </w:rPr>
              <w:t>Nous aimons passer le temps avec nos amis.</w:t>
            </w:r>
          </w:p>
          <w:p w:rsidR="008363D3" w:rsidRPr="00EE75C4" w:rsidRDefault="008363D3" w:rsidP="009079F6">
            <w:pPr>
              <w:pStyle w:val="af9"/>
              <w:numPr>
                <w:ilvl w:val="0"/>
                <w:numId w:val="16"/>
              </w:numPr>
              <w:rPr>
                <w:szCs w:val="24"/>
              </w:rPr>
            </w:pPr>
            <w:r w:rsidRPr="00EE75C4">
              <w:rPr>
                <w:szCs w:val="24"/>
              </w:rPr>
              <w:t>Il y a une serviette sur la table.</w:t>
            </w:r>
          </w:p>
          <w:p w:rsidR="008363D3" w:rsidRPr="00EE75C4" w:rsidRDefault="008363D3" w:rsidP="009079F6">
            <w:pPr>
              <w:pStyle w:val="af9"/>
              <w:numPr>
                <w:ilvl w:val="0"/>
                <w:numId w:val="16"/>
              </w:numPr>
              <w:rPr>
                <w:szCs w:val="24"/>
              </w:rPr>
            </w:pPr>
            <w:r w:rsidRPr="00EE75C4">
              <w:rPr>
                <w:szCs w:val="24"/>
              </w:rPr>
              <w:t>Sur la table il y a une serviette.</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rPr>
            </w:pPr>
            <w:r w:rsidRPr="00057221">
              <w:rPr>
                <w:rStyle w:val="FontStyle31"/>
                <w:sz w:val="24"/>
                <w:szCs w:val="24"/>
              </w:rPr>
              <w:t>ЗУВ</w:t>
            </w:r>
          </w:p>
        </w:tc>
      </w:tr>
      <w:tr w:rsidR="008363D3" w:rsidRPr="00EE75C4" w:rsidTr="009079F6">
        <w:trPr>
          <w:trHeight w:val="701"/>
        </w:trPr>
        <w:tc>
          <w:tcPr>
            <w:tcW w:w="1286" w:type="pct"/>
          </w:tcPr>
          <w:p w:rsidR="008363D3" w:rsidRPr="00EE75C4" w:rsidRDefault="008363D3" w:rsidP="009079F6">
            <w:pPr>
              <w:pStyle w:val="Style14"/>
              <w:widowControl/>
              <w:ind w:firstLine="0"/>
              <w:rPr>
                <w:lang w:eastAsia="en-US"/>
              </w:rPr>
            </w:pPr>
            <w:r w:rsidRPr="00EE75C4">
              <w:rPr>
                <w:lang w:eastAsia="en-US"/>
              </w:rPr>
              <w:t>1.3</w:t>
            </w:r>
            <w:r w:rsidRPr="00EE75C4">
              <w:rPr>
                <w:lang w:eastAsia="en-US"/>
              </w:rPr>
              <w:tab/>
              <w:t xml:space="preserve">Развитие навыков говорения и письма по теме </w:t>
            </w:r>
            <w:r w:rsidRPr="00EE75C4">
              <w:rPr>
                <w:b/>
                <w:lang w:eastAsia="en-US"/>
              </w:rPr>
              <w:t>«Мои планы на будущее»</w:t>
            </w:r>
            <w:r w:rsidRPr="00EE75C4">
              <w:rPr>
                <w:lang w:eastAsia="en-US"/>
              </w:rPr>
              <w:t xml:space="preserve"> </w:t>
            </w:r>
          </w:p>
        </w:tc>
        <w:tc>
          <w:tcPr>
            <w:tcW w:w="1711" w:type="pct"/>
          </w:tcPr>
          <w:p w:rsidR="008363D3" w:rsidRPr="00EE75C4" w:rsidRDefault="008363D3" w:rsidP="009079F6">
            <w:pPr>
              <w:ind w:firstLine="0"/>
              <w:rPr>
                <w:lang w:eastAsia="en-US"/>
              </w:rPr>
            </w:pPr>
            <w:r w:rsidRPr="00EE75C4">
              <w:rPr>
                <w:lang w:eastAsia="en-US"/>
              </w:rPr>
              <w:t>Тестовое задание</w:t>
            </w:r>
          </w:p>
        </w:tc>
        <w:tc>
          <w:tcPr>
            <w:tcW w:w="1595" w:type="pct"/>
          </w:tcPr>
          <w:p w:rsidR="008363D3" w:rsidRPr="00EE75C4" w:rsidRDefault="008363D3" w:rsidP="009079F6">
            <w:pPr>
              <w:ind w:firstLine="0"/>
              <w:rPr>
                <w:b/>
                <w:i/>
                <w:lang w:val="en-US" w:eastAsia="en-US"/>
              </w:rPr>
            </w:pPr>
            <w:r w:rsidRPr="00EE75C4">
              <w:rPr>
                <w:b/>
                <w:i/>
                <w:lang w:eastAsia="en-US"/>
              </w:rPr>
              <w:t>Выберите</w:t>
            </w:r>
            <w:r w:rsidRPr="00EE75C4">
              <w:rPr>
                <w:b/>
                <w:i/>
                <w:lang w:val="en-US" w:eastAsia="en-US"/>
              </w:rPr>
              <w:t xml:space="preserve"> </w:t>
            </w:r>
            <w:r w:rsidRPr="00EE75C4">
              <w:rPr>
                <w:b/>
                <w:i/>
                <w:lang w:eastAsia="en-US"/>
              </w:rPr>
              <w:t>один</w:t>
            </w:r>
            <w:r w:rsidRPr="00EE75C4">
              <w:rPr>
                <w:b/>
                <w:i/>
                <w:lang w:val="en-US" w:eastAsia="en-US"/>
              </w:rPr>
              <w:t xml:space="preserve"> </w:t>
            </w:r>
            <w:r w:rsidRPr="00EE75C4">
              <w:rPr>
                <w:b/>
                <w:i/>
                <w:lang w:eastAsia="en-US"/>
              </w:rPr>
              <w:t>ответ</w:t>
            </w:r>
            <w:r w:rsidRPr="00EE75C4">
              <w:rPr>
                <w:b/>
                <w:i/>
                <w:lang w:val="en-US" w:eastAsia="en-US"/>
              </w:rPr>
              <w:t xml:space="preserve"> </w:t>
            </w:r>
          </w:p>
          <w:p w:rsidR="008363D3" w:rsidRPr="00EE75C4" w:rsidRDefault="008363D3" w:rsidP="009079F6">
            <w:pPr>
              <w:ind w:firstLine="0"/>
              <w:rPr>
                <w:u w:val="single"/>
                <w:bdr w:val="none" w:sz="0" w:space="0" w:color="auto" w:frame="1"/>
                <w:lang w:val="en-US" w:eastAsia="en-US"/>
              </w:rPr>
            </w:pPr>
            <w:r w:rsidRPr="00EE75C4">
              <w:rPr>
                <w:u w:val="single"/>
                <w:bdr w:val="none" w:sz="0" w:space="0" w:color="auto" w:frame="1"/>
                <w:lang w:val="en-US" w:eastAsia="en-US"/>
              </w:rPr>
              <w:t>Je doit avouer que dans mon enfance je voulais être…</w:t>
            </w:r>
          </w:p>
          <w:p w:rsidR="008363D3" w:rsidRPr="00EE75C4" w:rsidRDefault="008363D3" w:rsidP="009079F6">
            <w:pPr>
              <w:ind w:firstLine="0"/>
              <w:rPr>
                <w:lang w:val="en-US" w:eastAsia="en-US"/>
              </w:rPr>
            </w:pPr>
            <w:r w:rsidRPr="00EE75C4">
              <w:rPr>
                <w:bdr w:val="none" w:sz="0" w:space="0" w:color="auto" w:frame="1"/>
                <w:lang w:val="en-US" w:eastAsia="en-US"/>
              </w:rPr>
              <w:t xml:space="preserve"> </w:t>
            </w:r>
            <w:r w:rsidRPr="00EE75C4">
              <w:rPr>
                <w:rStyle w:val="answernumber"/>
                <w:lang w:val="en-US" w:eastAsia="en-US"/>
              </w:rPr>
              <w:t xml:space="preserve">a. </w:t>
            </w:r>
            <w:r w:rsidRPr="00EE75C4">
              <w:rPr>
                <w:lang w:val="en-US" w:eastAsia="en-US"/>
              </w:rPr>
              <w:t>maître</w:t>
            </w:r>
          </w:p>
          <w:p w:rsidR="008363D3" w:rsidRPr="00EE75C4" w:rsidRDefault="008363D3" w:rsidP="009079F6">
            <w:pPr>
              <w:ind w:firstLine="0"/>
              <w:rPr>
                <w:lang w:val="en-US" w:eastAsia="en-US"/>
              </w:rPr>
            </w:pPr>
            <w:r w:rsidRPr="00EE75C4">
              <w:rPr>
                <w:rStyle w:val="answernumber"/>
                <w:lang w:val="en-US" w:eastAsia="en-US"/>
              </w:rPr>
              <w:t xml:space="preserve">b. </w:t>
            </w:r>
            <w:r w:rsidRPr="00EE75C4">
              <w:rPr>
                <w:lang w:val="en-US" w:eastAsia="en-US"/>
              </w:rPr>
              <w:t>avocat</w:t>
            </w:r>
          </w:p>
          <w:p w:rsidR="008363D3" w:rsidRPr="00EE75C4" w:rsidRDefault="008363D3" w:rsidP="009079F6">
            <w:pPr>
              <w:ind w:firstLine="0"/>
              <w:rPr>
                <w:lang w:val="en-US" w:eastAsia="en-US"/>
              </w:rPr>
            </w:pPr>
            <w:r w:rsidRPr="00EE75C4">
              <w:rPr>
                <w:rStyle w:val="answernumber"/>
                <w:lang w:val="en-US" w:eastAsia="en-US"/>
              </w:rPr>
              <w:t xml:space="preserve">c. </w:t>
            </w:r>
            <w:r w:rsidRPr="00EE75C4">
              <w:rPr>
                <w:bdr w:val="none" w:sz="0" w:space="0" w:color="auto" w:frame="1"/>
                <w:lang w:val="en-US" w:eastAsia="en-US"/>
              </w:rPr>
              <w:t>in</w:t>
            </w:r>
            <w:r w:rsidRPr="00EE75C4">
              <w:rPr>
                <w:bdr w:val="none" w:sz="0" w:space="0" w:color="auto" w:frame="1"/>
                <w:lang w:val="en-US" w:eastAsia="en-US"/>
              </w:rPr>
              <w:softHyphen/>
              <w:t>génieur de radio</w:t>
            </w:r>
            <w:r w:rsidRPr="00EE75C4">
              <w:rPr>
                <w:lang w:val="en-US" w:eastAsia="en-US"/>
              </w:rPr>
              <w:t>.</w:t>
            </w:r>
          </w:p>
          <w:p w:rsidR="008363D3" w:rsidRPr="00EE75C4" w:rsidRDefault="008363D3" w:rsidP="009079F6">
            <w:pPr>
              <w:shd w:val="clear" w:color="auto" w:fill="FFFFFF"/>
              <w:spacing w:line="360" w:lineRule="atLeast"/>
              <w:ind w:firstLine="0"/>
              <w:textAlignment w:val="baseline"/>
              <w:rPr>
                <w:u w:val="single"/>
                <w:lang w:val="de-DE" w:eastAsia="en-US"/>
              </w:rPr>
            </w:pPr>
            <w:r w:rsidRPr="00EE75C4">
              <w:rPr>
                <w:u w:val="single"/>
                <w:bdr w:val="none" w:sz="0" w:space="0" w:color="auto" w:frame="1"/>
                <w:lang w:val="de-DE" w:eastAsia="en-US"/>
              </w:rPr>
              <w:t>Il est fort en…, en physique, en dessin.</w:t>
            </w:r>
          </w:p>
          <w:p w:rsidR="008363D3" w:rsidRPr="00EE75C4" w:rsidRDefault="008363D3" w:rsidP="009079F6">
            <w:pPr>
              <w:ind w:firstLine="0"/>
              <w:rPr>
                <w:lang w:val="en-US" w:eastAsia="en-US"/>
              </w:rPr>
            </w:pPr>
            <w:r w:rsidRPr="00EE75C4">
              <w:rPr>
                <w:rStyle w:val="answernumber"/>
                <w:lang w:val="en-US" w:eastAsia="en-US"/>
              </w:rPr>
              <w:t xml:space="preserve">a. </w:t>
            </w:r>
            <w:r w:rsidRPr="00EE75C4">
              <w:rPr>
                <w:lang w:val="en-US" w:eastAsia="en-US"/>
              </w:rPr>
              <w:t>histoire</w:t>
            </w:r>
          </w:p>
          <w:p w:rsidR="008363D3" w:rsidRPr="00EE75C4" w:rsidRDefault="008363D3" w:rsidP="009079F6">
            <w:pPr>
              <w:ind w:firstLine="0"/>
              <w:rPr>
                <w:lang w:val="en-US" w:eastAsia="en-US"/>
              </w:rPr>
            </w:pPr>
            <w:r w:rsidRPr="00EE75C4">
              <w:rPr>
                <w:rStyle w:val="answernumber"/>
                <w:lang w:val="en-US" w:eastAsia="en-US"/>
              </w:rPr>
              <w:t xml:space="preserve">b. </w:t>
            </w:r>
            <w:r w:rsidRPr="00EE75C4">
              <w:rPr>
                <w:lang w:val="en-US" w:eastAsia="en-US"/>
              </w:rPr>
              <w:t>français</w:t>
            </w:r>
          </w:p>
          <w:p w:rsidR="008363D3" w:rsidRPr="00EE75C4" w:rsidRDefault="008363D3" w:rsidP="009079F6">
            <w:pPr>
              <w:ind w:firstLine="0"/>
              <w:rPr>
                <w:lang w:val="en-US" w:eastAsia="en-US"/>
              </w:rPr>
            </w:pPr>
            <w:r w:rsidRPr="00EE75C4">
              <w:rPr>
                <w:rStyle w:val="answernumber"/>
                <w:lang w:val="en-US" w:eastAsia="en-US"/>
              </w:rPr>
              <w:t xml:space="preserve">c. </w:t>
            </w:r>
            <w:r w:rsidRPr="00EE75C4">
              <w:rPr>
                <w:bdr w:val="none" w:sz="0" w:space="0" w:color="auto" w:frame="1"/>
                <w:lang w:val="en-US" w:eastAsia="en-US"/>
              </w:rPr>
              <w:t>mathématiques</w:t>
            </w:r>
          </w:p>
          <w:p w:rsidR="008363D3" w:rsidRPr="00EE75C4" w:rsidRDefault="008363D3" w:rsidP="009079F6">
            <w:pPr>
              <w:ind w:firstLine="0"/>
              <w:rPr>
                <w:color w:val="434E5B"/>
                <w:u w:val="single"/>
                <w:bdr w:val="none" w:sz="0" w:space="0" w:color="auto" w:frame="1"/>
                <w:lang w:val="en-US" w:eastAsia="en-US"/>
              </w:rPr>
            </w:pPr>
            <w:r w:rsidRPr="00EE75C4">
              <w:rPr>
                <w:u w:val="single"/>
                <w:lang w:val="en-US" w:eastAsia="en-US"/>
              </w:rPr>
              <w:t xml:space="preserve">Mon ami aime </w:t>
            </w:r>
            <w:r w:rsidRPr="00EE75C4">
              <w:rPr>
                <w:u w:val="single"/>
                <w:bdr w:val="none" w:sz="0" w:space="0" w:color="auto" w:frame="1"/>
                <w:lang w:val="en-US" w:eastAsia="en-US"/>
              </w:rPr>
              <w:t xml:space="preserve">plutôt… </w:t>
            </w:r>
          </w:p>
          <w:p w:rsidR="008363D3" w:rsidRPr="00EE75C4" w:rsidRDefault="008363D3" w:rsidP="009079F6">
            <w:pPr>
              <w:ind w:firstLine="0"/>
              <w:rPr>
                <w:lang w:val="en-US" w:eastAsia="en-US"/>
              </w:rPr>
            </w:pPr>
            <w:r w:rsidRPr="00EE75C4">
              <w:rPr>
                <w:rStyle w:val="answernumber"/>
                <w:lang w:val="en-US" w:eastAsia="en-US"/>
              </w:rPr>
              <w:t xml:space="preserve">a. </w:t>
            </w:r>
            <w:r w:rsidRPr="00EE75C4">
              <w:rPr>
                <w:bdr w:val="none" w:sz="0" w:space="0" w:color="auto" w:frame="1"/>
                <w:lang w:val="en-US" w:eastAsia="en-US"/>
              </w:rPr>
              <w:t>les sciences sociales</w:t>
            </w:r>
          </w:p>
          <w:p w:rsidR="008363D3" w:rsidRPr="00EE75C4" w:rsidRDefault="008363D3" w:rsidP="009079F6">
            <w:pPr>
              <w:ind w:firstLine="0"/>
              <w:rPr>
                <w:lang w:val="en-US" w:eastAsia="en-US"/>
              </w:rPr>
            </w:pPr>
            <w:r w:rsidRPr="00EE75C4">
              <w:rPr>
                <w:rStyle w:val="answernumber"/>
                <w:lang w:val="en-US" w:eastAsia="en-US"/>
              </w:rPr>
              <w:t xml:space="preserve">a. </w:t>
            </w:r>
            <w:r w:rsidRPr="00EE75C4">
              <w:rPr>
                <w:bdr w:val="none" w:sz="0" w:space="0" w:color="auto" w:frame="1"/>
                <w:lang w:val="en-US" w:eastAsia="en-US"/>
              </w:rPr>
              <w:t>les sciences sociales et exactes.</w:t>
            </w:r>
          </w:p>
          <w:p w:rsidR="008363D3" w:rsidRPr="00EE75C4" w:rsidRDefault="008363D3" w:rsidP="009079F6">
            <w:pPr>
              <w:ind w:firstLine="0"/>
              <w:rPr>
                <w:b/>
                <w:i/>
                <w:lang w:val="de-DE" w:eastAsia="en-US"/>
              </w:rPr>
            </w:pPr>
            <w:r w:rsidRPr="00EE75C4">
              <w:rPr>
                <w:rStyle w:val="answernumber"/>
                <w:lang w:val="de-DE" w:eastAsia="en-US"/>
              </w:rPr>
              <w:t xml:space="preserve">c. </w:t>
            </w:r>
            <w:r w:rsidRPr="00EE75C4">
              <w:rPr>
                <w:bdr w:val="none" w:sz="0" w:space="0" w:color="auto" w:frame="1"/>
                <w:lang w:val="en-US" w:eastAsia="en-US"/>
              </w:rPr>
              <w:t>les sciences exactes.</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ind w:firstLine="0"/>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85"/>
        </w:trPr>
        <w:tc>
          <w:tcPr>
            <w:tcW w:w="1286" w:type="pct"/>
          </w:tcPr>
          <w:p w:rsidR="008363D3" w:rsidRPr="00EE75C4" w:rsidRDefault="008363D3" w:rsidP="009079F6">
            <w:pPr>
              <w:pStyle w:val="af8"/>
              <w:ind w:left="72"/>
              <w:rPr>
                <w:rFonts w:ascii="Times New Roman" w:hAnsi="Times New Roman"/>
                <w:b/>
                <w:sz w:val="24"/>
                <w:szCs w:val="24"/>
              </w:rPr>
            </w:pPr>
            <w:r w:rsidRPr="00EE75C4">
              <w:rPr>
                <w:rFonts w:ascii="Times New Roman" w:hAnsi="Times New Roman"/>
                <w:b/>
                <w:sz w:val="24"/>
                <w:szCs w:val="24"/>
              </w:rPr>
              <w:t>2. Ценности образования</w:t>
            </w:r>
          </w:p>
        </w:tc>
        <w:tc>
          <w:tcPr>
            <w:tcW w:w="1711" w:type="pct"/>
          </w:tcPr>
          <w:p w:rsidR="008363D3" w:rsidRPr="00EE75C4" w:rsidRDefault="008363D3" w:rsidP="009079F6">
            <w:pPr>
              <w:ind w:firstLine="0"/>
              <w:rPr>
                <w:lang w:eastAsia="en-US"/>
              </w:rPr>
            </w:pPr>
          </w:p>
        </w:tc>
        <w:tc>
          <w:tcPr>
            <w:tcW w:w="1595" w:type="pct"/>
          </w:tcPr>
          <w:p w:rsidR="008363D3" w:rsidRPr="00EE75C4" w:rsidRDefault="008363D3" w:rsidP="009079F6">
            <w:pPr>
              <w:ind w:firstLine="0"/>
              <w:rPr>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ind w:firstLine="0"/>
              <w:jc w:val="left"/>
              <w:rPr>
                <w:b/>
                <w:lang w:eastAsia="en-US"/>
              </w:rPr>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 xml:space="preserve">2.1 Развитие умений и навыков чтения и письма по теме: </w:t>
            </w:r>
          </w:p>
          <w:p w:rsidR="008363D3" w:rsidRPr="00EE75C4" w:rsidRDefault="008363D3" w:rsidP="009079F6">
            <w:pPr>
              <w:pStyle w:val="Style14"/>
              <w:widowControl/>
              <w:ind w:firstLine="0"/>
              <w:rPr>
                <w:b/>
                <w:lang w:eastAsia="en-US"/>
              </w:rPr>
            </w:pPr>
            <w:r w:rsidRPr="00EE75C4">
              <w:rPr>
                <w:b/>
                <w:lang w:eastAsia="en-US"/>
              </w:rPr>
              <w:t>«Значение иностранного языка в карьере будущего специалиста»</w:t>
            </w:r>
          </w:p>
        </w:tc>
        <w:tc>
          <w:tcPr>
            <w:tcW w:w="1711" w:type="pct"/>
          </w:tcPr>
          <w:p w:rsidR="008363D3" w:rsidRPr="00EE75C4" w:rsidRDefault="008363D3" w:rsidP="009079F6">
            <w:pPr>
              <w:pStyle w:val="Style14"/>
              <w:widowControl/>
              <w:ind w:firstLine="0"/>
              <w:jc w:val="left"/>
              <w:rPr>
                <w:lang w:eastAsia="en-US"/>
              </w:rPr>
            </w:pPr>
            <w:r w:rsidRPr="00EE75C4">
              <w:rPr>
                <w:lang w:eastAsia="en-US"/>
              </w:rPr>
              <w:t>Выборочный опрос, проверка письменных работ</w:t>
            </w:r>
          </w:p>
        </w:tc>
        <w:tc>
          <w:tcPr>
            <w:tcW w:w="1595" w:type="pct"/>
          </w:tcPr>
          <w:p w:rsidR="008363D3" w:rsidRPr="00EE75C4" w:rsidRDefault="008363D3" w:rsidP="009079F6">
            <w:pPr>
              <w:pStyle w:val="Style14"/>
              <w:widowControl/>
              <w:ind w:firstLine="0"/>
              <w:jc w:val="left"/>
              <w:rPr>
                <w:lang w:val="en-US" w:eastAsia="en-US"/>
              </w:rPr>
            </w:pPr>
            <w:r w:rsidRPr="00EE75C4">
              <w:rPr>
                <w:b/>
                <w:i/>
                <w:lang w:val="en-US" w:eastAsia="en-US"/>
              </w:rPr>
              <w:t>Quel titre convient-il au text?</w:t>
            </w:r>
          </w:p>
          <w:p w:rsidR="008363D3" w:rsidRPr="00EE75C4" w:rsidRDefault="008363D3" w:rsidP="009079F6">
            <w:pPr>
              <w:pStyle w:val="Style14"/>
              <w:widowControl/>
              <w:ind w:firstLine="0"/>
              <w:jc w:val="left"/>
              <w:rPr>
                <w:lang w:val="en-US" w:eastAsia="en-US"/>
              </w:rPr>
            </w:pPr>
            <w:r w:rsidRPr="00EE75C4">
              <w:rPr>
                <w:lang w:val="en-US" w:eastAsia="en-US"/>
              </w:rPr>
              <w:t>a) Des langues étrangères pour le futur spécialiste</w:t>
            </w:r>
          </w:p>
          <w:p w:rsidR="008363D3" w:rsidRPr="00EE75C4" w:rsidRDefault="008363D3" w:rsidP="009079F6">
            <w:pPr>
              <w:pStyle w:val="Style14"/>
              <w:widowControl/>
              <w:ind w:firstLine="0"/>
              <w:jc w:val="left"/>
              <w:rPr>
                <w:lang w:val="en-US" w:eastAsia="en-US"/>
              </w:rPr>
            </w:pPr>
            <w:r w:rsidRPr="00EE75C4">
              <w:rPr>
                <w:lang w:val="en-US" w:eastAsia="en-US"/>
              </w:rPr>
              <w:t>b) Les langues étrangères</w:t>
            </w:r>
          </w:p>
          <w:p w:rsidR="008363D3" w:rsidRPr="00EE75C4" w:rsidRDefault="008363D3" w:rsidP="009079F6">
            <w:pPr>
              <w:pStyle w:val="Style14"/>
              <w:widowControl/>
              <w:ind w:firstLine="0"/>
              <w:jc w:val="left"/>
              <w:rPr>
                <w:lang w:val="en-US" w:eastAsia="en-US"/>
              </w:rPr>
            </w:pPr>
            <w:r w:rsidRPr="00EE75C4">
              <w:rPr>
                <w:lang w:val="en-US" w:eastAsia="en-US"/>
              </w:rPr>
              <w:t>c) La croissance de la carrière</w:t>
            </w:r>
          </w:p>
          <w:p w:rsidR="008363D3" w:rsidRPr="00EE75C4" w:rsidRDefault="008363D3" w:rsidP="009079F6">
            <w:pPr>
              <w:pStyle w:val="Style14"/>
              <w:widowControl/>
              <w:ind w:firstLine="0"/>
              <w:jc w:val="left"/>
              <w:rPr>
                <w:b/>
                <w:i/>
                <w:lang w:val="en-US" w:eastAsia="en-US"/>
              </w:rPr>
            </w:pPr>
          </w:p>
          <w:p w:rsidR="008363D3" w:rsidRPr="00EE75C4" w:rsidRDefault="008363D3" w:rsidP="009079F6">
            <w:pPr>
              <w:pStyle w:val="Style14"/>
              <w:widowControl/>
              <w:ind w:firstLine="0"/>
              <w:jc w:val="left"/>
              <w:rPr>
                <w:b/>
                <w:i/>
                <w:lang w:val="de-DE" w:eastAsia="en-US"/>
              </w:rPr>
            </w:pPr>
            <w:r w:rsidRPr="00EE75C4">
              <w:rPr>
                <w:b/>
                <w:i/>
                <w:lang w:val="de-DE" w:eastAsia="en-US"/>
              </w:rPr>
              <w:t>Remplissez les phrases en fonction du contenu du texte.</w:t>
            </w:r>
          </w:p>
          <w:p w:rsidR="008363D3" w:rsidRPr="00EE75C4" w:rsidRDefault="008363D3" w:rsidP="009079F6">
            <w:pPr>
              <w:pStyle w:val="Style14"/>
              <w:widowControl/>
              <w:ind w:firstLine="0"/>
              <w:jc w:val="left"/>
              <w:rPr>
                <w:lang w:val="de-DE" w:eastAsia="en-US"/>
              </w:rPr>
            </w:pPr>
            <w:r w:rsidRPr="00EE75C4">
              <w:rPr>
                <w:lang w:val="de-DE" w:eastAsia="en-US"/>
              </w:rPr>
              <w:t>1. Dans la vie privée, dans ___________________ ____________, les personnes qui suivent l’actualité ont besoin de connaître au moins une langue étrangère.</w:t>
            </w:r>
          </w:p>
          <w:p w:rsidR="008363D3" w:rsidRPr="00EE75C4" w:rsidRDefault="008363D3" w:rsidP="009079F6">
            <w:pPr>
              <w:pStyle w:val="Style14"/>
              <w:widowControl/>
              <w:ind w:firstLine="0"/>
              <w:jc w:val="left"/>
              <w:rPr>
                <w:lang w:val="de-DE" w:eastAsia="en-US"/>
              </w:rPr>
            </w:pPr>
            <w:r w:rsidRPr="00EE75C4">
              <w:rPr>
                <w:lang w:val="de-DE" w:eastAsia="en-US"/>
              </w:rPr>
              <w:t>2. . Dans de nombreuses professions, la connaissance d’une ou de deux langues étrangères est ________________.</w:t>
            </w:r>
          </w:p>
          <w:p w:rsidR="008363D3" w:rsidRPr="00EE75C4" w:rsidRDefault="008363D3" w:rsidP="009079F6">
            <w:pPr>
              <w:pStyle w:val="Style14"/>
              <w:widowControl/>
              <w:ind w:firstLine="0"/>
              <w:jc w:val="left"/>
              <w:rPr>
                <w:lang w:val="en-US" w:eastAsia="en-US"/>
              </w:rPr>
            </w:pPr>
            <w:r w:rsidRPr="00EE75C4">
              <w:rPr>
                <w:lang w:val="en-US" w:eastAsia="en-US"/>
              </w:rPr>
              <w:t>3. ___________________ des langues internationales contribue également à la croissance de carrière.</w:t>
            </w:r>
          </w:p>
          <w:p w:rsidR="008363D3" w:rsidRPr="00EE75C4" w:rsidRDefault="008363D3" w:rsidP="009079F6">
            <w:pPr>
              <w:pStyle w:val="Style14"/>
              <w:widowControl/>
              <w:ind w:firstLine="0"/>
              <w:jc w:val="left"/>
              <w:rPr>
                <w:lang w:val="en-US" w:eastAsia="en-US"/>
              </w:rPr>
            </w:pPr>
            <w:r w:rsidRPr="00EE75C4">
              <w:rPr>
                <w:lang w:val="en-US" w:eastAsia="en-US"/>
              </w:rPr>
              <w:t>4. Pendant l</w:t>
            </w:r>
            <w:r w:rsidR="002E5AE5">
              <w:rPr>
                <w:lang w:val="en-US" w:eastAsia="en-US"/>
              </w:rPr>
              <w:t>’</w:t>
            </w:r>
            <w:r w:rsidRPr="00EE75C4">
              <w:rPr>
                <w:lang w:val="en-US" w:eastAsia="en-US"/>
              </w:rPr>
              <w:t>entretien, quand les gens trouvent un emploi, presque partout, ils demandent des _______________ en anglais, français, allemand et autres langues.</w:t>
            </w:r>
          </w:p>
          <w:p w:rsidR="008363D3" w:rsidRPr="00EE75C4" w:rsidRDefault="008363D3" w:rsidP="009079F6">
            <w:pPr>
              <w:pStyle w:val="a5"/>
              <w:shd w:val="clear" w:color="auto" w:fill="FFFFFF"/>
              <w:spacing w:before="0" w:beforeAutospacing="0" w:after="0" w:afterAutospacing="0" w:line="240" w:lineRule="auto"/>
              <w:ind w:firstLine="0"/>
              <w:rPr>
                <w:sz w:val="24"/>
                <w:lang w:val="en-US" w:eastAsia="en-US"/>
              </w:rPr>
            </w:pPr>
            <w:r w:rsidRPr="00EE75C4">
              <w:rPr>
                <w:sz w:val="24"/>
                <w:lang w:val="en-US" w:eastAsia="en-US"/>
              </w:rPr>
              <w:t>5. Certains ____________ ont même introduit la technique des entretiens collectifs.</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eastAsia="en-US"/>
              </w:rPr>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widowControl/>
              <w:autoSpaceDE/>
              <w:adjustRightInd/>
              <w:ind w:firstLine="0"/>
              <w:rPr>
                <w:lang w:eastAsia="en-US"/>
              </w:rPr>
            </w:pPr>
            <w:r w:rsidRPr="00EE75C4">
              <w:rPr>
                <w:lang w:eastAsia="en-US"/>
              </w:rPr>
              <w:t xml:space="preserve">2.2 Развитие навыков письма и говорения по теме </w:t>
            </w:r>
            <w:r w:rsidRPr="00EE75C4">
              <w:rPr>
                <w:b/>
                <w:lang w:eastAsia="en-US"/>
              </w:rPr>
              <w:t>«Система высшего образования в странах изучаемого языка»</w:t>
            </w:r>
          </w:p>
          <w:p w:rsidR="008363D3" w:rsidRPr="00EE75C4" w:rsidRDefault="008363D3" w:rsidP="009079F6">
            <w:pPr>
              <w:pStyle w:val="Style14"/>
              <w:widowControl/>
              <w:ind w:firstLine="0"/>
              <w:rPr>
                <w:lang w:eastAsia="en-US"/>
              </w:rPr>
            </w:pPr>
            <w:r w:rsidRPr="00EE75C4">
              <w:rPr>
                <w:lang w:eastAsia="en-US"/>
              </w:rPr>
              <w:lastRenderedPageBreak/>
              <w:t>.</w:t>
            </w:r>
          </w:p>
        </w:tc>
        <w:tc>
          <w:tcPr>
            <w:tcW w:w="1711" w:type="pct"/>
          </w:tcPr>
          <w:p w:rsidR="008363D3" w:rsidRPr="00EE75C4" w:rsidRDefault="008363D3" w:rsidP="009079F6">
            <w:pPr>
              <w:pStyle w:val="Style14"/>
              <w:widowControl/>
              <w:ind w:firstLine="0"/>
              <w:jc w:val="left"/>
              <w:rPr>
                <w:lang w:eastAsia="en-US"/>
              </w:rPr>
            </w:pPr>
            <w:r w:rsidRPr="00EE75C4">
              <w:rPr>
                <w:lang w:eastAsia="en-US"/>
              </w:rPr>
              <w:lastRenderedPageBreak/>
              <w:t>Выборочный опрос</w:t>
            </w:r>
          </w:p>
        </w:tc>
        <w:tc>
          <w:tcPr>
            <w:tcW w:w="1595" w:type="pct"/>
          </w:tcPr>
          <w:p w:rsidR="008363D3" w:rsidRPr="00EE75C4" w:rsidRDefault="008363D3" w:rsidP="009079F6">
            <w:pPr>
              <w:pStyle w:val="t5"/>
              <w:tabs>
                <w:tab w:val="left" w:pos="538"/>
              </w:tabs>
              <w:spacing w:line="276" w:lineRule="auto"/>
              <w:rPr>
                <w:b/>
                <w:i/>
                <w:lang w:val="fr-FR" w:eastAsia="en-US"/>
              </w:rPr>
            </w:pPr>
            <w:r w:rsidRPr="00EE75C4">
              <w:rPr>
                <w:b/>
                <w:i/>
                <w:lang w:eastAsia="en-US"/>
              </w:rPr>
              <w:t xml:space="preserve">Dites si </w:t>
            </w:r>
            <w:r w:rsidRPr="00EE75C4">
              <w:rPr>
                <w:b/>
                <w:i/>
                <w:lang w:val="fr-FR" w:eastAsia="en-US"/>
              </w:rPr>
              <w:t>les phrases correspondent aux id</w:t>
            </w:r>
            <w:r w:rsidRPr="00EE75C4">
              <w:rPr>
                <w:b/>
                <w:i/>
                <w:lang w:eastAsia="en-US"/>
              </w:rPr>
              <w:t>é</w:t>
            </w:r>
            <w:r w:rsidRPr="00EE75C4">
              <w:rPr>
                <w:b/>
                <w:i/>
                <w:lang w:val="fr-FR" w:eastAsia="en-US"/>
              </w:rPr>
              <w:t>es du texte: vrai  ou  faux?</w:t>
            </w:r>
          </w:p>
          <w:p w:rsidR="008363D3" w:rsidRPr="00EE75C4" w:rsidRDefault="008363D3" w:rsidP="009079F6">
            <w:pPr>
              <w:ind w:left="568" w:hanging="284"/>
              <w:rPr>
                <w:lang w:val="en-US" w:eastAsia="en-US"/>
              </w:rPr>
            </w:pPr>
            <w:r w:rsidRPr="00EE75C4">
              <w:rPr>
                <w:lang w:val="en-US" w:eastAsia="en-US"/>
              </w:rPr>
              <w:t>1.</w:t>
            </w:r>
            <w:r w:rsidRPr="00EE75C4">
              <w:rPr>
                <w:lang w:val="en-US" w:eastAsia="en-US"/>
              </w:rPr>
              <w:tab/>
            </w:r>
            <w:r w:rsidRPr="00EE75C4">
              <w:rPr>
                <w:lang w:val="fr-FR" w:eastAsia="en-US"/>
              </w:rPr>
              <w:t>L’enseignement sup</w:t>
            </w:r>
            <w:r w:rsidRPr="00EE75C4">
              <w:rPr>
                <w:lang w:val="en-US" w:eastAsia="en-US"/>
              </w:rPr>
              <w:t>é</w:t>
            </w:r>
            <w:r w:rsidRPr="00EE75C4">
              <w:rPr>
                <w:lang w:val="fr-FR" w:eastAsia="en-US"/>
              </w:rPr>
              <w:t>rieur est court.</w:t>
            </w:r>
            <w:r w:rsidRPr="00EE75C4">
              <w:rPr>
                <w:lang w:val="en-US" w:eastAsia="en-US"/>
              </w:rPr>
              <w:t>___</w:t>
            </w:r>
          </w:p>
          <w:p w:rsidR="008363D3" w:rsidRPr="00EE75C4" w:rsidRDefault="008363D3" w:rsidP="009079F6">
            <w:pPr>
              <w:ind w:left="568" w:hanging="284"/>
              <w:rPr>
                <w:lang w:val="en-US" w:eastAsia="en-US"/>
              </w:rPr>
            </w:pPr>
            <w:r w:rsidRPr="00EE75C4">
              <w:rPr>
                <w:lang w:val="en-US" w:eastAsia="en-US"/>
              </w:rPr>
              <w:lastRenderedPageBreak/>
              <w:t>2.</w:t>
            </w:r>
            <w:r w:rsidRPr="00EE75C4">
              <w:rPr>
                <w:lang w:val="en-US" w:eastAsia="en-US"/>
              </w:rPr>
              <w:tab/>
            </w:r>
            <w:r w:rsidRPr="00EE75C4">
              <w:rPr>
                <w:lang w:val="fr-FR" w:eastAsia="en-US"/>
              </w:rPr>
              <w:t>C’est tr</w:t>
            </w:r>
            <w:r w:rsidRPr="00EE75C4">
              <w:rPr>
                <w:lang w:val="en-US" w:eastAsia="en-US"/>
              </w:rPr>
              <w:t>è</w:t>
            </w:r>
            <w:r w:rsidRPr="00EE75C4">
              <w:rPr>
                <w:lang w:val="fr-FR" w:eastAsia="en-US"/>
              </w:rPr>
              <w:t>s facile d’entrer à  l’universit</w:t>
            </w:r>
            <w:r w:rsidRPr="00EE75C4">
              <w:rPr>
                <w:lang w:val="en-US" w:eastAsia="en-US"/>
              </w:rPr>
              <w:t>é</w:t>
            </w:r>
            <w:r w:rsidRPr="00EE75C4">
              <w:rPr>
                <w:lang w:val="fr-FR" w:eastAsia="en-US"/>
              </w:rPr>
              <w:t xml:space="preserve">. </w:t>
            </w:r>
            <w:r w:rsidRPr="00EE75C4">
              <w:rPr>
                <w:lang w:val="en-US" w:eastAsia="en-US"/>
              </w:rPr>
              <w:t xml:space="preserve"> ___</w:t>
            </w:r>
          </w:p>
          <w:p w:rsidR="008363D3" w:rsidRPr="00EE75C4" w:rsidRDefault="008363D3" w:rsidP="009079F6">
            <w:pPr>
              <w:spacing w:line="276" w:lineRule="auto"/>
              <w:rPr>
                <w:lang w:val="fr-FR" w:eastAsia="en-US"/>
              </w:rPr>
            </w:pPr>
            <w:r w:rsidRPr="00EE75C4">
              <w:rPr>
                <w:lang w:val="en-US" w:eastAsia="en-US"/>
              </w:rPr>
              <w:t xml:space="preserve">     3. </w:t>
            </w:r>
            <w:r w:rsidRPr="00EE75C4">
              <w:rPr>
                <w:lang w:val="fr-FR" w:eastAsia="en-US"/>
              </w:rPr>
              <w:t>C’est tr</w:t>
            </w:r>
            <w:r w:rsidRPr="00EE75C4">
              <w:rPr>
                <w:lang w:val="en-US" w:eastAsia="en-US"/>
              </w:rPr>
              <w:t>è</w:t>
            </w:r>
            <w:r w:rsidRPr="00EE75C4">
              <w:rPr>
                <w:lang w:val="fr-FR" w:eastAsia="en-US"/>
              </w:rPr>
              <w:t>s facile de faire les études à l’université. ___</w:t>
            </w:r>
          </w:p>
          <w:p w:rsidR="008363D3" w:rsidRPr="00EE75C4" w:rsidRDefault="008363D3" w:rsidP="009079F6">
            <w:pPr>
              <w:ind w:left="568" w:hanging="284"/>
              <w:rPr>
                <w:lang w:val="fr-FR" w:eastAsia="en-US"/>
              </w:rPr>
            </w:pPr>
            <w:r w:rsidRPr="00EE75C4">
              <w:rPr>
                <w:lang w:val="fr-FR" w:eastAsia="en-US"/>
              </w:rPr>
              <w:t>4.</w:t>
            </w:r>
            <w:r w:rsidRPr="00EE75C4">
              <w:rPr>
                <w:lang w:val="fr-FR" w:eastAsia="en-US"/>
              </w:rPr>
              <w:tab/>
              <w:t>Le tiers d’étudiants ne reçoit pas de diplôme. ___</w:t>
            </w:r>
          </w:p>
          <w:p w:rsidR="008363D3" w:rsidRPr="00EE75C4" w:rsidRDefault="008363D3" w:rsidP="009079F6">
            <w:pPr>
              <w:ind w:left="568" w:hanging="284"/>
              <w:rPr>
                <w:lang w:val="fr-FR" w:eastAsia="en-US"/>
              </w:rPr>
            </w:pPr>
            <w:r w:rsidRPr="00EE75C4">
              <w:rPr>
                <w:lang w:val="fr-FR" w:eastAsia="en-US"/>
              </w:rPr>
              <w:t>5.</w:t>
            </w:r>
            <w:r w:rsidRPr="00EE75C4">
              <w:rPr>
                <w:lang w:val="fr-FR" w:eastAsia="en-US"/>
              </w:rPr>
              <w:tab/>
              <w:t xml:space="preserve">En France il n’y a que des universités privées. </w:t>
            </w:r>
          </w:p>
          <w:p w:rsidR="008363D3" w:rsidRPr="00EE75C4" w:rsidRDefault="008363D3" w:rsidP="009079F6">
            <w:pPr>
              <w:ind w:firstLine="0"/>
              <w:rPr>
                <w:b/>
                <w:bCs/>
                <w:i/>
                <w:lang w:val="fr-FR" w:eastAsia="en-US"/>
              </w:rPr>
            </w:pPr>
            <w:r w:rsidRPr="00EE75C4">
              <w:rPr>
                <w:b/>
                <w:bCs/>
                <w:i/>
                <w:lang w:val="fr-FR" w:eastAsia="en-US"/>
              </w:rPr>
              <w:t xml:space="preserve"> Choisissez la bonne réponse.</w:t>
            </w:r>
          </w:p>
          <w:p w:rsidR="008363D3" w:rsidRPr="00EE75C4" w:rsidRDefault="008363D3" w:rsidP="009079F6">
            <w:pPr>
              <w:ind w:left="568" w:hanging="284"/>
              <w:rPr>
                <w:lang w:val="fr-FR" w:eastAsia="en-US"/>
              </w:rPr>
            </w:pPr>
            <w:r w:rsidRPr="00EE75C4">
              <w:rPr>
                <w:lang w:val="fr-FR" w:eastAsia="en-US"/>
              </w:rPr>
              <w:t>6.</w:t>
            </w:r>
            <w:r w:rsidRPr="00EE75C4">
              <w:rPr>
                <w:lang w:val="fr-FR" w:eastAsia="en-US"/>
              </w:rPr>
              <w:tab/>
              <w:t>Les deux premiers cycles sont destinés …</w:t>
            </w:r>
          </w:p>
          <w:p w:rsidR="008363D3" w:rsidRPr="00EE75C4" w:rsidRDefault="008363D3" w:rsidP="009079F6">
            <w:pPr>
              <w:rPr>
                <w:lang w:val="fr-FR" w:eastAsia="en-US"/>
              </w:rPr>
            </w:pPr>
            <w:r w:rsidRPr="00EE75C4">
              <w:rPr>
                <w:lang w:val="fr-FR" w:eastAsia="en-US"/>
              </w:rPr>
              <w:t xml:space="preserve">         A aux recherches</w:t>
            </w:r>
          </w:p>
          <w:p w:rsidR="008363D3" w:rsidRPr="00EE75C4" w:rsidRDefault="008363D3" w:rsidP="009079F6">
            <w:pPr>
              <w:ind w:left="851" w:hanging="284"/>
              <w:rPr>
                <w:lang w:val="fr-FR" w:eastAsia="en-US"/>
              </w:rPr>
            </w:pPr>
            <w:r w:rsidRPr="00EE75C4">
              <w:rPr>
                <w:lang w:val="fr-FR" w:eastAsia="en-US"/>
              </w:rPr>
              <w:t>B</w:t>
            </w:r>
            <w:r w:rsidRPr="00EE75C4">
              <w:rPr>
                <w:lang w:val="fr-FR" w:eastAsia="en-US"/>
              </w:rPr>
              <w:tab/>
              <w:t>aux études</w:t>
            </w:r>
          </w:p>
          <w:p w:rsidR="008363D3" w:rsidRPr="00EE75C4" w:rsidRDefault="008363D3" w:rsidP="009079F6">
            <w:pPr>
              <w:rPr>
                <w:lang w:val="fr-FR" w:eastAsia="en-US"/>
              </w:rPr>
            </w:pPr>
            <w:r w:rsidRPr="00EE75C4">
              <w:rPr>
                <w:lang w:val="fr-FR" w:eastAsia="en-US"/>
              </w:rPr>
              <w:t xml:space="preserve">         C aux stages pratiques </w:t>
            </w:r>
          </w:p>
          <w:p w:rsidR="008363D3" w:rsidRPr="00EE75C4" w:rsidRDefault="008363D3" w:rsidP="009079F6">
            <w:pPr>
              <w:rPr>
                <w:lang w:val="fr-FR" w:eastAsia="en-US"/>
              </w:rPr>
            </w:pPr>
            <w:r w:rsidRPr="00EE75C4">
              <w:rPr>
                <w:lang w:val="fr-FR" w:eastAsia="en-US"/>
              </w:rPr>
              <w:t xml:space="preserve">     7. Le troisième cycle est destiné à la recherche…</w:t>
            </w:r>
          </w:p>
          <w:p w:rsidR="008363D3" w:rsidRPr="00EE75C4" w:rsidRDefault="008363D3" w:rsidP="009079F6">
            <w:pPr>
              <w:ind w:left="568" w:hanging="284"/>
              <w:rPr>
                <w:lang w:val="en-US" w:eastAsia="en-US"/>
              </w:rPr>
            </w:pPr>
            <w:r w:rsidRPr="00EE75C4">
              <w:rPr>
                <w:lang w:val="fr-FR" w:eastAsia="en-US"/>
              </w:rPr>
              <w:t xml:space="preserve">    </w:t>
            </w:r>
            <w:r w:rsidRPr="00EE75C4">
              <w:rPr>
                <w:lang w:val="en-US" w:eastAsia="en-US"/>
              </w:rPr>
              <w:t xml:space="preserve">A </w:t>
            </w:r>
            <w:r w:rsidRPr="00EE75C4">
              <w:rPr>
                <w:lang w:val="fr-FR" w:eastAsia="en-US"/>
              </w:rPr>
              <w:t>à la recherche</w:t>
            </w:r>
            <w:r w:rsidRPr="00EE75C4">
              <w:rPr>
                <w:lang w:val="en-US" w:eastAsia="en-US"/>
              </w:rPr>
              <w:t xml:space="preserve"> </w:t>
            </w:r>
          </w:p>
          <w:p w:rsidR="008363D3" w:rsidRPr="00EE75C4" w:rsidRDefault="008363D3" w:rsidP="009079F6">
            <w:pPr>
              <w:ind w:left="568" w:hanging="284"/>
              <w:rPr>
                <w:lang w:val="fr-FR" w:eastAsia="en-US"/>
              </w:rPr>
            </w:pPr>
            <w:r w:rsidRPr="00EE75C4">
              <w:rPr>
                <w:lang w:val="en-US" w:eastAsia="en-US"/>
              </w:rPr>
              <w:t xml:space="preserve">    B</w:t>
            </w:r>
            <w:r w:rsidRPr="00EE75C4">
              <w:rPr>
                <w:lang w:val="en-US" w:eastAsia="en-US"/>
              </w:rPr>
              <w:tab/>
              <w:t xml:space="preserve"> </w:t>
            </w:r>
            <w:r w:rsidRPr="00EE75C4">
              <w:rPr>
                <w:lang w:val="fr-FR" w:eastAsia="en-US"/>
              </w:rPr>
              <w:t>aux études</w:t>
            </w:r>
          </w:p>
          <w:p w:rsidR="008363D3" w:rsidRPr="00EE75C4" w:rsidRDefault="008363D3" w:rsidP="009079F6">
            <w:pPr>
              <w:ind w:left="568" w:hanging="284"/>
              <w:rPr>
                <w:lang w:val="en-US" w:eastAsia="en-US"/>
              </w:rPr>
            </w:pPr>
            <w:r w:rsidRPr="00EE75C4">
              <w:rPr>
                <w:lang w:val="en-US" w:eastAsia="en-US"/>
              </w:rPr>
              <w:t xml:space="preserve">    C  aux vacances</w:t>
            </w:r>
          </w:p>
          <w:p w:rsidR="008363D3" w:rsidRPr="00EE75C4" w:rsidRDefault="008363D3" w:rsidP="009079F6">
            <w:pPr>
              <w:rPr>
                <w:lang w:val="en-US" w:eastAsia="en-US"/>
              </w:rPr>
            </w:pPr>
            <w:r w:rsidRPr="00EE75C4">
              <w:rPr>
                <w:lang w:val="en-US" w:eastAsia="en-US"/>
              </w:rPr>
              <w:t xml:space="preserve">    8.  </w:t>
            </w:r>
            <w:r w:rsidRPr="00EE75C4">
              <w:rPr>
                <w:lang w:val="fr-FR" w:eastAsia="en-US"/>
              </w:rPr>
              <w:t xml:space="preserve">Les les </w:t>
            </w:r>
            <w:r w:rsidRPr="00EE75C4">
              <w:rPr>
                <w:lang w:val="en-US" w:eastAsia="en-US"/>
              </w:rPr>
              <w:t>é</w:t>
            </w:r>
            <w:r w:rsidRPr="00EE75C4">
              <w:rPr>
                <w:lang w:val="fr-FR" w:eastAsia="en-US"/>
              </w:rPr>
              <w:t>tudiants se retrouvent toujours à l’universit</w:t>
            </w:r>
            <w:r w:rsidRPr="00EE75C4">
              <w:rPr>
                <w:lang w:val="en-US" w:eastAsia="en-US"/>
              </w:rPr>
              <w:t xml:space="preserve">é </w:t>
            </w:r>
            <w:r w:rsidRPr="00EE75C4">
              <w:rPr>
                <w:lang w:val="fr-FR" w:eastAsia="en-US"/>
              </w:rPr>
              <w:t xml:space="preserve">quand </w:t>
            </w:r>
            <w:r w:rsidRPr="00EE75C4">
              <w:rPr>
                <w:lang w:val="en-US" w:eastAsia="en-US"/>
              </w:rPr>
              <w:t>…</w:t>
            </w:r>
          </w:p>
          <w:p w:rsidR="008363D3" w:rsidRPr="00EE75C4" w:rsidRDefault="008363D3" w:rsidP="009079F6">
            <w:pPr>
              <w:ind w:left="568" w:hanging="284"/>
              <w:rPr>
                <w:lang w:val="fr-FR" w:eastAsia="en-US"/>
              </w:rPr>
            </w:pPr>
            <w:r w:rsidRPr="00EE75C4">
              <w:rPr>
                <w:lang w:val="en-US" w:eastAsia="en-US"/>
              </w:rPr>
              <w:t xml:space="preserve">    A ils se sont repos</w:t>
            </w:r>
            <w:r w:rsidRPr="00EE75C4">
              <w:rPr>
                <w:lang w:val="fr-FR" w:eastAsia="en-US"/>
              </w:rPr>
              <w:t>é</w:t>
            </w:r>
            <w:r w:rsidRPr="00EE75C4">
              <w:rPr>
                <w:lang w:val="en-US" w:eastAsia="en-US"/>
              </w:rPr>
              <w:t>s après les</w:t>
            </w:r>
            <w:r w:rsidRPr="00EE75C4">
              <w:rPr>
                <w:lang w:val="fr-FR" w:eastAsia="en-US"/>
              </w:rPr>
              <w:t xml:space="preserve"> études.</w:t>
            </w:r>
          </w:p>
          <w:p w:rsidR="008363D3" w:rsidRPr="00EE75C4" w:rsidRDefault="008363D3" w:rsidP="009079F6">
            <w:pPr>
              <w:rPr>
                <w:lang w:val="en-US" w:eastAsia="en-US"/>
              </w:rPr>
            </w:pPr>
            <w:r w:rsidRPr="00EE75C4">
              <w:rPr>
                <w:lang w:val="en-US" w:eastAsia="en-US"/>
              </w:rPr>
              <w:t xml:space="preserve">         B ils ont pass</w:t>
            </w:r>
            <w:r w:rsidRPr="00EE75C4">
              <w:rPr>
                <w:lang w:val="fr-FR" w:eastAsia="en-US"/>
              </w:rPr>
              <w:t>é</w:t>
            </w:r>
            <w:r w:rsidRPr="00EE75C4">
              <w:rPr>
                <w:lang w:val="en-US" w:eastAsia="en-US"/>
              </w:rPr>
              <w:t xml:space="preserve"> leurs examens.</w:t>
            </w:r>
          </w:p>
          <w:p w:rsidR="008363D3" w:rsidRPr="00EE75C4" w:rsidRDefault="008363D3" w:rsidP="009079F6">
            <w:pPr>
              <w:rPr>
                <w:lang w:val="fr-FR" w:eastAsia="en-US"/>
              </w:rPr>
            </w:pPr>
            <w:r w:rsidRPr="00EE75C4">
              <w:rPr>
                <w:lang w:val="en-US" w:eastAsia="en-US"/>
              </w:rPr>
              <w:t xml:space="preserve">         C </w:t>
            </w:r>
            <w:r w:rsidRPr="00EE75C4">
              <w:rPr>
                <w:lang w:val="fr-FR" w:eastAsia="en-US"/>
              </w:rPr>
              <w:t xml:space="preserve">ils n’ont pas </w:t>
            </w:r>
            <w:r w:rsidRPr="00EE75C4">
              <w:rPr>
                <w:lang w:val="en-US" w:eastAsia="en-US"/>
              </w:rPr>
              <w:t>é</w:t>
            </w:r>
            <w:r w:rsidRPr="00EE75C4">
              <w:rPr>
                <w:lang w:val="fr-FR" w:eastAsia="en-US"/>
              </w:rPr>
              <w:t>t</w:t>
            </w:r>
            <w:r w:rsidRPr="00EE75C4">
              <w:rPr>
                <w:lang w:val="en-US" w:eastAsia="en-US"/>
              </w:rPr>
              <w:t>é</w:t>
            </w:r>
            <w:r w:rsidRPr="00EE75C4">
              <w:rPr>
                <w:lang w:val="fr-FR" w:eastAsia="en-US"/>
              </w:rPr>
              <w:t xml:space="preserve"> admis ailleurs</w:t>
            </w:r>
          </w:p>
          <w:p w:rsidR="008363D3" w:rsidRPr="00EE75C4" w:rsidRDefault="008363D3" w:rsidP="009079F6">
            <w:pPr>
              <w:rPr>
                <w:lang w:val="en-US" w:eastAsia="en-US"/>
              </w:rPr>
            </w:pPr>
            <w:r w:rsidRPr="00EE75C4">
              <w:rPr>
                <w:lang w:val="en-US" w:eastAsia="en-US"/>
              </w:rPr>
              <w:t xml:space="preserve">    9. </w:t>
            </w:r>
            <w:r w:rsidRPr="00EE75C4">
              <w:rPr>
                <w:lang w:val="fr-FR" w:eastAsia="en-US"/>
              </w:rPr>
              <w:t>Il y a  des contr</w:t>
            </w:r>
            <w:r w:rsidRPr="00EE75C4">
              <w:rPr>
                <w:lang w:val="en-US" w:eastAsia="en-US"/>
              </w:rPr>
              <w:t>ô</w:t>
            </w:r>
            <w:r w:rsidRPr="00EE75C4">
              <w:rPr>
                <w:lang w:val="fr-FR" w:eastAsia="en-US"/>
              </w:rPr>
              <w:t xml:space="preserve">les de connaissances: </w:t>
            </w:r>
            <w:r w:rsidRPr="00EE75C4">
              <w:rPr>
                <w:lang w:val="en-US" w:eastAsia="en-US"/>
              </w:rPr>
              <w:t>…</w:t>
            </w:r>
          </w:p>
          <w:p w:rsidR="008363D3" w:rsidRPr="00EE75C4" w:rsidRDefault="008363D3" w:rsidP="009079F6">
            <w:pPr>
              <w:rPr>
                <w:lang w:val="en-US" w:eastAsia="en-US"/>
              </w:rPr>
            </w:pPr>
            <w:r w:rsidRPr="00EE75C4">
              <w:rPr>
                <w:lang w:val="en-US" w:eastAsia="en-US"/>
              </w:rPr>
              <w:t xml:space="preserve">       A </w:t>
            </w:r>
            <w:r w:rsidRPr="00EE75C4">
              <w:rPr>
                <w:lang w:val="fr-FR" w:eastAsia="en-US"/>
              </w:rPr>
              <w:t>un examen terminal et un contr</w:t>
            </w:r>
            <w:r w:rsidRPr="00EE75C4">
              <w:rPr>
                <w:lang w:val="en-US" w:eastAsia="en-US"/>
              </w:rPr>
              <w:t>ô</w:t>
            </w:r>
            <w:r w:rsidRPr="00EE75C4">
              <w:rPr>
                <w:lang w:val="fr-FR" w:eastAsia="en-US"/>
              </w:rPr>
              <w:t>le continu des connaissances</w:t>
            </w:r>
            <w:r w:rsidRPr="00EE75C4">
              <w:rPr>
                <w:lang w:val="en-US" w:eastAsia="en-US"/>
              </w:rPr>
              <w:t>.</w:t>
            </w:r>
          </w:p>
          <w:p w:rsidR="008363D3" w:rsidRPr="00EE75C4" w:rsidRDefault="008363D3" w:rsidP="009079F6">
            <w:pPr>
              <w:rPr>
                <w:lang w:val="en-US" w:eastAsia="en-US"/>
              </w:rPr>
            </w:pPr>
            <w:r w:rsidRPr="00EE75C4">
              <w:rPr>
                <w:lang w:val="en-US" w:eastAsia="en-US"/>
              </w:rPr>
              <w:lastRenderedPageBreak/>
              <w:t xml:space="preserve">       B </w:t>
            </w:r>
            <w:r w:rsidRPr="00EE75C4">
              <w:rPr>
                <w:lang w:val="fr-FR" w:eastAsia="en-US"/>
              </w:rPr>
              <w:t>un examen d’entr</w:t>
            </w:r>
            <w:r w:rsidRPr="00EE75C4">
              <w:rPr>
                <w:lang w:val="en-US" w:eastAsia="en-US"/>
              </w:rPr>
              <w:t>é</w:t>
            </w:r>
            <w:r w:rsidRPr="00EE75C4">
              <w:rPr>
                <w:lang w:val="fr-FR" w:eastAsia="en-US"/>
              </w:rPr>
              <w:t>e et une composition</w:t>
            </w:r>
            <w:r w:rsidRPr="00EE75C4">
              <w:rPr>
                <w:lang w:val="en-US" w:eastAsia="en-US"/>
              </w:rPr>
              <w:t>.</w:t>
            </w:r>
          </w:p>
          <w:p w:rsidR="008363D3" w:rsidRPr="00EE75C4" w:rsidRDefault="008363D3" w:rsidP="009079F6">
            <w:pPr>
              <w:rPr>
                <w:lang w:val="fr-FR" w:eastAsia="en-US"/>
              </w:rPr>
            </w:pPr>
            <w:r w:rsidRPr="00EE75C4">
              <w:rPr>
                <w:lang w:val="en-US" w:eastAsia="en-US"/>
              </w:rPr>
              <w:t xml:space="preserve">       C des épreuves et la lecture des textes</w:t>
            </w:r>
            <w:r w:rsidRPr="00EE75C4">
              <w:rPr>
                <w:lang w:val="fr-FR" w:eastAsia="en-US"/>
              </w:rPr>
              <w:t xml:space="preserve">.                             </w:t>
            </w:r>
          </w:p>
          <w:p w:rsidR="008363D3" w:rsidRPr="00EE75C4" w:rsidRDefault="008363D3" w:rsidP="009079F6">
            <w:pPr>
              <w:pStyle w:val="p2"/>
              <w:tabs>
                <w:tab w:val="left" w:pos="0"/>
              </w:tabs>
              <w:spacing w:line="276" w:lineRule="auto"/>
              <w:ind w:left="0"/>
              <w:jc w:val="both"/>
              <w:rPr>
                <w:lang w:val="fr-FR" w:eastAsia="en-US"/>
              </w:rPr>
            </w:pPr>
            <w:r w:rsidRPr="00EE75C4">
              <w:rPr>
                <w:lang w:eastAsia="en-US"/>
              </w:rPr>
              <w:t xml:space="preserve">  10. </w:t>
            </w:r>
            <w:r w:rsidRPr="00EE75C4">
              <w:rPr>
                <w:lang w:val="fr-FR" w:eastAsia="en-US"/>
              </w:rPr>
              <w:t xml:space="preserve">Les études sont gratuites, mais il y a... </w:t>
            </w:r>
          </w:p>
          <w:p w:rsidR="008363D3" w:rsidRPr="00EE75C4" w:rsidRDefault="008363D3" w:rsidP="009079F6">
            <w:pPr>
              <w:ind w:left="568" w:hanging="284"/>
              <w:rPr>
                <w:lang w:val="en-US" w:eastAsia="en-US"/>
              </w:rPr>
            </w:pPr>
            <w:r w:rsidRPr="00EE75C4">
              <w:rPr>
                <w:rStyle w:val="FontStyle14"/>
                <w:sz w:val="24"/>
                <w:szCs w:val="24"/>
                <w:lang w:val="en-US" w:eastAsia="de-DE"/>
              </w:rPr>
              <w:t xml:space="preserve">    </w:t>
            </w:r>
            <w:r w:rsidRPr="00EE75C4">
              <w:rPr>
                <w:lang w:val="en-US" w:eastAsia="en-US"/>
              </w:rPr>
              <w:t xml:space="preserve">A des billets </w:t>
            </w:r>
            <w:r w:rsidRPr="00EE75C4">
              <w:rPr>
                <w:lang w:val="fr-FR" w:eastAsia="en-US"/>
              </w:rPr>
              <w:t>à acheter</w:t>
            </w:r>
            <w:r w:rsidRPr="00EE75C4">
              <w:rPr>
                <w:lang w:val="en-US" w:eastAsia="en-US"/>
              </w:rPr>
              <w:t xml:space="preserve"> .</w:t>
            </w:r>
          </w:p>
          <w:p w:rsidR="008363D3" w:rsidRPr="00EE75C4" w:rsidRDefault="008363D3" w:rsidP="009079F6">
            <w:pPr>
              <w:pStyle w:val="p2"/>
              <w:tabs>
                <w:tab w:val="left" w:pos="0"/>
              </w:tabs>
              <w:spacing w:line="276" w:lineRule="auto"/>
              <w:ind w:left="0" w:firstLine="360"/>
              <w:jc w:val="both"/>
              <w:rPr>
                <w:lang w:val="fr-FR" w:eastAsia="en-US"/>
              </w:rPr>
            </w:pPr>
            <w:r w:rsidRPr="00EE75C4">
              <w:rPr>
                <w:lang w:eastAsia="en-US"/>
              </w:rPr>
              <w:t xml:space="preserve">   </w:t>
            </w:r>
            <w:r w:rsidRPr="00EE75C4">
              <w:rPr>
                <w:lang w:val="de-DE" w:eastAsia="en-US"/>
              </w:rPr>
              <w:t xml:space="preserve">B </w:t>
            </w:r>
            <w:r w:rsidRPr="00EE75C4">
              <w:rPr>
                <w:lang w:val="fr-FR" w:eastAsia="en-US"/>
              </w:rPr>
              <w:t>des droits à payer.</w:t>
            </w:r>
          </w:p>
          <w:p w:rsidR="008363D3" w:rsidRPr="00EE75C4" w:rsidRDefault="008363D3" w:rsidP="009079F6">
            <w:pPr>
              <w:pStyle w:val="p2"/>
              <w:tabs>
                <w:tab w:val="left" w:pos="0"/>
              </w:tabs>
              <w:spacing w:line="276" w:lineRule="auto"/>
              <w:ind w:left="0" w:firstLine="360"/>
              <w:jc w:val="both"/>
              <w:rPr>
                <w:lang w:val="fr-FR" w:eastAsia="en-US"/>
              </w:rPr>
            </w:pPr>
            <w:r w:rsidRPr="00EE75C4">
              <w:rPr>
                <w:lang w:val="de-DE" w:eastAsia="en-US"/>
              </w:rPr>
              <w:t xml:space="preserve">   </w:t>
            </w:r>
            <w:r w:rsidRPr="00EE75C4">
              <w:rPr>
                <w:lang w:eastAsia="en-US"/>
              </w:rPr>
              <w:t>C une licence</w:t>
            </w:r>
            <w:r w:rsidRPr="00EE75C4">
              <w:rPr>
                <w:lang w:val="fr-FR" w:eastAsia="en-US"/>
              </w:rPr>
              <w:t xml:space="preserve"> à recevoir.</w:t>
            </w:r>
          </w:p>
          <w:p w:rsidR="008363D3" w:rsidRPr="00EE75C4" w:rsidRDefault="008363D3" w:rsidP="009079F6">
            <w:pPr>
              <w:pStyle w:val="Style14"/>
              <w:widowControl/>
              <w:ind w:firstLine="0"/>
              <w:rPr>
                <w:lang w:val="en-US"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eastAsia="en-US"/>
              </w:rPr>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pStyle w:val="Style14"/>
              <w:widowControl/>
              <w:tabs>
                <w:tab w:val="left" w:pos="0"/>
              </w:tabs>
              <w:ind w:firstLine="0"/>
              <w:rPr>
                <w:lang w:eastAsia="en-US"/>
              </w:rPr>
            </w:pPr>
            <w:r w:rsidRPr="00EE75C4">
              <w:rPr>
                <w:lang w:eastAsia="en-US"/>
              </w:rPr>
              <w:lastRenderedPageBreak/>
              <w:t xml:space="preserve">2.3 Развитие умений и навыков оперирования грамматическим материалом:  </w:t>
            </w:r>
            <w:r w:rsidRPr="00EE75C4">
              <w:rPr>
                <w:b/>
                <w:lang w:eastAsia="en-US"/>
              </w:rPr>
              <w:t>«Числительное. Местоимение и его виды»</w:t>
            </w:r>
            <w:r w:rsidRPr="00EE75C4">
              <w:rPr>
                <w:lang w:eastAsia="en-US"/>
              </w:rPr>
              <w:t xml:space="preserve"> </w:t>
            </w:r>
          </w:p>
        </w:tc>
        <w:tc>
          <w:tcPr>
            <w:tcW w:w="1711" w:type="pct"/>
          </w:tcPr>
          <w:p w:rsidR="008363D3" w:rsidRPr="00EE75C4" w:rsidRDefault="008363D3" w:rsidP="009079F6">
            <w:pPr>
              <w:pStyle w:val="Style14"/>
              <w:widowControl/>
              <w:ind w:firstLine="0"/>
              <w:rPr>
                <w:lang w:eastAsia="en-US"/>
              </w:rPr>
            </w:pPr>
            <w:r w:rsidRPr="00EE75C4">
              <w:rPr>
                <w:lang w:eastAsia="en-US"/>
              </w:rPr>
              <w:t>Проверка знания грамматического материала на упражнениях</w:t>
            </w:r>
          </w:p>
        </w:tc>
        <w:tc>
          <w:tcPr>
            <w:tcW w:w="1595" w:type="pct"/>
          </w:tcPr>
          <w:p w:rsidR="008363D3" w:rsidRPr="00EE75C4" w:rsidRDefault="008363D3" w:rsidP="009079F6">
            <w:pPr>
              <w:pStyle w:val="Style14"/>
              <w:widowControl/>
              <w:ind w:firstLine="0"/>
              <w:rPr>
                <w:color w:val="000000"/>
                <w:lang w:eastAsia="en-US"/>
              </w:rPr>
            </w:pPr>
            <w:r w:rsidRPr="00EE75C4">
              <w:rPr>
                <w:b/>
                <w:i/>
                <w:color w:val="000000"/>
                <w:lang w:eastAsia="en-US"/>
              </w:rPr>
              <w:t>Замените подчеркнутые слова соответствующими личными местоимениями</w:t>
            </w:r>
            <w:r w:rsidRPr="00EE75C4">
              <w:rPr>
                <w:color w:val="000000"/>
                <w:lang w:eastAsia="en-US"/>
              </w:rPr>
              <w:t>.</w:t>
            </w:r>
          </w:p>
          <w:p w:rsidR="008363D3" w:rsidRPr="00EE75C4" w:rsidRDefault="008363D3" w:rsidP="009079F6">
            <w:pPr>
              <w:pStyle w:val="Style14"/>
              <w:widowControl/>
              <w:ind w:firstLine="0"/>
              <w:jc w:val="left"/>
              <w:rPr>
                <w:color w:val="000000"/>
                <w:lang w:val="en-US" w:eastAsia="en-US"/>
              </w:rPr>
            </w:pPr>
            <w:r w:rsidRPr="00EE75C4">
              <w:rPr>
                <w:color w:val="000000"/>
                <w:lang w:val="en-US" w:eastAsia="en-US"/>
              </w:rPr>
              <w:t xml:space="preserve">1. </w:t>
            </w:r>
            <w:r w:rsidRPr="00EE75C4">
              <w:rPr>
                <w:spacing w:val="4"/>
                <w:kern w:val="16"/>
                <w:lang w:val="fr-FR" w:eastAsia="en-US"/>
              </w:rPr>
              <w:t>Je pense d</w:t>
            </w:r>
            <w:r w:rsidRPr="00EE75C4">
              <w:rPr>
                <w:spacing w:val="4"/>
                <w:kern w:val="16"/>
                <w:lang w:val="en-US" w:eastAsia="en-US"/>
              </w:rPr>
              <w:t>é</w:t>
            </w:r>
            <w:r w:rsidRPr="00EE75C4">
              <w:rPr>
                <w:spacing w:val="4"/>
                <w:kern w:val="16"/>
                <w:lang w:val="fr-FR" w:eastAsia="en-US"/>
              </w:rPr>
              <w:t xml:space="preserve">jà </w:t>
            </w:r>
            <w:r w:rsidRPr="00EE75C4">
              <w:rPr>
                <w:spacing w:val="4"/>
                <w:kern w:val="16"/>
                <w:u w:val="single"/>
                <w:lang w:val="fr-FR" w:eastAsia="en-US"/>
              </w:rPr>
              <w:t>à</w:t>
            </w:r>
            <w:r w:rsidRPr="00EE75C4">
              <w:rPr>
                <w:spacing w:val="4"/>
                <w:kern w:val="16"/>
                <w:lang w:val="fr-FR" w:eastAsia="en-US"/>
              </w:rPr>
              <w:t xml:space="preserve"> mes examens.</w:t>
            </w:r>
          </w:p>
          <w:p w:rsidR="008363D3" w:rsidRPr="00EE75C4" w:rsidRDefault="008363D3" w:rsidP="009079F6">
            <w:pPr>
              <w:pStyle w:val="Style14"/>
              <w:widowControl/>
              <w:ind w:firstLine="0"/>
              <w:jc w:val="left"/>
              <w:rPr>
                <w:color w:val="000000"/>
                <w:lang w:val="en-US" w:eastAsia="en-US"/>
              </w:rPr>
            </w:pPr>
            <w:r w:rsidRPr="00EE75C4">
              <w:rPr>
                <w:color w:val="000000"/>
                <w:lang w:val="en-US" w:eastAsia="en-US"/>
              </w:rPr>
              <w:t xml:space="preserve">2. </w:t>
            </w:r>
            <w:r w:rsidRPr="00EE75C4">
              <w:rPr>
                <w:spacing w:val="4"/>
                <w:kern w:val="16"/>
                <w:lang w:val="fr-FR" w:eastAsia="en-US"/>
              </w:rPr>
              <w:t xml:space="preserve">Nous parlons </w:t>
            </w:r>
            <w:r w:rsidRPr="00EE75C4">
              <w:rPr>
                <w:spacing w:val="4"/>
                <w:kern w:val="16"/>
                <w:u w:val="single"/>
                <w:lang w:val="fr-FR" w:eastAsia="en-US"/>
              </w:rPr>
              <w:t>de</w:t>
            </w:r>
            <w:r w:rsidRPr="00EE75C4">
              <w:rPr>
                <w:spacing w:val="4"/>
                <w:kern w:val="16"/>
                <w:lang w:val="fr-FR" w:eastAsia="en-US"/>
              </w:rPr>
              <w:t xml:space="preserve"> ce film.</w:t>
            </w:r>
          </w:p>
          <w:p w:rsidR="008363D3" w:rsidRPr="00EE75C4" w:rsidRDefault="008363D3" w:rsidP="009079F6">
            <w:pPr>
              <w:shd w:val="clear" w:color="auto" w:fill="FFFFFF"/>
              <w:overflowPunct w:val="0"/>
              <w:ind w:firstLine="0"/>
              <w:textAlignment w:val="baseline"/>
              <w:rPr>
                <w:spacing w:val="4"/>
                <w:kern w:val="16"/>
                <w:lang w:val="en-US" w:eastAsia="en-US"/>
              </w:rPr>
            </w:pPr>
            <w:r w:rsidRPr="00EE75C4">
              <w:rPr>
                <w:color w:val="000000"/>
                <w:lang w:val="en-US" w:eastAsia="en-US"/>
              </w:rPr>
              <w:t xml:space="preserve">3. </w:t>
            </w:r>
            <w:r w:rsidRPr="00EE75C4">
              <w:rPr>
                <w:spacing w:val="4"/>
                <w:kern w:val="16"/>
                <w:lang w:val="fr-FR" w:eastAsia="en-US"/>
              </w:rPr>
              <w:t>Avez-vous pris part à cette conférence?</w:t>
            </w:r>
          </w:p>
          <w:p w:rsidR="008363D3" w:rsidRPr="00EE75C4" w:rsidRDefault="008363D3" w:rsidP="009079F6">
            <w:pPr>
              <w:pStyle w:val="Style14"/>
              <w:widowControl/>
              <w:ind w:firstLine="0"/>
              <w:rPr>
                <w:spacing w:val="4"/>
                <w:kern w:val="16"/>
                <w:lang w:val="fr-FR" w:eastAsia="en-US"/>
              </w:rPr>
            </w:pPr>
            <w:r w:rsidRPr="00EE75C4">
              <w:rPr>
                <w:spacing w:val="4"/>
                <w:kern w:val="16"/>
                <w:lang w:val="fr-FR" w:eastAsia="en-US"/>
              </w:rPr>
              <w:t xml:space="preserve">– Oui, nous avons pris part </w:t>
            </w:r>
            <w:r w:rsidRPr="00EE75C4">
              <w:rPr>
                <w:spacing w:val="4"/>
                <w:kern w:val="16"/>
                <w:u w:val="single"/>
                <w:lang w:val="fr-FR" w:eastAsia="en-US"/>
              </w:rPr>
              <w:t>à cette conférence</w:t>
            </w:r>
            <w:r w:rsidRPr="00EE75C4">
              <w:rPr>
                <w:spacing w:val="4"/>
                <w:kern w:val="16"/>
                <w:lang w:val="fr-FR" w:eastAsia="en-US"/>
              </w:rPr>
              <w:t>.</w:t>
            </w:r>
          </w:p>
          <w:p w:rsidR="008363D3" w:rsidRPr="00EE75C4" w:rsidRDefault="008363D3" w:rsidP="009079F6">
            <w:pPr>
              <w:shd w:val="clear" w:color="auto" w:fill="FFFFFF"/>
              <w:overflowPunct w:val="0"/>
              <w:ind w:firstLine="0"/>
              <w:textAlignment w:val="baseline"/>
              <w:rPr>
                <w:spacing w:val="4"/>
                <w:kern w:val="16"/>
                <w:lang w:val="en-US" w:eastAsia="en-US"/>
              </w:rPr>
            </w:pPr>
            <w:r w:rsidRPr="00EE75C4">
              <w:rPr>
                <w:color w:val="000000"/>
                <w:lang w:val="en-US" w:eastAsia="en-US"/>
              </w:rPr>
              <w:t xml:space="preserve">4. </w:t>
            </w:r>
            <w:r w:rsidRPr="00EE75C4">
              <w:rPr>
                <w:spacing w:val="4"/>
                <w:kern w:val="16"/>
                <w:lang w:val="fr-FR" w:eastAsia="en-US"/>
              </w:rPr>
              <w:t>– As-tu besoin de ce livre?</w:t>
            </w:r>
          </w:p>
          <w:p w:rsidR="008363D3" w:rsidRPr="00EE75C4" w:rsidRDefault="008363D3" w:rsidP="009079F6">
            <w:pPr>
              <w:pStyle w:val="Style14"/>
              <w:widowControl/>
              <w:ind w:firstLine="0"/>
              <w:rPr>
                <w:spacing w:val="4"/>
                <w:kern w:val="16"/>
                <w:lang w:val="en-US" w:eastAsia="en-US"/>
              </w:rPr>
            </w:pPr>
            <w:r w:rsidRPr="00EE75C4">
              <w:rPr>
                <w:spacing w:val="4"/>
                <w:kern w:val="16"/>
                <w:lang w:val="en-US" w:eastAsia="en-US"/>
              </w:rPr>
              <w:t>– O</w:t>
            </w:r>
            <w:r w:rsidRPr="00EE75C4">
              <w:rPr>
                <w:spacing w:val="4"/>
                <w:kern w:val="16"/>
                <w:lang w:val="fr-FR" w:eastAsia="en-US"/>
              </w:rPr>
              <w:t>ui</w:t>
            </w:r>
            <w:r w:rsidRPr="00EE75C4">
              <w:rPr>
                <w:spacing w:val="4"/>
                <w:kern w:val="16"/>
                <w:lang w:val="en-US" w:eastAsia="en-US"/>
              </w:rPr>
              <w:t xml:space="preserve">, </w:t>
            </w:r>
            <w:r w:rsidRPr="00EE75C4">
              <w:rPr>
                <w:spacing w:val="4"/>
                <w:kern w:val="16"/>
                <w:lang w:val="fr-FR" w:eastAsia="en-US"/>
              </w:rPr>
              <w:t>j</w:t>
            </w:r>
            <w:r w:rsidRPr="00EE75C4">
              <w:rPr>
                <w:spacing w:val="4"/>
                <w:kern w:val="16"/>
                <w:lang w:val="en-US" w:eastAsia="en-US"/>
              </w:rPr>
              <w:t>’</w:t>
            </w:r>
            <w:r w:rsidRPr="00EE75C4">
              <w:rPr>
                <w:spacing w:val="4"/>
                <w:kern w:val="16"/>
                <w:lang w:val="fr-FR" w:eastAsia="en-US"/>
              </w:rPr>
              <w:t>ai</w:t>
            </w:r>
            <w:r w:rsidRPr="00EE75C4">
              <w:rPr>
                <w:spacing w:val="4"/>
                <w:kern w:val="16"/>
                <w:lang w:val="en-US" w:eastAsia="en-US"/>
              </w:rPr>
              <w:t xml:space="preserve"> </w:t>
            </w:r>
            <w:r w:rsidRPr="00EE75C4">
              <w:rPr>
                <w:spacing w:val="4"/>
                <w:kern w:val="16"/>
                <w:lang w:val="fr-FR" w:eastAsia="en-US"/>
              </w:rPr>
              <w:t xml:space="preserve">besoin </w:t>
            </w:r>
            <w:r w:rsidRPr="00EE75C4">
              <w:rPr>
                <w:spacing w:val="4"/>
                <w:kern w:val="16"/>
                <w:u w:val="single"/>
                <w:lang w:val="fr-FR" w:eastAsia="en-US"/>
              </w:rPr>
              <w:t>de ce livre</w:t>
            </w:r>
            <w:r w:rsidRPr="00EE75C4">
              <w:rPr>
                <w:spacing w:val="4"/>
                <w:kern w:val="16"/>
                <w:lang w:val="en-US" w:eastAsia="en-US"/>
              </w:rPr>
              <w:t>.</w:t>
            </w:r>
          </w:p>
          <w:p w:rsidR="008363D3" w:rsidRPr="00EE75C4" w:rsidRDefault="008363D3" w:rsidP="009079F6">
            <w:pPr>
              <w:pStyle w:val="Style14"/>
              <w:widowControl/>
              <w:ind w:firstLine="0"/>
              <w:rPr>
                <w:color w:val="000000"/>
                <w:lang w:val="de-DE" w:eastAsia="en-US"/>
              </w:rPr>
            </w:pPr>
            <w:r w:rsidRPr="00EE75C4">
              <w:rPr>
                <w:color w:val="000000"/>
                <w:lang w:val="de-DE" w:eastAsia="en-US"/>
              </w:rPr>
              <w:t xml:space="preserve">5. </w:t>
            </w:r>
            <w:r w:rsidRPr="00EE75C4">
              <w:rPr>
                <w:spacing w:val="4"/>
                <w:kern w:val="16"/>
                <w:lang w:val="fr-FR" w:eastAsia="en-US"/>
              </w:rPr>
              <w:t xml:space="preserve">Je fais </w:t>
            </w:r>
            <w:r w:rsidRPr="00EE75C4">
              <w:rPr>
                <w:spacing w:val="4"/>
                <w:kern w:val="16"/>
                <w:u w:val="single"/>
                <w:lang w:val="fr-FR" w:eastAsia="en-US"/>
              </w:rPr>
              <w:t>ce devoir</w:t>
            </w:r>
            <w:r w:rsidRPr="00EE75C4">
              <w:rPr>
                <w:spacing w:val="4"/>
                <w:kern w:val="16"/>
                <w:lang w:eastAsia="en-US"/>
              </w:rPr>
              <w:t>.</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pStyle w:val="Style14"/>
              <w:widowControl/>
              <w:ind w:firstLine="0"/>
              <w:rPr>
                <w:lang w:eastAsia="en-US"/>
              </w:rPr>
            </w:pPr>
            <w:r w:rsidRPr="00EE75C4">
              <w:rPr>
                <w:lang w:eastAsia="en-US"/>
              </w:rPr>
              <w:t xml:space="preserve">2.4 Употребительные выражения </w:t>
            </w:r>
          </w:p>
          <w:p w:rsidR="008363D3" w:rsidRPr="00EE75C4" w:rsidRDefault="008363D3" w:rsidP="009079F6">
            <w:pPr>
              <w:ind w:firstLine="0"/>
              <w:rPr>
                <w:lang w:eastAsia="en-US"/>
              </w:rPr>
            </w:pPr>
            <w:r w:rsidRPr="00EE75C4">
              <w:rPr>
                <w:lang w:eastAsia="en-US"/>
              </w:rPr>
              <w:t xml:space="preserve">речевого этикета по теме </w:t>
            </w:r>
            <w:r w:rsidRPr="00EE75C4">
              <w:rPr>
                <w:b/>
                <w:lang w:eastAsia="en-US"/>
              </w:rPr>
              <w:t>«Студенческая жизнь»</w:t>
            </w:r>
            <w:r w:rsidRPr="00EE75C4">
              <w:rPr>
                <w:lang w:eastAsia="en-US"/>
              </w:rPr>
              <w:t xml:space="preserve"> (формы обращения, приветствия и  сопутствующие реплики при встрече, прощании) </w:t>
            </w:r>
          </w:p>
        </w:tc>
        <w:tc>
          <w:tcPr>
            <w:tcW w:w="1711"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Устный опрос</w:t>
            </w:r>
          </w:p>
        </w:tc>
        <w:tc>
          <w:tcPr>
            <w:tcW w:w="1595" w:type="pct"/>
          </w:tcPr>
          <w:p w:rsidR="008363D3" w:rsidRPr="00EE75C4" w:rsidRDefault="008363D3" w:rsidP="009079F6">
            <w:pPr>
              <w:pStyle w:val="Style14"/>
              <w:widowControl/>
              <w:ind w:firstLine="0"/>
              <w:rPr>
                <w:b/>
                <w:i/>
                <w:color w:val="000000"/>
                <w:lang w:val="en-US" w:eastAsia="en-US"/>
              </w:rPr>
            </w:pPr>
            <w:r w:rsidRPr="00EE75C4">
              <w:rPr>
                <w:b/>
                <w:i/>
                <w:color w:val="000000"/>
                <w:lang w:val="en-US" w:eastAsia="en-US"/>
              </w:rPr>
              <w:t>Répondez aux questions:</w:t>
            </w:r>
          </w:p>
          <w:p w:rsidR="008363D3" w:rsidRPr="00EE75C4" w:rsidRDefault="008363D3" w:rsidP="009079F6">
            <w:pPr>
              <w:pStyle w:val="Style14"/>
              <w:widowControl/>
              <w:ind w:firstLine="0"/>
              <w:rPr>
                <w:color w:val="000000"/>
                <w:lang w:val="en-US" w:eastAsia="en-US"/>
              </w:rPr>
            </w:pPr>
            <w:r w:rsidRPr="00EE75C4">
              <w:rPr>
                <w:color w:val="000000"/>
                <w:lang w:val="en-US" w:eastAsia="en-US"/>
              </w:rPr>
              <w:t>1. Étudies-tu à l</w:t>
            </w:r>
            <w:r w:rsidR="002E5AE5">
              <w:rPr>
                <w:color w:val="000000"/>
                <w:lang w:val="en-US" w:eastAsia="en-US"/>
              </w:rPr>
              <w:t>’</w:t>
            </w:r>
            <w:r w:rsidRPr="00EE75C4">
              <w:rPr>
                <w:color w:val="000000"/>
                <w:lang w:val="en-US" w:eastAsia="en-US"/>
              </w:rPr>
              <w:t>université?</w:t>
            </w:r>
          </w:p>
          <w:p w:rsidR="008363D3" w:rsidRPr="00EE75C4" w:rsidRDefault="008363D3" w:rsidP="009079F6">
            <w:pPr>
              <w:pStyle w:val="Style14"/>
              <w:widowControl/>
              <w:ind w:firstLine="0"/>
              <w:rPr>
                <w:color w:val="000000"/>
                <w:lang w:val="en-US" w:eastAsia="en-US"/>
              </w:rPr>
            </w:pPr>
            <w:r w:rsidRPr="00EE75C4">
              <w:rPr>
                <w:color w:val="000000"/>
                <w:lang w:val="en-US" w:eastAsia="en-US"/>
              </w:rPr>
              <w:t>2. La leçon commence à neuf heures?</w:t>
            </w:r>
          </w:p>
          <w:p w:rsidR="008363D3" w:rsidRPr="00EE75C4" w:rsidRDefault="008363D3" w:rsidP="009079F6">
            <w:pPr>
              <w:pStyle w:val="Style14"/>
              <w:widowControl/>
              <w:ind w:firstLine="0"/>
              <w:rPr>
                <w:color w:val="000000"/>
                <w:lang w:val="en-US" w:eastAsia="en-US"/>
              </w:rPr>
            </w:pPr>
            <w:r w:rsidRPr="00EE75C4">
              <w:rPr>
                <w:color w:val="000000"/>
                <w:lang w:val="en-US" w:eastAsia="en-US"/>
              </w:rPr>
              <w:t>3. Êtes-vous prêt pour la leçon?</w:t>
            </w:r>
          </w:p>
          <w:p w:rsidR="008363D3" w:rsidRPr="00EE75C4" w:rsidRDefault="008363D3" w:rsidP="009079F6">
            <w:pPr>
              <w:pStyle w:val="Style14"/>
              <w:widowControl/>
              <w:ind w:firstLine="0"/>
              <w:rPr>
                <w:color w:val="000000"/>
                <w:lang w:val="en-US" w:eastAsia="en-US"/>
              </w:rPr>
            </w:pPr>
            <w:r w:rsidRPr="00EE75C4">
              <w:rPr>
                <w:color w:val="000000"/>
                <w:lang w:val="en-US" w:eastAsia="en-US"/>
              </w:rPr>
              <w:t>4. Est-ce que vous montez dans le bus?</w:t>
            </w:r>
          </w:p>
          <w:p w:rsidR="008363D3" w:rsidRPr="00EE75C4" w:rsidRDefault="008363D3" w:rsidP="009079F6">
            <w:pPr>
              <w:pStyle w:val="Style14"/>
              <w:widowControl/>
              <w:ind w:firstLine="0"/>
              <w:rPr>
                <w:color w:val="000000"/>
                <w:lang w:val="en-US" w:eastAsia="en-US"/>
              </w:rPr>
            </w:pPr>
            <w:r w:rsidRPr="00EE75C4">
              <w:rPr>
                <w:color w:val="000000"/>
                <w:lang w:val="en-US" w:eastAsia="en-US"/>
              </w:rPr>
              <w:t>5. Allez-vous à la cantine après les cours?</w:t>
            </w:r>
          </w:p>
          <w:p w:rsidR="008363D3" w:rsidRPr="00EE75C4" w:rsidRDefault="008363D3" w:rsidP="009079F6">
            <w:pPr>
              <w:pStyle w:val="Style14"/>
              <w:widowControl/>
              <w:ind w:firstLine="0"/>
              <w:rPr>
                <w:color w:val="000000"/>
                <w:lang w:val="de-DE" w:eastAsia="en-US"/>
              </w:rPr>
            </w:pPr>
            <w:r w:rsidRPr="00EE75C4">
              <w:rPr>
                <w:color w:val="000000"/>
                <w:lang w:val="de-DE" w:eastAsia="en-US"/>
              </w:rPr>
              <w:t>6. Vivez-vous dans une auberge?</w:t>
            </w:r>
          </w:p>
          <w:p w:rsidR="008363D3" w:rsidRPr="00EE75C4" w:rsidRDefault="008363D3" w:rsidP="009079F6">
            <w:pPr>
              <w:pStyle w:val="Style14"/>
              <w:widowControl/>
              <w:ind w:firstLine="0"/>
              <w:rPr>
                <w:color w:val="000000"/>
                <w:lang w:val="en-US" w:eastAsia="en-US"/>
              </w:rPr>
            </w:pPr>
            <w:r w:rsidRPr="00EE75C4">
              <w:rPr>
                <w:color w:val="000000"/>
                <w:lang w:val="en-US" w:eastAsia="en-US"/>
              </w:rPr>
              <w:t>7. Rentrez-vous chez vous à pied?</w:t>
            </w:r>
          </w:p>
          <w:p w:rsidR="008363D3" w:rsidRPr="00EE75C4" w:rsidRDefault="008363D3" w:rsidP="009079F6">
            <w:pPr>
              <w:pStyle w:val="Style14"/>
              <w:widowControl/>
              <w:ind w:firstLine="0"/>
              <w:rPr>
                <w:color w:val="000000"/>
                <w:lang w:val="en-US" w:eastAsia="en-US"/>
              </w:rPr>
            </w:pPr>
            <w:r w:rsidRPr="00EE75C4">
              <w:rPr>
                <w:color w:val="000000"/>
                <w:lang w:val="en-US" w:eastAsia="en-US"/>
              </w:rPr>
              <w:lastRenderedPageBreak/>
              <w:t>8. Travaillez-vous beaucoup à la maison?</w:t>
            </w:r>
          </w:p>
          <w:p w:rsidR="008363D3" w:rsidRPr="00EE75C4" w:rsidRDefault="008363D3" w:rsidP="009079F6">
            <w:pPr>
              <w:pStyle w:val="Style14"/>
              <w:widowControl/>
              <w:ind w:firstLine="0"/>
              <w:rPr>
                <w:color w:val="000000"/>
                <w:lang w:val="en-US" w:eastAsia="en-US"/>
              </w:rPr>
            </w:pPr>
            <w:r w:rsidRPr="00EE75C4">
              <w:rPr>
                <w:color w:val="000000"/>
                <w:lang w:val="en-US" w:eastAsia="en-US"/>
              </w:rPr>
              <w:t>9. Y a-t-il une bibliothèque à la faculté de langues étrangères?</w:t>
            </w:r>
          </w:p>
          <w:p w:rsidR="008363D3" w:rsidRPr="00EE75C4" w:rsidRDefault="008363D3" w:rsidP="009079F6">
            <w:pPr>
              <w:pStyle w:val="Style14"/>
              <w:widowControl/>
              <w:ind w:firstLine="0"/>
              <w:rPr>
                <w:color w:val="000000"/>
                <w:lang w:val="en-US" w:eastAsia="en-US"/>
              </w:rPr>
            </w:pPr>
            <w:r w:rsidRPr="00EE75C4">
              <w:rPr>
                <w:color w:val="000000"/>
                <w:lang w:val="en-US" w:eastAsia="en-US"/>
              </w:rPr>
              <w:t>10. La bibliothèque municipale est-elle loin de l</w:t>
            </w:r>
            <w:r w:rsidR="002E5AE5">
              <w:rPr>
                <w:color w:val="000000"/>
                <w:lang w:val="en-US" w:eastAsia="en-US"/>
              </w:rPr>
              <w:t>’</w:t>
            </w:r>
            <w:r w:rsidRPr="00EE75C4">
              <w:rPr>
                <w:color w:val="000000"/>
                <w:lang w:val="en-US" w:eastAsia="en-US"/>
              </w:rPr>
              <w:t>université?</w:t>
            </w:r>
          </w:p>
          <w:p w:rsidR="008363D3" w:rsidRPr="00EE75C4" w:rsidRDefault="008363D3" w:rsidP="009079F6">
            <w:pPr>
              <w:pStyle w:val="Style14"/>
              <w:widowControl/>
              <w:ind w:firstLine="0"/>
              <w:rPr>
                <w:color w:val="000000"/>
                <w:lang w:val="en-US" w:eastAsia="en-US"/>
              </w:rPr>
            </w:pPr>
            <w:r w:rsidRPr="00EE75C4">
              <w:rPr>
                <w:color w:val="000000"/>
                <w:lang w:val="en-US" w:eastAsia="en-US"/>
              </w:rPr>
              <w:t>11. Travaillez-vous dans la salle de lecture pendant la journée?</w:t>
            </w:r>
          </w:p>
          <w:p w:rsidR="008363D3" w:rsidRPr="00EE75C4" w:rsidRDefault="008363D3" w:rsidP="009079F6">
            <w:pPr>
              <w:pStyle w:val="Style14"/>
              <w:widowControl/>
              <w:ind w:firstLine="0"/>
              <w:rPr>
                <w:color w:val="000000"/>
                <w:lang w:val="en-US" w:eastAsia="en-US"/>
              </w:rPr>
            </w:pPr>
            <w:r w:rsidRPr="00EE75C4">
              <w:rPr>
                <w:color w:val="000000"/>
                <w:lang w:val="en-US" w:eastAsia="en-US"/>
              </w:rPr>
              <w:t xml:space="preserve">12. Avez-vous des séminaires tous les jours? </w:t>
            </w:r>
          </w:p>
          <w:p w:rsidR="008363D3" w:rsidRPr="00EE75C4" w:rsidRDefault="008363D3" w:rsidP="009079F6">
            <w:pPr>
              <w:pStyle w:val="Style14"/>
              <w:widowControl/>
              <w:ind w:firstLine="0"/>
              <w:rPr>
                <w:color w:val="000000"/>
                <w:lang w:val="en-US" w:eastAsia="en-US"/>
              </w:rPr>
            </w:pPr>
            <w:r w:rsidRPr="00EE75C4">
              <w:rPr>
                <w:color w:val="000000"/>
                <w:lang w:val="en-US" w:eastAsia="en-US"/>
              </w:rPr>
              <w:t>13.  Avez-vous l</w:t>
            </w:r>
            <w:r w:rsidR="002E5AE5">
              <w:rPr>
                <w:color w:val="000000"/>
                <w:lang w:val="en-US" w:eastAsia="en-US"/>
              </w:rPr>
              <w:t>’</w:t>
            </w:r>
            <w:r w:rsidRPr="00EE75C4">
              <w:rPr>
                <w:color w:val="000000"/>
                <w:lang w:val="en-US" w:eastAsia="en-US"/>
              </w:rPr>
              <w:t>anglais tous les jours?</w:t>
            </w:r>
          </w:p>
          <w:p w:rsidR="008363D3" w:rsidRPr="00EE75C4" w:rsidRDefault="008363D3" w:rsidP="009079F6">
            <w:pPr>
              <w:pStyle w:val="Style14"/>
              <w:widowControl/>
              <w:ind w:firstLine="0"/>
              <w:rPr>
                <w:color w:val="000000"/>
                <w:lang w:val="en-US" w:eastAsia="en-US"/>
              </w:rPr>
            </w:pPr>
            <w:r w:rsidRPr="00EE75C4">
              <w:rPr>
                <w:color w:val="000000"/>
                <w:lang w:val="en-US" w:eastAsia="en-US"/>
              </w:rPr>
              <w:t>14.  Parlez-vous français?</w:t>
            </w:r>
          </w:p>
          <w:p w:rsidR="008363D3" w:rsidRPr="00EE75C4" w:rsidRDefault="008363D3" w:rsidP="009079F6">
            <w:pPr>
              <w:pStyle w:val="Style14"/>
              <w:widowControl/>
              <w:ind w:firstLine="0"/>
              <w:rPr>
                <w:color w:val="000000"/>
                <w:lang w:val="en-US" w:eastAsia="en-US"/>
              </w:rPr>
            </w:pPr>
            <w:r w:rsidRPr="00EE75C4">
              <w:rPr>
                <w:color w:val="000000"/>
                <w:lang w:val="en-US" w:eastAsia="en-US"/>
              </w:rPr>
              <w:t>15. Avez-vous des cours tous les jours?</w:t>
            </w:r>
          </w:p>
          <w:p w:rsidR="008363D3" w:rsidRPr="00EE75C4" w:rsidRDefault="008363D3" w:rsidP="009079F6">
            <w:pPr>
              <w:pStyle w:val="Style14"/>
              <w:widowControl/>
              <w:ind w:firstLine="0"/>
              <w:rPr>
                <w:color w:val="000000"/>
                <w:lang w:val="de-DE" w:eastAsia="en-US"/>
              </w:rPr>
            </w:pPr>
            <w:r w:rsidRPr="00EE75C4">
              <w:rPr>
                <w:color w:val="000000"/>
                <w:lang w:val="de-DE" w:eastAsia="en-US"/>
              </w:rPr>
              <w:t>16. Parlez-vous bien le français?</w:t>
            </w:r>
          </w:p>
          <w:p w:rsidR="008363D3" w:rsidRPr="00EE75C4" w:rsidRDefault="008363D3" w:rsidP="009079F6">
            <w:pPr>
              <w:pStyle w:val="Style14"/>
              <w:widowControl/>
              <w:ind w:firstLine="0"/>
              <w:rPr>
                <w:color w:val="000000"/>
                <w:lang w:val="en-US" w:eastAsia="en-US"/>
              </w:rPr>
            </w:pPr>
            <w:r w:rsidRPr="00EE75C4">
              <w:rPr>
                <w:color w:val="000000"/>
                <w:lang w:val="en-US" w:eastAsia="en-US"/>
              </w:rPr>
              <w:t>17. Écris-tu souvent des dictées?</w:t>
            </w:r>
          </w:p>
          <w:p w:rsidR="008363D3" w:rsidRPr="00EE75C4" w:rsidRDefault="008363D3" w:rsidP="009079F6">
            <w:pPr>
              <w:pStyle w:val="Style14"/>
              <w:widowControl/>
              <w:ind w:firstLine="0"/>
              <w:rPr>
                <w:color w:val="000000"/>
                <w:lang w:val="en-US" w:eastAsia="en-US"/>
              </w:rPr>
            </w:pPr>
            <w:r w:rsidRPr="00EE75C4">
              <w:rPr>
                <w:color w:val="000000"/>
                <w:lang w:val="en-US" w:eastAsia="en-US"/>
              </w:rPr>
              <w:t>18. Avez-vous un test cette semaine?</w:t>
            </w:r>
          </w:p>
          <w:p w:rsidR="008363D3" w:rsidRPr="00EE75C4" w:rsidRDefault="008363D3" w:rsidP="009079F6">
            <w:pPr>
              <w:pStyle w:val="Style14"/>
              <w:widowControl/>
              <w:ind w:firstLine="0"/>
              <w:rPr>
                <w:color w:val="000000"/>
                <w:lang w:val="de-DE" w:eastAsia="en-US"/>
              </w:rPr>
            </w:pPr>
            <w:r w:rsidRPr="00EE75C4">
              <w:rPr>
                <w:color w:val="000000"/>
                <w:lang w:val="de-DE" w:eastAsia="en-US"/>
              </w:rPr>
              <w:t>19. Avez-vous des ateliers d</w:t>
            </w:r>
            <w:r w:rsidR="002E5AE5">
              <w:rPr>
                <w:color w:val="000000"/>
                <w:lang w:val="de-DE" w:eastAsia="en-US"/>
              </w:rPr>
              <w:t>‘</w:t>
            </w:r>
            <w:r w:rsidRPr="00EE75C4">
              <w:rPr>
                <w:color w:val="000000"/>
                <w:lang w:val="de-DE" w:eastAsia="en-US"/>
              </w:rPr>
              <w:t>histoire?</w:t>
            </w:r>
          </w:p>
          <w:p w:rsidR="008363D3" w:rsidRPr="00EE75C4" w:rsidRDefault="008363D3" w:rsidP="009079F6">
            <w:pPr>
              <w:pStyle w:val="Style14"/>
              <w:widowControl/>
              <w:ind w:firstLine="0"/>
              <w:rPr>
                <w:color w:val="000000"/>
                <w:lang w:val="en-US" w:eastAsia="en-US"/>
              </w:rPr>
            </w:pPr>
            <w:r w:rsidRPr="00EE75C4">
              <w:rPr>
                <w:color w:val="000000"/>
                <w:lang w:val="en-US" w:eastAsia="en-US"/>
              </w:rPr>
              <w:t>20. Avez-vous déjà lu la littérature technique dans l</w:t>
            </w:r>
            <w:r w:rsidR="002E5AE5">
              <w:rPr>
                <w:color w:val="000000"/>
                <w:lang w:val="en-US" w:eastAsia="en-US"/>
              </w:rPr>
              <w:t>’</w:t>
            </w:r>
            <w:r w:rsidRPr="00EE75C4">
              <w:rPr>
                <w:color w:val="000000"/>
                <w:lang w:val="en-US" w:eastAsia="en-US"/>
              </w:rPr>
              <w:t>original?</w:t>
            </w:r>
          </w:p>
          <w:p w:rsidR="008363D3" w:rsidRPr="00EE75C4" w:rsidRDefault="008363D3" w:rsidP="009079F6">
            <w:pPr>
              <w:pStyle w:val="Style14"/>
              <w:widowControl/>
              <w:ind w:firstLine="0"/>
              <w:rPr>
                <w:color w:val="000000"/>
                <w:lang w:val="en-US" w:eastAsia="en-US"/>
              </w:rPr>
            </w:pPr>
            <w:r w:rsidRPr="00EE75C4">
              <w:rPr>
                <w:color w:val="000000"/>
                <w:lang w:val="en-US" w:eastAsia="en-US"/>
              </w:rPr>
              <w:t>21. As-tu plusieurs examens ce semestre?</w:t>
            </w:r>
          </w:p>
          <w:p w:rsidR="008363D3" w:rsidRPr="00EE75C4" w:rsidRDefault="008363D3" w:rsidP="009079F6">
            <w:pPr>
              <w:pStyle w:val="Style14"/>
              <w:widowControl/>
              <w:ind w:firstLine="0"/>
              <w:rPr>
                <w:color w:val="000000"/>
                <w:lang w:val="en-US" w:eastAsia="en-US"/>
              </w:rPr>
            </w:pPr>
            <w:r w:rsidRPr="00EE75C4">
              <w:rPr>
                <w:color w:val="000000"/>
                <w:lang w:val="en-US" w:eastAsia="en-US"/>
              </w:rPr>
              <w:t>22. Est-ce que les cours vous manquent?</w:t>
            </w:r>
          </w:p>
          <w:p w:rsidR="008363D3" w:rsidRPr="00EE75C4" w:rsidRDefault="008363D3" w:rsidP="009079F6">
            <w:pPr>
              <w:pStyle w:val="Style14"/>
              <w:widowControl/>
              <w:ind w:firstLine="0"/>
              <w:rPr>
                <w:color w:val="000000"/>
                <w:lang w:val="en-US" w:eastAsia="en-US"/>
              </w:rPr>
            </w:pPr>
            <w:r w:rsidRPr="00EE75C4">
              <w:rPr>
                <w:color w:val="000000"/>
                <w:lang w:val="en-US" w:eastAsia="en-US"/>
              </w:rPr>
              <w:t>23. Assistez-vous à des consultations?</w:t>
            </w:r>
          </w:p>
          <w:p w:rsidR="008363D3" w:rsidRPr="00EE75C4" w:rsidRDefault="008363D3" w:rsidP="009079F6">
            <w:pPr>
              <w:pStyle w:val="Style14"/>
              <w:widowControl/>
              <w:ind w:firstLine="0"/>
              <w:rPr>
                <w:color w:val="000000"/>
                <w:lang w:val="en-US" w:eastAsia="en-US"/>
              </w:rPr>
            </w:pPr>
            <w:r w:rsidRPr="00EE75C4">
              <w:rPr>
                <w:color w:val="000000"/>
                <w:lang w:val="en-US" w:eastAsia="en-US"/>
              </w:rPr>
              <w:t>24. Prenez-vous part aux discussions?</w:t>
            </w:r>
          </w:p>
          <w:p w:rsidR="008363D3" w:rsidRPr="00EE75C4" w:rsidRDefault="008363D3" w:rsidP="009079F6">
            <w:pPr>
              <w:pStyle w:val="Style14"/>
              <w:widowControl/>
              <w:ind w:firstLine="0"/>
              <w:rPr>
                <w:color w:val="000000"/>
                <w:lang w:val="en-US" w:eastAsia="en-US"/>
              </w:rPr>
            </w:pPr>
            <w:r w:rsidRPr="00EE75C4">
              <w:rPr>
                <w:color w:val="000000"/>
                <w:lang w:val="en-US" w:eastAsia="en-US"/>
              </w:rPr>
              <w:t>25. Avez-vous réussi tous les examens?</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eastAsia="en-US"/>
              </w:rPr>
            </w:pPr>
            <w:r w:rsidRPr="00057221">
              <w:rPr>
                <w:rStyle w:val="FontStyle31"/>
                <w:sz w:val="24"/>
                <w:szCs w:val="24"/>
              </w:rPr>
              <w:t>ЗУВ</w:t>
            </w:r>
          </w:p>
        </w:tc>
      </w:tr>
      <w:tr w:rsidR="008363D3" w:rsidRPr="00EE75C4" w:rsidTr="009079F6">
        <w:trPr>
          <w:trHeight w:val="422"/>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2.5 Диагностика сформированности навыков, умений по всем видам деятельностим</w:t>
            </w:r>
          </w:p>
        </w:tc>
        <w:tc>
          <w:tcPr>
            <w:tcW w:w="1711"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Проверка контрольных работ</w:t>
            </w:r>
          </w:p>
        </w:tc>
        <w:tc>
          <w:tcPr>
            <w:tcW w:w="1595" w:type="pct"/>
          </w:tcPr>
          <w:p w:rsidR="008363D3" w:rsidRPr="00EE75C4" w:rsidRDefault="008363D3" w:rsidP="009079F6">
            <w:pPr>
              <w:pStyle w:val="Style14"/>
              <w:widowControl/>
              <w:ind w:firstLine="0"/>
              <w:rPr>
                <w:color w:val="000000"/>
                <w:lang w:eastAsia="en-US"/>
              </w:rPr>
            </w:pPr>
            <w:r w:rsidRPr="00EE75C4">
              <w:rPr>
                <w:color w:val="000000"/>
                <w:lang w:eastAsia="en-US"/>
              </w:rPr>
              <w:t>Контрольная работа № 1 (в приложении)</w:t>
            </w:r>
          </w:p>
        </w:tc>
        <w:tc>
          <w:tcPr>
            <w:tcW w:w="408" w:type="pct"/>
          </w:tcPr>
          <w:p w:rsidR="008363D3" w:rsidRPr="00EE75C4" w:rsidRDefault="008363D3" w:rsidP="00B674C7">
            <w:pPr>
              <w:pStyle w:val="Style14"/>
              <w:widowControl/>
              <w:ind w:firstLine="0"/>
              <w:jc w:val="left"/>
              <w:rPr>
                <w:rStyle w:val="FontStyle31"/>
                <w:rFonts w:ascii="Times New Roman" w:hAnsi="Times New Roman" w:cs="Times New Roman"/>
                <w:sz w:val="24"/>
                <w:szCs w:val="24"/>
              </w:rPr>
            </w:pPr>
          </w:p>
        </w:tc>
      </w:tr>
      <w:tr w:rsidR="008363D3" w:rsidRPr="00EE75C4" w:rsidTr="009079F6">
        <w:trPr>
          <w:trHeight w:val="422"/>
        </w:trPr>
        <w:tc>
          <w:tcPr>
            <w:tcW w:w="5000" w:type="pct"/>
            <w:gridSpan w:val="4"/>
          </w:tcPr>
          <w:p w:rsidR="008363D3" w:rsidRPr="00EE75C4" w:rsidRDefault="008363D3" w:rsidP="009079F6">
            <w:pPr>
              <w:pStyle w:val="Style14"/>
              <w:widowControl/>
              <w:ind w:firstLine="0"/>
              <w:jc w:val="center"/>
              <w:rPr>
                <w:rStyle w:val="FontStyle31"/>
                <w:rFonts w:ascii="Times New Roman" w:hAnsi="Times New Roman" w:cs="Times New Roman"/>
                <w:b/>
                <w:sz w:val="24"/>
                <w:szCs w:val="24"/>
              </w:rPr>
            </w:pPr>
            <w:r w:rsidRPr="00EE75C4">
              <w:rPr>
                <w:rStyle w:val="FontStyle31"/>
                <w:rFonts w:ascii="Times New Roman" w:hAnsi="Times New Roman" w:cs="Times New Roman"/>
                <w:sz w:val="24"/>
                <w:szCs w:val="24"/>
                <w:lang w:eastAsia="en-US"/>
              </w:rPr>
              <w:t>2 семестр</w:t>
            </w:r>
          </w:p>
        </w:tc>
      </w:tr>
      <w:tr w:rsidR="008363D3" w:rsidRPr="00EE75C4" w:rsidTr="009079F6">
        <w:trPr>
          <w:trHeight w:val="373"/>
        </w:trPr>
        <w:tc>
          <w:tcPr>
            <w:tcW w:w="1286" w:type="pct"/>
          </w:tcPr>
          <w:p w:rsidR="008363D3" w:rsidRPr="00EE75C4" w:rsidRDefault="008363D3" w:rsidP="009079F6">
            <w:pPr>
              <w:pStyle w:val="Style14"/>
              <w:widowControl/>
              <w:ind w:left="360" w:firstLine="0"/>
              <w:rPr>
                <w:b/>
                <w:lang w:eastAsia="en-US"/>
              </w:rPr>
            </w:pPr>
            <w:r w:rsidRPr="00EE75C4">
              <w:rPr>
                <w:b/>
                <w:lang w:eastAsia="en-US"/>
              </w:rPr>
              <w:lastRenderedPageBreak/>
              <w:t>3. История научной мысли</w:t>
            </w:r>
          </w:p>
        </w:tc>
        <w:tc>
          <w:tcPr>
            <w:tcW w:w="1711" w:type="pct"/>
          </w:tcPr>
          <w:p w:rsidR="008363D3" w:rsidRPr="00EE75C4" w:rsidRDefault="008363D3" w:rsidP="009079F6">
            <w:pPr>
              <w:pStyle w:val="Style14"/>
              <w:widowControl/>
              <w:ind w:firstLine="0"/>
              <w:jc w:val="left"/>
              <w:rPr>
                <w:lang w:eastAsia="en-US"/>
              </w:rPr>
            </w:pPr>
          </w:p>
        </w:tc>
        <w:tc>
          <w:tcPr>
            <w:tcW w:w="1595" w:type="pct"/>
          </w:tcPr>
          <w:p w:rsidR="008363D3" w:rsidRPr="00EE75C4" w:rsidRDefault="008363D3" w:rsidP="009079F6">
            <w:pPr>
              <w:pStyle w:val="Style14"/>
              <w:widowControl/>
              <w:ind w:firstLine="0"/>
              <w:jc w:val="left"/>
              <w:rPr>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t xml:space="preserve">3.1 Развитие умений и навыков чтения и письма по теме </w:t>
            </w:r>
            <w:r w:rsidRPr="00EE75C4">
              <w:rPr>
                <w:b/>
                <w:lang w:eastAsia="en-US"/>
              </w:rPr>
              <w:t>«Выдающиеся учёные мира»</w:t>
            </w:r>
          </w:p>
        </w:tc>
        <w:tc>
          <w:tcPr>
            <w:tcW w:w="1711" w:type="pct"/>
          </w:tcPr>
          <w:p w:rsidR="008363D3" w:rsidRPr="00EE75C4" w:rsidRDefault="008363D3" w:rsidP="009079F6">
            <w:pPr>
              <w:pStyle w:val="Style14"/>
              <w:widowControl/>
              <w:ind w:firstLine="0"/>
              <w:jc w:val="left"/>
              <w:rPr>
                <w:lang w:eastAsia="en-US"/>
              </w:rPr>
            </w:pPr>
            <w:r w:rsidRPr="00EE75C4">
              <w:rPr>
                <w:lang w:eastAsia="en-US"/>
              </w:rPr>
              <w:t>Проверка письменного сообщения</w:t>
            </w:r>
          </w:p>
        </w:tc>
        <w:tc>
          <w:tcPr>
            <w:tcW w:w="1595" w:type="pct"/>
          </w:tcPr>
          <w:p w:rsidR="008363D3" w:rsidRPr="00EE75C4" w:rsidRDefault="008363D3" w:rsidP="009079F6">
            <w:pPr>
              <w:pStyle w:val="Style14"/>
              <w:widowControl/>
              <w:ind w:firstLine="0"/>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Выборочная проверка</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widowControl/>
              <w:autoSpaceDE/>
              <w:adjustRightInd/>
              <w:ind w:firstLine="0"/>
              <w:rPr>
                <w:lang w:eastAsia="en-US"/>
              </w:rPr>
            </w:pPr>
            <w:r w:rsidRPr="00EE75C4">
              <w:rPr>
                <w:lang w:eastAsia="en-US"/>
              </w:rPr>
              <w:t xml:space="preserve">3.2 Развитие умений и навыков оперирования грамматическим материалом: </w:t>
            </w:r>
            <w:r w:rsidRPr="00EE75C4">
              <w:rPr>
                <w:b/>
                <w:lang w:eastAsia="en-US"/>
              </w:rPr>
              <w:t>«Имя существительное (число, род, артикли)»</w:t>
            </w:r>
          </w:p>
        </w:tc>
        <w:tc>
          <w:tcPr>
            <w:tcW w:w="1711" w:type="pct"/>
          </w:tcPr>
          <w:p w:rsidR="008363D3" w:rsidRPr="00EE75C4" w:rsidRDefault="008363D3" w:rsidP="009079F6">
            <w:pPr>
              <w:ind w:firstLine="0"/>
              <w:rPr>
                <w:lang w:eastAsia="en-US"/>
              </w:rPr>
            </w:pPr>
            <w:r w:rsidRPr="00EE75C4">
              <w:rPr>
                <w:lang w:eastAsia="en-US"/>
              </w:rPr>
              <w:t>Проверка выполнения грамматических упражнений</w:t>
            </w:r>
          </w:p>
        </w:tc>
        <w:tc>
          <w:tcPr>
            <w:tcW w:w="1595" w:type="pct"/>
          </w:tcPr>
          <w:p w:rsidR="008363D3" w:rsidRPr="00EE75C4" w:rsidRDefault="008363D3" w:rsidP="009079F6">
            <w:pPr>
              <w:pStyle w:val="Style14"/>
              <w:widowControl/>
              <w:ind w:firstLine="0"/>
              <w:rPr>
                <w:rStyle w:val="FontStyle31"/>
                <w:rFonts w:ascii="Times New Roman" w:hAnsi="Times New Roman" w:cs="Times New Roman"/>
                <w:b/>
                <w:i/>
                <w:sz w:val="24"/>
                <w:szCs w:val="24"/>
              </w:rPr>
            </w:pPr>
            <w:r w:rsidRPr="00EE75C4">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363D3" w:rsidRPr="00EE75C4" w:rsidRDefault="008363D3" w:rsidP="009079F6">
            <w:pPr>
              <w:shd w:val="clear" w:color="auto" w:fill="FFFFFF"/>
              <w:ind w:firstLine="0"/>
              <w:rPr>
                <w:spacing w:val="4"/>
                <w:kern w:val="16"/>
                <w:lang w:val="fr-FR"/>
              </w:rPr>
            </w:pPr>
            <w:r w:rsidRPr="00EE75C4">
              <w:rPr>
                <w:spacing w:val="4"/>
                <w:kern w:val="16"/>
                <w:lang w:val="fr-FR" w:eastAsia="en-US"/>
              </w:rPr>
              <w:t>un journal</w:t>
            </w:r>
            <w:r w:rsidRPr="00EE75C4">
              <w:rPr>
                <w:spacing w:val="4"/>
                <w:kern w:val="16"/>
                <w:lang w:val="en-US" w:eastAsia="en-US"/>
              </w:rPr>
              <w:t xml:space="preserve">, </w:t>
            </w:r>
            <w:r w:rsidRPr="00EE75C4">
              <w:rPr>
                <w:spacing w:val="4"/>
                <w:kern w:val="16"/>
                <w:lang w:val="fr-FR" w:eastAsia="en-US"/>
              </w:rPr>
              <w:t>un travail</w:t>
            </w:r>
            <w:r w:rsidRPr="00EE75C4">
              <w:rPr>
                <w:spacing w:val="4"/>
                <w:kern w:val="16"/>
                <w:lang w:val="en-US" w:eastAsia="en-US"/>
              </w:rPr>
              <w:t xml:space="preserve">, </w:t>
            </w:r>
            <w:r w:rsidRPr="00EE75C4">
              <w:rPr>
                <w:spacing w:val="4"/>
                <w:kern w:val="16"/>
                <w:lang w:val="fr-FR" w:eastAsia="en-US"/>
              </w:rPr>
              <w:t>un oiseau</w:t>
            </w:r>
            <w:r w:rsidRPr="00EE75C4">
              <w:rPr>
                <w:spacing w:val="4"/>
                <w:kern w:val="16"/>
                <w:lang w:val="en-US" w:eastAsia="en-US"/>
              </w:rPr>
              <w:t xml:space="preserve">, </w:t>
            </w:r>
            <w:r w:rsidRPr="00EE75C4">
              <w:rPr>
                <w:spacing w:val="4"/>
                <w:kern w:val="16"/>
                <w:lang w:val="fr-FR" w:eastAsia="en-US"/>
              </w:rPr>
              <w:t>un canal</w:t>
            </w:r>
            <w:r w:rsidRPr="00EE75C4">
              <w:rPr>
                <w:spacing w:val="4"/>
                <w:kern w:val="16"/>
                <w:lang w:val="en-US" w:eastAsia="en-US"/>
              </w:rPr>
              <w:t>,</w:t>
            </w:r>
            <w:r w:rsidRPr="00EE75C4">
              <w:rPr>
                <w:spacing w:val="4"/>
                <w:kern w:val="16"/>
                <w:lang w:val="fr-FR" w:eastAsia="en-US"/>
              </w:rPr>
              <w:t xml:space="preserve"> un prix, un fils, une voix , un livre,</w:t>
            </w:r>
            <w:r w:rsidRPr="00EE75C4">
              <w:rPr>
                <w:spacing w:val="4"/>
                <w:kern w:val="16"/>
                <w:lang w:val="fr-FR" w:eastAsia="en-US"/>
              </w:rPr>
              <w:br/>
              <w:t xml:space="preserve">une maison ,   un nez, un tableau,une eau     </w:t>
            </w:r>
          </w:p>
          <w:p w:rsidR="008363D3" w:rsidRPr="00EE75C4" w:rsidRDefault="008363D3" w:rsidP="009079F6">
            <w:pPr>
              <w:pStyle w:val="Style14"/>
              <w:widowControl/>
              <w:ind w:firstLine="0"/>
              <w:rPr>
                <w:rStyle w:val="FontStyle31"/>
                <w:rFonts w:ascii="Times New Roman" w:hAnsi="Times New Roman" w:cs="Times New Roman"/>
                <w:b/>
                <w:i/>
                <w:sz w:val="24"/>
                <w:szCs w:val="24"/>
                <w:lang w:val="fr-FR"/>
              </w:rPr>
            </w:pPr>
            <w:r w:rsidRPr="00EE75C4">
              <w:rPr>
                <w:rStyle w:val="FontStyle31"/>
                <w:rFonts w:ascii="Times New Roman" w:hAnsi="Times New Roman" w:cs="Times New Roman"/>
                <w:i/>
                <w:sz w:val="24"/>
                <w:szCs w:val="24"/>
                <w:lang w:eastAsia="en-US"/>
              </w:rPr>
              <w:t>Поставьте</w:t>
            </w:r>
            <w:r w:rsidRPr="00EE75C4">
              <w:rPr>
                <w:rStyle w:val="FontStyle31"/>
                <w:rFonts w:ascii="Times New Roman" w:hAnsi="Times New Roman" w:cs="Times New Roman"/>
                <w:i/>
                <w:sz w:val="24"/>
                <w:szCs w:val="24"/>
                <w:lang w:val="fr-FR" w:eastAsia="en-US"/>
              </w:rPr>
              <w:t xml:space="preserve"> </w:t>
            </w:r>
            <w:r w:rsidRPr="00EE75C4">
              <w:rPr>
                <w:rStyle w:val="FontStyle31"/>
                <w:rFonts w:ascii="Times New Roman" w:hAnsi="Times New Roman" w:cs="Times New Roman"/>
                <w:i/>
                <w:sz w:val="24"/>
                <w:szCs w:val="24"/>
                <w:lang w:eastAsia="en-US"/>
              </w:rPr>
              <w:t>правильный</w:t>
            </w:r>
            <w:r w:rsidRPr="00EE75C4">
              <w:rPr>
                <w:rStyle w:val="FontStyle31"/>
                <w:rFonts w:ascii="Times New Roman" w:hAnsi="Times New Roman" w:cs="Times New Roman"/>
                <w:i/>
                <w:sz w:val="24"/>
                <w:szCs w:val="24"/>
                <w:lang w:val="fr-FR" w:eastAsia="en-US"/>
              </w:rPr>
              <w:t xml:space="preserve"> </w:t>
            </w:r>
            <w:r w:rsidRPr="00EE75C4">
              <w:rPr>
                <w:rStyle w:val="FontStyle31"/>
                <w:rFonts w:ascii="Times New Roman" w:hAnsi="Times New Roman" w:cs="Times New Roman"/>
                <w:i/>
                <w:sz w:val="24"/>
                <w:szCs w:val="24"/>
                <w:lang w:eastAsia="en-US"/>
              </w:rPr>
              <w:t>вариант</w:t>
            </w:r>
            <w:r w:rsidRPr="00EE75C4">
              <w:rPr>
                <w:rStyle w:val="FontStyle31"/>
                <w:rFonts w:ascii="Times New Roman" w:hAnsi="Times New Roman" w:cs="Times New Roman"/>
                <w:i/>
                <w:sz w:val="24"/>
                <w:szCs w:val="24"/>
                <w:lang w:val="fr-FR" w:eastAsia="en-US"/>
              </w:rPr>
              <w:t xml:space="preserve"> </w:t>
            </w:r>
            <w:r w:rsidRPr="00EE75C4">
              <w:rPr>
                <w:rStyle w:val="FontStyle31"/>
                <w:rFonts w:ascii="Times New Roman" w:hAnsi="Times New Roman" w:cs="Times New Roman"/>
                <w:i/>
                <w:sz w:val="24"/>
                <w:szCs w:val="24"/>
                <w:lang w:eastAsia="en-US"/>
              </w:rPr>
              <w:t>артикля</w:t>
            </w:r>
            <w:r w:rsidRPr="00EE75C4">
              <w:rPr>
                <w:rStyle w:val="FontStyle31"/>
                <w:rFonts w:ascii="Times New Roman" w:hAnsi="Times New Roman" w:cs="Times New Roman"/>
                <w:i/>
                <w:sz w:val="24"/>
                <w:szCs w:val="24"/>
                <w:lang w:val="fr-FR" w:eastAsia="en-US"/>
              </w:rPr>
              <w:t xml:space="preserve">. </w:t>
            </w:r>
          </w:p>
          <w:p w:rsidR="008363D3" w:rsidRPr="00EE75C4" w:rsidRDefault="008363D3" w:rsidP="009079F6">
            <w:pPr>
              <w:ind w:firstLine="0"/>
              <w:rPr>
                <w:bCs/>
                <w:spacing w:val="4"/>
                <w:kern w:val="16"/>
                <w:lang w:val="fr-FR"/>
              </w:rPr>
            </w:pPr>
            <w:r w:rsidRPr="00EE75C4">
              <w:rPr>
                <w:bCs/>
                <w:spacing w:val="4"/>
                <w:kern w:val="16"/>
                <w:lang w:val="fr-FR" w:eastAsia="en-US"/>
              </w:rPr>
              <w:t>Ils travaillent … complexe métallurgique.</w:t>
            </w:r>
          </w:p>
          <w:p w:rsidR="008363D3" w:rsidRPr="00EE75C4" w:rsidRDefault="008363D3" w:rsidP="009079F6">
            <w:pPr>
              <w:ind w:firstLine="0"/>
              <w:rPr>
                <w:rStyle w:val="FontStyle31"/>
                <w:rFonts w:ascii="Times New Roman" w:hAnsi="Times New Roman" w:cs="Times New Roman"/>
                <w:b/>
                <w:i/>
                <w:sz w:val="24"/>
                <w:szCs w:val="24"/>
                <w:lang w:val="en-US"/>
              </w:rPr>
            </w:pPr>
            <w:r w:rsidRPr="00EE75C4">
              <w:rPr>
                <w:bCs/>
                <w:spacing w:val="4"/>
                <w:kern w:val="16"/>
                <w:lang w:val="en-US" w:eastAsia="en-US"/>
              </w:rPr>
              <w:t xml:space="preserve">Le titre … journal est </w:t>
            </w:r>
            <w:r w:rsidRPr="00EE75C4">
              <w:rPr>
                <w:bCs/>
                <w:i/>
                <w:spacing w:val="4"/>
                <w:kern w:val="16"/>
                <w:lang w:val="en-US" w:eastAsia="en-US"/>
              </w:rPr>
              <w:t>Le Figaro</w:t>
            </w:r>
            <w:r w:rsidRPr="00EE75C4">
              <w:rPr>
                <w:bCs/>
                <w:spacing w:val="4"/>
                <w:kern w:val="16"/>
                <w:lang w:val="en-US" w:eastAsia="en-US"/>
              </w:rPr>
              <w:t>. Ferme … porte! Ce sont … revues spécialisées.</w:t>
            </w:r>
          </w:p>
          <w:p w:rsidR="008363D3" w:rsidRPr="00EE75C4" w:rsidRDefault="008363D3" w:rsidP="009079F6">
            <w:pPr>
              <w:ind w:firstLine="0"/>
              <w:rPr>
                <w:lang w:val="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t xml:space="preserve">3.3 Развитие навыков говорения по теме </w:t>
            </w:r>
            <w:r w:rsidRPr="00EE75C4">
              <w:rPr>
                <w:b/>
                <w:lang w:eastAsia="en-US"/>
              </w:rPr>
              <w:t>«Величайшие изобретения человечества»</w:t>
            </w:r>
          </w:p>
        </w:tc>
        <w:tc>
          <w:tcPr>
            <w:tcW w:w="1711" w:type="pct"/>
          </w:tcPr>
          <w:p w:rsidR="008363D3" w:rsidRPr="00EE75C4" w:rsidRDefault="008363D3" w:rsidP="009079F6">
            <w:pPr>
              <w:pStyle w:val="Style14"/>
              <w:widowControl/>
              <w:ind w:firstLine="0"/>
              <w:rPr>
                <w:lang w:eastAsia="en-US"/>
              </w:rPr>
            </w:pPr>
            <w:r w:rsidRPr="00EE75C4">
              <w:rPr>
                <w:lang w:eastAsia="en-US"/>
              </w:rPr>
              <w:t>Выборочный опрос</w:t>
            </w:r>
          </w:p>
        </w:tc>
        <w:tc>
          <w:tcPr>
            <w:tcW w:w="1595" w:type="pct"/>
          </w:tcPr>
          <w:p w:rsidR="008363D3" w:rsidRPr="00EE75C4" w:rsidRDefault="008363D3" w:rsidP="009079F6">
            <w:pPr>
              <w:pStyle w:val="Style14"/>
              <w:widowControl/>
              <w:ind w:firstLine="0"/>
              <w:rPr>
                <w:b/>
                <w:lang w:val="fr-FR" w:eastAsia="en-US"/>
              </w:rPr>
            </w:pPr>
            <w:r w:rsidRPr="00EE75C4">
              <w:rPr>
                <w:b/>
                <w:lang w:val="en-US" w:eastAsia="en-US"/>
              </w:rPr>
              <w:t xml:space="preserve">Dites si </w:t>
            </w:r>
            <w:r w:rsidRPr="00EE75C4">
              <w:rPr>
                <w:b/>
                <w:lang w:val="fr-FR" w:eastAsia="en-US"/>
              </w:rPr>
              <w:t>les phrases correspondent aux id</w:t>
            </w:r>
            <w:r w:rsidRPr="00EE75C4">
              <w:rPr>
                <w:b/>
                <w:lang w:val="en-US" w:eastAsia="en-US"/>
              </w:rPr>
              <w:t>é</w:t>
            </w:r>
            <w:r w:rsidRPr="00EE75C4">
              <w:rPr>
                <w:b/>
                <w:lang w:val="fr-FR" w:eastAsia="en-US"/>
              </w:rPr>
              <w:t>es du</w:t>
            </w:r>
            <w:r w:rsidRPr="00EE75C4">
              <w:rPr>
                <w:b/>
                <w:lang w:val="en-US" w:eastAsia="en-US"/>
              </w:rPr>
              <w:t xml:space="preserve"> </w:t>
            </w:r>
            <w:r w:rsidRPr="00EE75C4">
              <w:rPr>
                <w:b/>
                <w:lang w:val="fr-FR" w:eastAsia="en-US"/>
              </w:rPr>
              <w:t>texte: vrai ou faux?</w:t>
            </w:r>
          </w:p>
          <w:p w:rsidR="008363D3" w:rsidRPr="00EE75C4" w:rsidRDefault="008363D3" w:rsidP="009079F6">
            <w:pPr>
              <w:pStyle w:val="Style14"/>
              <w:widowControl/>
              <w:numPr>
                <w:ilvl w:val="0"/>
                <w:numId w:val="17"/>
              </w:numPr>
              <w:rPr>
                <w:shd w:val="clear" w:color="auto" w:fill="FFFFFF"/>
                <w:lang w:val="fr-FR" w:eastAsia="en-US"/>
              </w:rPr>
            </w:pPr>
            <w:r w:rsidRPr="00EE75C4">
              <w:rPr>
                <w:shd w:val="clear" w:color="auto" w:fill="FFFFFF"/>
                <w:lang w:val="fr-FR" w:eastAsia="en-US"/>
              </w:rPr>
              <w:t>Joseph-Michel Montgolfier était destiné à succéder à son père.</w:t>
            </w:r>
          </w:p>
          <w:p w:rsidR="008363D3" w:rsidRPr="00EE75C4" w:rsidRDefault="008363D3" w:rsidP="009079F6">
            <w:pPr>
              <w:pStyle w:val="Style14"/>
              <w:widowControl/>
              <w:numPr>
                <w:ilvl w:val="0"/>
                <w:numId w:val="17"/>
              </w:numPr>
              <w:rPr>
                <w:shd w:val="clear" w:color="auto" w:fill="FFFFFF"/>
                <w:lang w:val="en-US" w:eastAsia="en-US"/>
              </w:rPr>
            </w:pPr>
            <w:r w:rsidRPr="00EE75C4">
              <w:rPr>
                <w:shd w:val="clear" w:color="auto" w:fill="FFFFFF"/>
                <w:lang w:val="en-US" w:eastAsia="en-US"/>
              </w:rPr>
              <w:t>Étienne Montgolfier était capricieux, indomptable, il désolait ses maîtres par son indocilité.</w:t>
            </w:r>
          </w:p>
          <w:p w:rsidR="008363D3" w:rsidRPr="00EE75C4" w:rsidRDefault="008363D3" w:rsidP="009079F6">
            <w:pPr>
              <w:pStyle w:val="Style14"/>
              <w:widowControl/>
              <w:numPr>
                <w:ilvl w:val="0"/>
                <w:numId w:val="17"/>
              </w:numPr>
              <w:rPr>
                <w:shd w:val="clear" w:color="auto" w:fill="FFFFFF"/>
                <w:lang w:val="en-US" w:eastAsia="en-US"/>
              </w:rPr>
            </w:pPr>
            <w:r w:rsidRPr="00EE75C4">
              <w:rPr>
                <w:shd w:val="clear" w:color="auto" w:fill="FFFFFF"/>
                <w:lang w:val="en-US" w:eastAsia="en-US"/>
              </w:rPr>
              <w:t>Leur père qui était un </w:t>
            </w:r>
            <w:hyperlink r:id="rId97" w:tooltip="Vocabulaire sur le thème  : riche" w:history="1">
              <w:r w:rsidRPr="00EE75C4">
                <w:rPr>
                  <w:rStyle w:val="a4"/>
                  <w:shd w:val="clear" w:color="auto" w:fill="FFFFFF"/>
                  <w:lang w:val="en-US" w:eastAsia="en-US"/>
                </w:rPr>
                <w:t>riche</w:t>
              </w:r>
            </w:hyperlink>
            <w:r w:rsidRPr="00EE75C4">
              <w:rPr>
                <w:shd w:val="clear" w:color="auto" w:fill="FFFFFF"/>
                <w:lang w:val="en-US" w:eastAsia="en-US"/>
              </w:rPr>
              <w:t> fabricant de papier à Vidalon.</w:t>
            </w:r>
          </w:p>
          <w:p w:rsidR="008363D3" w:rsidRPr="00EE75C4" w:rsidRDefault="008363D3" w:rsidP="009079F6">
            <w:pPr>
              <w:pStyle w:val="Style14"/>
              <w:widowControl/>
              <w:numPr>
                <w:ilvl w:val="0"/>
                <w:numId w:val="17"/>
              </w:numPr>
              <w:rPr>
                <w:shd w:val="clear" w:color="auto" w:fill="FFFFFF"/>
                <w:lang w:val="en-US" w:eastAsia="en-US"/>
              </w:rPr>
            </w:pPr>
            <w:r w:rsidRPr="00EE75C4">
              <w:rPr>
                <w:shd w:val="clear" w:color="auto" w:fill="FFFFFF"/>
                <w:lang w:val="en-US" w:eastAsia="en-US"/>
              </w:rPr>
              <w:t xml:space="preserve">Leur père réussit à simplifier la fabrication du papier ordinaire. </w:t>
            </w:r>
          </w:p>
          <w:p w:rsidR="008363D3" w:rsidRPr="00EE75C4" w:rsidRDefault="008363D3" w:rsidP="009079F6">
            <w:pPr>
              <w:pStyle w:val="Style14"/>
              <w:widowControl/>
              <w:numPr>
                <w:ilvl w:val="0"/>
                <w:numId w:val="17"/>
              </w:numPr>
              <w:rPr>
                <w:lang w:val="de-DE" w:eastAsia="en-US"/>
              </w:rPr>
            </w:pPr>
            <w:r w:rsidRPr="00EE75C4">
              <w:rPr>
                <w:shd w:val="clear" w:color="auto" w:fill="FFFFFF"/>
                <w:lang w:val="en-US" w:eastAsia="en-US"/>
              </w:rPr>
              <w:t xml:space="preserve">Fabricants de papier, Joseph et Etienne </w:t>
            </w:r>
            <w:r w:rsidRPr="00EE75C4">
              <w:rPr>
                <w:shd w:val="clear" w:color="auto" w:fill="FFFFFF"/>
                <w:lang w:val="en-US" w:eastAsia="en-US"/>
              </w:rPr>
              <w:lastRenderedPageBreak/>
              <w:t>Montgolfier ont construit la première sphère  du papier.</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b/>
                <w:lang w:eastAsia="en-US"/>
              </w:rPr>
            </w:pPr>
            <w:r w:rsidRPr="00EE75C4">
              <w:rPr>
                <w:b/>
                <w:lang w:eastAsia="en-US"/>
              </w:rPr>
              <w:lastRenderedPageBreak/>
              <w:t>4. Страна, где я живу</w:t>
            </w:r>
          </w:p>
        </w:tc>
        <w:tc>
          <w:tcPr>
            <w:tcW w:w="1711" w:type="pct"/>
          </w:tcPr>
          <w:p w:rsidR="008363D3" w:rsidRPr="00EE75C4" w:rsidRDefault="008363D3" w:rsidP="009079F6">
            <w:pPr>
              <w:pStyle w:val="Style14"/>
              <w:widowControl/>
              <w:ind w:firstLine="0"/>
              <w:jc w:val="left"/>
              <w:rPr>
                <w:lang w:eastAsia="en-US"/>
              </w:rPr>
            </w:pPr>
          </w:p>
        </w:tc>
        <w:tc>
          <w:tcPr>
            <w:tcW w:w="1595" w:type="pct"/>
          </w:tcPr>
          <w:p w:rsidR="008363D3" w:rsidRPr="00EE75C4" w:rsidRDefault="008363D3" w:rsidP="009079F6">
            <w:pPr>
              <w:pStyle w:val="Style14"/>
              <w:widowControl/>
              <w:ind w:firstLine="0"/>
              <w:jc w:val="left"/>
              <w:rPr>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lang w:eastAsia="en-US"/>
              </w:rPr>
            </w:pPr>
            <w:r w:rsidRPr="00EE75C4">
              <w:rPr>
                <w:lang w:eastAsia="en-US"/>
              </w:rPr>
              <w:t xml:space="preserve">4.1 Развитие умений и навыков чтения и письма по теме: </w:t>
            </w:r>
            <w:r w:rsidRPr="00EE75C4">
              <w:rPr>
                <w:b/>
                <w:lang w:eastAsia="en-US"/>
              </w:rPr>
              <w:t>«Географическое положение и политическая система Российской Федерации»</w:t>
            </w:r>
          </w:p>
        </w:tc>
        <w:tc>
          <w:tcPr>
            <w:tcW w:w="1711" w:type="pct"/>
          </w:tcPr>
          <w:p w:rsidR="008363D3" w:rsidRPr="00EE75C4" w:rsidRDefault="008363D3" w:rsidP="009079F6">
            <w:pPr>
              <w:pStyle w:val="Style14"/>
              <w:widowControl/>
              <w:ind w:firstLine="0"/>
              <w:jc w:val="left"/>
              <w:rPr>
                <w:lang w:eastAsia="en-US"/>
              </w:rPr>
            </w:pPr>
            <w:r w:rsidRPr="00EE75C4">
              <w:rPr>
                <w:lang w:eastAsia="en-US"/>
              </w:rPr>
              <w:t>Выборочный опрос,</w:t>
            </w:r>
          </w:p>
          <w:p w:rsidR="008363D3" w:rsidRPr="00EE75C4" w:rsidRDefault="008363D3" w:rsidP="009079F6">
            <w:pPr>
              <w:pStyle w:val="Style14"/>
              <w:widowControl/>
              <w:ind w:firstLine="0"/>
              <w:jc w:val="left"/>
              <w:rPr>
                <w:lang w:eastAsia="en-US"/>
              </w:rPr>
            </w:pPr>
            <w:r w:rsidRPr="00EE75C4">
              <w:rPr>
                <w:lang w:eastAsia="en-US"/>
              </w:rPr>
              <w:t>проверка письменных работ</w:t>
            </w:r>
          </w:p>
        </w:tc>
        <w:tc>
          <w:tcPr>
            <w:tcW w:w="1595" w:type="pct"/>
          </w:tcPr>
          <w:p w:rsidR="008363D3" w:rsidRPr="00EE75C4" w:rsidRDefault="008363D3" w:rsidP="009079F6">
            <w:pPr>
              <w:pStyle w:val="Style14"/>
              <w:widowControl/>
              <w:ind w:firstLine="0"/>
              <w:jc w:val="left"/>
              <w:rPr>
                <w:b/>
                <w:i/>
                <w:lang w:val="de-DE" w:eastAsia="en-US"/>
              </w:rPr>
            </w:pPr>
            <w:r w:rsidRPr="00EE75C4">
              <w:rPr>
                <w:b/>
                <w:i/>
                <w:lang w:val="de-DE" w:eastAsia="en-US"/>
              </w:rPr>
              <w:t>Répondez aux questions:</w:t>
            </w:r>
          </w:p>
          <w:p w:rsidR="008363D3" w:rsidRPr="00EE75C4" w:rsidRDefault="008363D3" w:rsidP="009079F6">
            <w:pPr>
              <w:pStyle w:val="Style14"/>
              <w:widowControl/>
              <w:numPr>
                <w:ilvl w:val="0"/>
                <w:numId w:val="18"/>
              </w:numPr>
              <w:ind w:left="29" w:firstLine="0"/>
              <w:rPr>
                <w:b/>
                <w:i/>
                <w:lang w:val="en-US" w:eastAsia="en-US"/>
              </w:rPr>
            </w:pPr>
            <w:r w:rsidRPr="00EE75C4">
              <w:rPr>
                <w:lang w:val="de-DE" w:eastAsia="en-US"/>
              </w:rPr>
              <w:t xml:space="preserve">Où se trouve la Fédération de la Russie? 2 .  À quels pays confine-t-elle? 3. Quels types de climat on trouve en Russie? </w:t>
            </w:r>
            <w:r w:rsidRPr="00EE75C4">
              <w:rPr>
                <w:lang w:val="en-US" w:eastAsia="en-US"/>
              </w:rPr>
              <w:t xml:space="preserve">4. Pourquoi la Volga a une telle importance pour la Russie?5. </w:t>
            </w:r>
            <w:r w:rsidRPr="00EE75C4">
              <w:rPr>
                <w:lang w:val="de-DE" w:eastAsia="en-US"/>
              </w:rPr>
              <w:t xml:space="preserve">Quels sont les minéraux de notre pays?   </w:t>
            </w:r>
            <w:r w:rsidRPr="00EE75C4">
              <w:rPr>
                <w:b/>
                <w:i/>
                <w:lang w:val="en-US" w:eastAsia="en-US"/>
              </w:rPr>
              <w:t>Traduisez en français:</w:t>
            </w:r>
          </w:p>
          <w:p w:rsidR="008363D3" w:rsidRPr="00EE75C4" w:rsidRDefault="008363D3" w:rsidP="009079F6">
            <w:pPr>
              <w:pStyle w:val="Style14"/>
              <w:widowControl/>
              <w:ind w:firstLine="0"/>
              <w:rPr>
                <w:lang w:eastAsia="en-US"/>
              </w:rPr>
            </w:pPr>
            <w:r w:rsidRPr="00EE75C4">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lang w:eastAsia="en-US"/>
              </w:rPr>
            </w:pPr>
            <w:r w:rsidRPr="00EE75C4">
              <w:rPr>
                <w:lang w:eastAsia="en-US"/>
              </w:rPr>
              <w:t xml:space="preserve">4.2 Развитие навыков говорения по теме </w:t>
            </w:r>
            <w:r w:rsidRPr="00EE75C4">
              <w:rPr>
                <w:b/>
                <w:lang w:eastAsia="en-US"/>
              </w:rPr>
              <w:t>«Культура и традиции Российской Федерации»</w:t>
            </w:r>
          </w:p>
        </w:tc>
        <w:tc>
          <w:tcPr>
            <w:tcW w:w="1711" w:type="pct"/>
          </w:tcPr>
          <w:p w:rsidR="008363D3" w:rsidRPr="00EE75C4" w:rsidRDefault="008363D3" w:rsidP="009079F6">
            <w:pPr>
              <w:pStyle w:val="Style14"/>
              <w:widowControl/>
              <w:ind w:firstLine="0"/>
              <w:jc w:val="left"/>
              <w:rPr>
                <w:lang w:eastAsia="en-US"/>
              </w:rPr>
            </w:pPr>
            <w:r w:rsidRPr="00EE75C4">
              <w:rPr>
                <w:lang w:eastAsia="en-US"/>
              </w:rPr>
              <w:t>Устный опрос</w:t>
            </w:r>
          </w:p>
        </w:tc>
        <w:tc>
          <w:tcPr>
            <w:tcW w:w="1595" w:type="pct"/>
          </w:tcPr>
          <w:p w:rsidR="008363D3" w:rsidRPr="00EE75C4" w:rsidRDefault="008363D3" w:rsidP="009079F6">
            <w:pPr>
              <w:ind w:firstLine="0"/>
              <w:rPr>
                <w:b/>
                <w:i/>
                <w:color w:val="FF0000"/>
                <w:lang w:val="en-US" w:eastAsia="en-US"/>
              </w:rPr>
            </w:pPr>
            <w:r w:rsidRPr="00EE75C4">
              <w:rPr>
                <w:b/>
                <w:i/>
                <w:lang w:val="en-US" w:eastAsia="en-US"/>
              </w:rPr>
              <w:t>T</w:t>
            </w:r>
            <w:r w:rsidRPr="00EE75C4">
              <w:rPr>
                <w:b/>
                <w:i/>
                <w:lang w:val="de-DE" w:eastAsia="en-US"/>
              </w:rPr>
              <w:t>rouvez</w:t>
            </w:r>
            <w:r w:rsidRPr="00EE75C4">
              <w:rPr>
                <w:b/>
                <w:i/>
                <w:lang w:val="en-US" w:eastAsia="en-US"/>
              </w:rPr>
              <w:t xml:space="preserve"> </w:t>
            </w:r>
            <w:r w:rsidRPr="00EE75C4">
              <w:rPr>
                <w:b/>
                <w:i/>
                <w:lang w:val="de-DE" w:eastAsia="en-US"/>
              </w:rPr>
              <w:t>des</w:t>
            </w:r>
            <w:r w:rsidRPr="00EE75C4">
              <w:rPr>
                <w:b/>
                <w:i/>
                <w:lang w:val="en-US" w:eastAsia="en-US"/>
              </w:rPr>
              <w:t xml:space="preserve"> </w:t>
            </w:r>
            <w:r w:rsidRPr="00EE75C4">
              <w:rPr>
                <w:b/>
                <w:i/>
                <w:lang w:val="de-DE" w:eastAsia="en-US"/>
              </w:rPr>
              <w:t>informations</w:t>
            </w:r>
            <w:r w:rsidRPr="00EE75C4">
              <w:rPr>
                <w:b/>
                <w:i/>
                <w:lang w:val="en-US" w:eastAsia="en-US"/>
              </w:rPr>
              <w:t xml:space="preserve"> </w:t>
            </w:r>
            <w:r w:rsidRPr="00EE75C4">
              <w:rPr>
                <w:b/>
                <w:i/>
                <w:lang w:val="de-DE" w:eastAsia="en-US"/>
              </w:rPr>
              <w:t>et</w:t>
            </w:r>
            <w:r w:rsidRPr="00EE75C4">
              <w:rPr>
                <w:b/>
                <w:i/>
                <w:lang w:val="en-US" w:eastAsia="en-US"/>
              </w:rPr>
              <w:t xml:space="preserve"> </w:t>
            </w:r>
            <w:r w:rsidRPr="00EE75C4">
              <w:rPr>
                <w:b/>
                <w:i/>
                <w:lang w:val="de-DE" w:eastAsia="en-US"/>
              </w:rPr>
              <w:t>faites</w:t>
            </w:r>
            <w:r w:rsidRPr="00EE75C4">
              <w:rPr>
                <w:b/>
                <w:i/>
                <w:lang w:val="en-US" w:eastAsia="en-US"/>
              </w:rPr>
              <w:t xml:space="preserve"> </w:t>
            </w:r>
            <w:r w:rsidRPr="00EE75C4">
              <w:rPr>
                <w:b/>
                <w:i/>
                <w:lang w:val="de-DE" w:eastAsia="en-US"/>
              </w:rPr>
              <w:t>une</w:t>
            </w:r>
            <w:r w:rsidRPr="00EE75C4">
              <w:rPr>
                <w:b/>
                <w:i/>
                <w:lang w:val="en-US" w:eastAsia="en-US"/>
              </w:rPr>
              <w:t xml:space="preserve"> </w:t>
            </w:r>
            <w:r w:rsidRPr="00EE75C4">
              <w:rPr>
                <w:b/>
                <w:i/>
                <w:lang w:val="de-DE" w:eastAsia="en-US"/>
              </w:rPr>
              <w:t>pr</w:t>
            </w:r>
            <w:r w:rsidRPr="00EE75C4">
              <w:rPr>
                <w:b/>
                <w:i/>
                <w:lang w:val="en-US" w:eastAsia="en-US"/>
              </w:rPr>
              <w:t>é</w:t>
            </w:r>
            <w:r w:rsidRPr="00EE75C4">
              <w:rPr>
                <w:b/>
                <w:i/>
                <w:lang w:val="de-DE" w:eastAsia="en-US"/>
              </w:rPr>
              <w:t>sentation</w:t>
            </w:r>
            <w:r w:rsidRPr="00EE75C4">
              <w:rPr>
                <w:b/>
                <w:i/>
                <w:lang w:val="en-US" w:eastAsia="en-US"/>
              </w:rPr>
              <w:t xml:space="preserve"> d</w:t>
            </w:r>
            <w:r w:rsidRPr="00EE75C4">
              <w:rPr>
                <w:b/>
                <w:i/>
                <w:lang w:val="de-DE" w:eastAsia="en-US"/>
              </w:rPr>
              <w:t>es</w:t>
            </w:r>
            <w:r w:rsidRPr="00EE75C4">
              <w:rPr>
                <w:b/>
                <w:i/>
                <w:lang w:val="en-US" w:eastAsia="en-US"/>
              </w:rPr>
              <w:t xml:space="preserve"> </w:t>
            </w:r>
            <w:r w:rsidRPr="00EE75C4">
              <w:rPr>
                <w:b/>
                <w:i/>
                <w:lang w:val="de-DE" w:eastAsia="en-US"/>
              </w:rPr>
              <w:t>personnes</w:t>
            </w:r>
            <w:r w:rsidRPr="00EE75C4">
              <w:rPr>
                <w:b/>
                <w:i/>
                <w:lang w:val="en-US" w:eastAsia="en-US"/>
              </w:rPr>
              <w:t xml:space="preserve"> </w:t>
            </w:r>
            <w:r w:rsidRPr="00EE75C4">
              <w:rPr>
                <w:b/>
                <w:i/>
                <w:lang w:val="de-DE" w:eastAsia="en-US"/>
              </w:rPr>
              <w:t>c</w:t>
            </w:r>
            <w:r w:rsidRPr="00EE75C4">
              <w:rPr>
                <w:b/>
                <w:i/>
                <w:lang w:val="en-US" w:eastAsia="en-US"/>
              </w:rPr>
              <w:t>é</w:t>
            </w:r>
            <w:r w:rsidRPr="00EE75C4">
              <w:rPr>
                <w:b/>
                <w:i/>
                <w:lang w:val="de-DE" w:eastAsia="en-US"/>
              </w:rPr>
              <w:t>l</w:t>
            </w:r>
            <w:r w:rsidRPr="00EE75C4">
              <w:rPr>
                <w:b/>
                <w:i/>
                <w:lang w:val="en-US" w:eastAsia="en-US"/>
              </w:rPr>
              <w:t>è</w:t>
            </w:r>
            <w:r w:rsidRPr="00EE75C4">
              <w:rPr>
                <w:b/>
                <w:i/>
                <w:lang w:val="de-DE" w:eastAsia="en-US"/>
              </w:rPr>
              <w:t>bres</w:t>
            </w:r>
            <w:r w:rsidRPr="00EE75C4">
              <w:rPr>
                <w:b/>
                <w:i/>
                <w:lang w:val="en-US" w:eastAsia="en-US"/>
              </w:rPr>
              <w:t xml:space="preserve"> </w:t>
            </w:r>
            <w:r w:rsidRPr="00EE75C4">
              <w:rPr>
                <w:b/>
                <w:i/>
                <w:lang w:val="de-DE" w:eastAsia="en-US"/>
              </w:rPr>
              <w:t>dans</w:t>
            </w:r>
            <w:r w:rsidRPr="00EE75C4">
              <w:rPr>
                <w:b/>
                <w:i/>
                <w:lang w:val="en-US" w:eastAsia="en-US"/>
              </w:rPr>
              <w:t xml:space="preserve"> </w:t>
            </w:r>
            <w:r w:rsidRPr="00EE75C4">
              <w:rPr>
                <w:b/>
                <w:i/>
                <w:lang w:val="de-DE" w:eastAsia="en-US"/>
              </w:rPr>
              <w:t>le</w:t>
            </w:r>
            <w:r w:rsidRPr="00EE75C4">
              <w:rPr>
                <w:b/>
                <w:i/>
                <w:lang w:val="en-US" w:eastAsia="en-US"/>
              </w:rPr>
              <w:t xml:space="preserve"> </w:t>
            </w:r>
            <w:r w:rsidRPr="00EE75C4">
              <w:rPr>
                <w:b/>
                <w:i/>
                <w:lang w:val="de-DE" w:eastAsia="en-US"/>
              </w:rPr>
              <w:t>domaine</w:t>
            </w:r>
            <w:r w:rsidRPr="00EE75C4">
              <w:rPr>
                <w:b/>
                <w:i/>
                <w:lang w:val="en-US" w:eastAsia="en-US"/>
              </w:rPr>
              <w:t xml:space="preserve"> </w:t>
            </w:r>
            <w:r w:rsidRPr="00EE75C4">
              <w:rPr>
                <w:b/>
                <w:i/>
                <w:lang w:val="de-DE" w:eastAsia="en-US"/>
              </w:rPr>
              <w:t>de</w:t>
            </w:r>
            <w:r w:rsidRPr="00EE75C4">
              <w:rPr>
                <w:b/>
                <w:i/>
                <w:lang w:val="en-US" w:eastAsia="en-US"/>
              </w:rPr>
              <w:t xml:space="preserve"> </w:t>
            </w:r>
            <w:r w:rsidRPr="00EE75C4">
              <w:rPr>
                <w:b/>
                <w:i/>
                <w:lang w:val="de-DE" w:eastAsia="en-US"/>
              </w:rPr>
              <w:t>la</w:t>
            </w:r>
            <w:r w:rsidRPr="00EE75C4">
              <w:rPr>
                <w:b/>
                <w:i/>
                <w:lang w:val="en-US" w:eastAsia="en-US"/>
              </w:rPr>
              <w:t xml:space="preserve"> </w:t>
            </w:r>
            <w:r w:rsidRPr="00EE75C4">
              <w:rPr>
                <w:b/>
                <w:i/>
                <w:lang w:val="de-DE" w:eastAsia="en-US"/>
              </w:rPr>
              <w:t>litt</w:t>
            </w:r>
            <w:r w:rsidRPr="00EE75C4">
              <w:rPr>
                <w:b/>
                <w:i/>
                <w:lang w:val="en-US" w:eastAsia="en-US"/>
              </w:rPr>
              <w:t>é</w:t>
            </w:r>
            <w:r w:rsidRPr="00EE75C4">
              <w:rPr>
                <w:b/>
                <w:i/>
                <w:lang w:val="de-DE" w:eastAsia="en-US"/>
              </w:rPr>
              <w:t>rature</w:t>
            </w:r>
            <w:r w:rsidRPr="00EE75C4">
              <w:rPr>
                <w:b/>
                <w:i/>
                <w:lang w:val="en-US" w:eastAsia="en-US"/>
              </w:rPr>
              <w:t xml:space="preserve">, </w:t>
            </w:r>
            <w:r w:rsidRPr="00EE75C4">
              <w:rPr>
                <w:b/>
                <w:i/>
                <w:lang w:val="de-DE" w:eastAsia="en-US"/>
              </w:rPr>
              <w:t>de</w:t>
            </w:r>
            <w:r w:rsidRPr="00EE75C4">
              <w:rPr>
                <w:b/>
                <w:i/>
                <w:lang w:val="en-US" w:eastAsia="en-US"/>
              </w:rPr>
              <w:t xml:space="preserve"> </w:t>
            </w:r>
            <w:r w:rsidRPr="00EE75C4">
              <w:rPr>
                <w:b/>
                <w:i/>
                <w:lang w:val="de-DE" w:eastAsia="en-US"/>
              </w:rPr>
              <w:t>la</w:t>
            </w:r>
            <w:r w:rsidRPr="00EE75C4">
              <w:rPr>
                <w:b/>
                <w:i/>
                <w:lang w:val="en-US" w:eastAsia="en-US"/>
              </w:rPr>
              <w:t xml:space="preserve"> </w:t>
            </w:r>
            <w:r w:rsidRPr="00EE75C4">
              <w:rPr>
                <w:b/>
                <w:i/>
                <w:lang w:val="de-DE" w:eastAsia="en-US"/>
              </w:rPr>
              <w:t>po</w:t>
            </w:r>
            <w:r w:rsidRPr="00EE75C4">
              <w:rPr>
                <w:b/>
                <w:i/>
                <w:lang w:val="en-US" w:eastAsia="en-US"/>
              </w:rPr>
              <w:t>é</w:t>
            </w:r>
            <w:r w:rsidRPr="00EE75C4">
              <w:rPr>
                <w:b/>
                <w:i/>
                <w:lang w:val="de-DE" w:eastAsia="en-US"/>
              </w:rPr>
              <w:t>sie</w:t>
            </w:r>
            <w:r w:rsidRPr="00EE75C4">
              <w:rPr>
                <w:b/>
                <w:i/>
                <w:lang w:val="en-US" w:eastAsia="en-US"/>
              </w:rPr>
              <w:t xml:space="preserve">, </w:t>
            </w:r>
            <w:r w:rsidRPr="00EE75C4">
              <w:rPr>
                <w:b/>
                <w:i/>
                <w:lang w:val="de-DE" w:eastAsia="en-US"/>
              </w:rPr>
              <w:t>de</w:t>
            </w:r>
            <w:r w:rsidRPr="00EE75C4">
              <w:rPr>
                <w:b/>
                <w:i/>
                <w:lang w:val="en-US" w:eastAsia="en-US"/>
              </w:rPr>
              <w:t xml:space="preserve"> </w:t>
            </w:r>
            <w:r w:rsidRPr="00EE75C4">
              <w:rPr>
                <w:b/>
                <w:i/>
                <w:lang w:val="de-DE" w:eastAsia="en-US"/>
              </w:rPr>
              <w:t>la</w:t>
            </w:r>
            <w:r w:rsidRPr="00EE75C4">
              <w:rPr>
                <w:b/>
                <w:i/>
                <w:lang w:val="en-US" w:eastAsia="en-US"/>
              </w:rPr>
              <w:t xml:space="preserve"> </w:t>
            </w:r>
            <w:r w:rsidRPr="00EE75C4">
              <w:rPr>
                <w:b/>
                <w:i/>
                <w:lang w:val="de-DE" w:eastAsia="en-US"/>
              </w:rPr>
              <w:t>peinture</w:t>
            </w:r>
            <w:r w:rsidRPr="00EE75C4">
              <w:rPr>
                <w:b/>
                <w:i/>
                <w:lang w:val="en-US" w:eastAsia="en-US"/>
              </w:rPr>
              <w:t xml:space="preserve">, </w:t>
            </w:r>
            <w:r w:rsidRPr="00EE75C4">
              <w:rPr>
                <w:b/>
                <w:i/>
                <w:lang w:val="de-DE" w:eastAsia="en-US"/>
              </w:rPr>
              <w:t>de</w:t>
            </w:r>
            <w:r w:rsidRPr="00EE75C4">
              <w:rPr>
                <w:b/>
                <w:i/>
                <w:lang w:val="en-US" w:eastAsia="en-US"/>
              </w:rPr>
              <w:t xml:space="preserve"> </w:t>
            </w:r>
            <w:r w:rsidRPr="00EE75C4">
              <w:rPr>
                <w:b/>
                <w:i/>
                <w:lang w:val="de-DE" w:eastAsia="en-US"/>
              </w:rPr>
              <w:t>la</w:t>
            </w:r>
            <w:r w:rsidRPr="00EE75C4">
              <w:rPr>
                <w:b/>
                <w:i/>
                <w:lang w:val="en-US" w:eastAsia="en-US"/>
              </w:rPr>
              <w:t xml:space="preserve"> </w:t>
            </w:r>
            <w:r w:rsidRPr="00EE75C4">
              <w:rPr>
                <w:b/>
                <w:i/>
                <w:lang w:val="de-DE" w:eastAsia="en-US"/>
              </w:rPr>
              <w:t>musique</w:t>
            </w:r>
            <w:r w:rsidRPr="00EE75C4">
              <w:rPr>
                <w:b/>
                <w:i/>
                <w:lang w:val="en-US" w:eastAsia="en-US"/>
              </w:rPr>
              <w:t xml:space="preserve">, </w:t>
            </w:r>
            <w:r w:rsidRPr="00EE75C4">
              <w:rPr>
                <w:b/>
                <w:i/>
                <w:lang w:val="de-DE" w:eastAsia="en-US"/>
              </w:rPr>
              <w:t>du</w:t>
            </w:r>
            <w:r w:rsidRPr="00EE75C4">
              <w:rPr>
                <w:b/>
                <w:i/>
                <w:lang w:val="en-US" w:eastAsia="en-US"/>
              </w:rPr>
              <w:t xml:space="preserve"> </w:t>
            </w:r>
            <w:r w:rsidRPr="00EE75C4">
              <w:rPr>
                <w:b/>
                <w:i/>
                <w:lang w:val="de-DE" w:eastAsia="en-US"/>
              </w:rPr>
              <w:t>th</w:t>
            </w:r>
            <w:r w:rsidRPr="00EE75C4">
              <w:rPr>
                <w:b/>
                <w:i/>
                <w:lang w:val="en-US" w:eastAsia="en-US"/>
              </w:rPr>
              <w:t>éâ</w:t>
            </w:r>
            <w:r w:rsidRPr="00EE75C4">
              <w:rPr>
                <w:b/>
                <w:i/>
                <w:lang w:val="de-DE" w:eastAsia="en-US"/>
              </w:rPr>
              <w:t>tre</w:t>
            </w:r>
            <w:r w:rsidRPr="00EE75C4">
              <w:rPr>
                <w:b/>
                <w:i/>
                <w:lang w:val="en-US" w:eastAsia="en-US"/>
              </w:rPr>
              <w:t xml:space="preserve">, </w:t>
            </w:r>
            <w:r w:rsidRPr="00EE75C4">
              <w:rPr>
                <w:b/>
                <w:i/>
                <w:lang w:val="de-DE" w:eastAsia="en-US"/>
              </w:rPr>
              <w:t>du</w:t>
            </w:r>
            <w:r w:rsidRPr="00EE75C4">
              <w:rPr>
                <w:b/>
                <w:i/>
                <w:lang w:val="en-US" w:eastAsia="en-US"/>
              </w:rPr>
              <w:t xml:space="preserve"> </w:t>
            </w:r>
            <w:r w:rsidRPr="00EE75C4">
              <w:rPr>
                <w:b/>
                <w:i/>
                <w:lang w:val="de-DE" w:eastAsia="en-US"/>
              </w:rPr>
              <w:t>cin</w:t>
            </w:r>
            <w:r w:rsidRPr="00EE75C4">
              <w:rPr>
                <w:b/>
                <w:i/>
                <w:lang w:val="en-US" w:eastAsia="en-US"/>
              </w:rPr>
              <w:t>é</w:t>
            </w:r>
            <w:r w:rsidRPr="00EE75C4">
              <w:rPr>
                <w:b/>
                <w:i/>
                <w:lang w:val="de-DE" w:eastAsia="en-US"/>
              </w:rPr>
              <w:t>ma</w:t>
            </w:r>
            <w:r w:rsidRPr="00EE75C4">
              <w:rPr>
                <w:b/>
                <w:i/>
                <w:lang w:val="en-US" w:eastAsia="en-US"/>
              </w:rPr>
              <w:t>.</w:t>
            </w:r>
          </w:p>
          <w:p w:rsidR="008363D3" w:rsidRPr="00EE75C4" w:rsidRDefault="008363D3" w:rsidP="009079F6">
            <w:pPr>
              <w:ind w:firstLine="0"/>
              <w:rPr>
                <w:b/>
                <w:i/>
                <w:color w:val="FF0000"/>
                <w:lang w:val="en-US" w:eastAsia="en-US"/>
              </w:rPr>
            </w:pPr>
          </w:p>
          <w:p w:rsidR="008363D3" w:rsidRPr="00EE75C4" w:rsidRDefault="008363D3" w:rsidP="009079F6">
            <w:pPr>
              <w:ind w:firstLine="0"/>
              <w:rPr>
                <w:b/>
                <w:i/>
                <w:iCs/>
                <w:lang w:val="en-US" w:eastAsia="en-US"/>
              </w:rPr>
            </w:pPr>
            <w:r w:rsidRPr="00EE75C4">
              <w:rPr>
                <w:b/>
                <w:i/>
                <w:iCs/>
                <w:lang w:val="en-US" w:eastAsia="en-US"/>
              </w:rPr>
              <w:t>Arrangez les parties de la lettre ci-dessous</w:t>
            </w:r>
          </w:p>
          <w:p w:rsidR="008363D3" w:rsidRPr="00EE75C4" w:rsidRDefault="008363D3" w:rsidP="009079F6">
            <w:pPr>
              <w:rPr>
                <w:color w:val="FF0000"/>
                <w:lang w:val="en-US" w:eastAsia="en-US"/>
              </w:rPr>
            </w:pPr>
          </w:p>
          <w:p w:rsidR="008363D3" w:rsidRPr="00EE75C4" w:rsidRDefault="008363D3" w:rsidP="009079F6">
            <w:pPr>
              <w:rPr>
                <w:lang w:val="de-DE" w:eastAsia="en-US"/>
              </w:rPr>
            </w:pPr>
            <w:r w:rsidRPr="00EE75C4">
              <w:rPr>
                <w:lang w:val="de-DE" w:eastAsia="en-US"/>
              </w:rPr>
              <w:lastRenderedPageBreak/>
              <w:t>Aubert &amp; Cie (1)</w:t>
            </w:r>
          </w:p>
          <w:p w:rsidR="008363D3" w:rsidRPr="00EE75C4" w:rsidRDefault="008363D3" w:rsidP="009079F6">
            <w:pPr>
              <w:rPr>
                <w:lang w:val="de-DE" w:eastAsia="en-US"/>
              </w:rPr>
            </w:pPr>
            <w:r w:rsidRPr="00EE75C4">
              <w:rPr>
                <w:shd w:val="clear" w:color="auto" w:fill="F9F8F5"/>
                <w:lang w:val="de-DE" w:eastAsia="en-US"/>
              </w:rPr>
              <w:t>Code postal</w:t>
            </w:r>
            <w:r w:rsidRPr="00EE75C4">
              <w:rPr>
                <w:lang w:val="de-DE" w:eastAsia="en-US"/>
              </w:rPr>
              <w:t xml:space="preserve"> 75014 Paris (2)</w:t>
            </w:r>
          </w:p>
          <w:p w:rsidR="008363D3" w:rsidRPr="00EE75C4" w:rsidRDefault="008363D3" w:rsidP="009079F6">
            <w:pPr>
              <w:rPr>
                <w:lang w:val="de-DE" w:eastAsia="en-US"/>
              </w:rPr>
            </w:pPr>
            <w:r w:rsidRPr="00EE75C4">
              <w:rPr>
                <w:lang w:val="de-DE" w:eastAsia="en-US"/>
              </w:rPr>
              <w:t>(3) M. Jean Bertrand</w:t>
            </w:r>
          </w:p>
          <w:p w:rsidR="008363D3" w:rsidRPr="00EE75C4" w:rsidRDefault="008363D3" w:rsidP="009079F6">
            <w:pPr>
              <w:rPr>
                <w:lang w:val="en-US" w:eastAsia="en-US"/>
              </w:rPr>
            </w:pPr>
            <w:r w:rsidRPr="00EE75C4">
              <w:rPr>
                <w:lang w:val="en-US" w:eastAsia="en-US"/>
              </w:rPr>
              <w:t xml:space="preserve">(4) Etablissement  Butot </w:t>
            </w:r>
          </w:p>
          <w:p w:rsidR="008363D3" w:rsidRPr="00EE75C4" w:rsidRDefault="008363D3" w:rsidP="009079F6">
            <w:pPr>
              <w:rPr>
                <w:lang w:val="en-US" w:eastAsia="en-US"/>
              </w:rPr>
            </w:pPr>
            <w:r w:rsidRPr="00EE75C4">
              <w:rPr>
                <w:lang w:val="en-US" w:eastAsia="en-US"/>
              </w:rPr>
              <w:t xml:space="preserve"> (5)  20, Rue du Rhône</w:t>
            </w:r>
          </w:p>
          <w:p w:rsidR="008363D3" w:rsidRPr="00EE75C4" w:rsidRDefault="008363D3" w:rsidP="009079F6">
            <w:pPr>
              <w:rPr>
                <w:lang w:val="en-US" w:eastAsia="en-US"/>
              </w:rPr>
            </w:pPr>
          </w:p>
          <w:p w:rsidR="008363D3" w:rsidRPr="00EE75C4" w:rsidRDefault="008363D3" w:rsidP="009079F6">
            <w:pPr>
              <w:rPr>
                <w:lang w:val="en-US" w:eastAsia="en-US"/>
              </w:rPr>
            </w:pPr>
            <w:r w:rsidRPr="00EE75C4">
              <w:rPr>
                <w:lang w:eastAsia="en-US"/>
              </w:rPr>
              <w:t>А</w:t>
            </w:r>
            <w:r w:rsidRPr="00EE75C4">
              <w:rPr>
                <w:lang w:val="en-US" w:eastAsia="en-US"/>
              </w:rPr>
              <w:t xml:space="preserve"> la Société de l</w:t>
            </w:r>
            <w:r w:rsidR="002E5AE5">
              <w:rPr>
                <w:lang w:val="en-US" w:eastAsia="en-US"/>
              </w:rPr>
              <w:t>’</w:t>
            </w:r>
            <w:r w:rsidRPr="00EE75C4">
              <w:rPr>
                <w:lang w:val="en-US" w:eastAsia="en-US"/>
              </w:rPr>
              <w:t>expéditeur</w:t>
            </w:r>
          </w:p>
          <w:p w:rsidR="008363D3" w:rsidRPr="00EE75C4" w:rsidRDefault="008363D3" w:rsidP="009079F6">
            <w:pPr>
              <w:rPr>
                <w:lang w:val="en-US" w:eastAsia="en-US"/>
              </w:rPr>
            </w:pPr>
            <w:r w:rsidRPr="00EE75C4">
              <w:rPr>
                <w:lang w:val="en-US" w:eastAsia="en-US"/>
              </w:rPr>
              <w:t>B  la ville d</w:t>
            </w:r>
            <w:r w:rsidR="002E5AE5">
              <w:rPr>
                <w:lang w:val="en-US" w:eastAsia="en-US"/>
              </w:rPr>
              <w:t>’</w:t>
            </w:r>
            <w:r w:rsidRPr="00EE75C4">
              <w:rPr>
                <w:lang w:val="en-US" w:eastAsia="en-US"/>
              </w:rPr>
              <w:t>où vient la lettre</w:t>
            </w:r>
          </w:p>
          <w:p w:rsidR="008363D3" w:rsidRPr="00EE75C4" w:rsidRDefault="008363D3" w:rsidP="009079F6">
            <w:pPr>
              <w:rPr>
                <w:lang w:val="de-DE" w:eastAsia="en-US"/>
              </w:rPr>
            </w:pPr>
            <w:r w:rsidRPr="00EE75C4">
              <w:rPr>
                <w:lang w:val="de-DE" w:eastAsia="en-US"/>
              </w:rPr>
              <w:t>C  le nom du destinataire</w:t>
            </w:r>
          </w:p>
          <w:p w:rsidR="008363D3" w:rsidRPr="00EE75C4" w:rsidRDefault="008363D3" w:rsidP="009079F6">
            <w:pPr>
              <w:rPr>
                <w:lang w:val="de-DE" w:eastAsia="en-US"/>
              </w:rPr>
            </w:pPr>
            <w:r w:rsidRPr="00EE75C4">
              <w:rPr>
                <w:lang w:val="de-DE" w:eastAsia="en-US"/>
              </w:rPr>
              <w:t>D la rue du destinataire</w:t>
            </w:r>
          </w:p>
          <w:p w:rsidR="008363D3" w:rsidRPr="00EE75C4" w:rsidRDefault="008363D3" w:rsidP="009079F6">
            <w:pPr>
              <w:rPr>
                <w:lang w:val="de-DE" w:eastAsia="en-US"/>
              </w:rPr>
            </w:pPr>
            <w:r w:rsidRPr="00EE75C4">
              <w:rPr>
                <w:lang w:val="de-DE" w:eastAsia="en-US"/>
              </w:rPr>
              <w:t>E la Société du destinataire</w:t>
            </w:r>
          </w:p>
          <w:p w:rsidR="008363D3" w:rsidRPr="00EE75C4" w:rsidRDefault="008363D3" w:rsidP="009079F6">
            <w:pPr>
              <w:rPr>
                <w:lang w:val="de-DE"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 xml:space="preserve">4.3 Развитие навыков письма по теме </w:t>
            </w:r>
            <w:r w:rsidRPr="00EE75C4">
              <w:rPr>
                <w:b/>
                <w:lang w:eastAsia="en-US"/>
              </w:rPr>
              <w:t>«Крупные города Российской Федерации</w:t>
            </w:r>
            <w:r w:rsidRPr="00EE75C4">
              <w:rPr>
                <w:lang w:eastAsia="en-US"/>
              </w:rPr>
              <w:t>»</w:t>
            </w:r>
          </w:p>
        </w:tc>
        <w:tc>
          <w:tcPr>
            <w:tcW w:w="1711" w:type="pct"/>
          </w:tcPr>
          <w:p w:rsidR="008363D3" w:rsidRPr="00EE75C4" w:rsidRDefault="008363D3" w:rsidP="009079F6">
            <w:pPr>
              <w:pStyle w:val="Style14"/>
              <w:widowControl/>
              <w:ind w:firstLine="0"/>
              <w:jc w:val="left"/>
              <w:rPr>
                <w:lang w:eastAsia="en-US"/>
              </w:rPr>
            </w:pPr>
            <w:r w:rsidRPr="00EE75C4">
              <w:rPr>
                <w:lang w:eastAsia="en-US"/>
              </w:rPr>
              <w:t>Проверка письменного задания</w:t>
            </w:r>
          </w:p>
        </w:tc>
        <w:tc>
          <w:tcPr>
            <w:tcW w:w="1595" w:type="pct"/>
          </w:tcPr>
          <w:p w:rsidR="008363D3" w:rsidRPr="00EE75C4" w:rsidRDefault="008363D3" w:rsidP="009079F6">
            <w:pPr>
              <w:pStyle w:val="20"/>
              <w:shd w:val="clear" w:color="auto" w:fill="FFFFFF"/>
              <w:rPr>
                <w:bCs w:val="0"/>
                <w:szCs w:val="24"/>
                <w:lang w:val="en-US" w:eastAsia="en-US"/>
              </w:rPr>
            </w:pPr>
            <w:r w:rsidRPr="00EE75C4">
              <w:rPr>
                <w:bCs w:val="0"/>
                <w:szCs w:val="24"/>
                <w:lang w:val="en-US" w:eastAsia="en-US"/>
              </w:rPr>
              <w:t>Préparez le récit sur le thème “Ma ville natale” (de vive voix).</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Quand a été fondée la ville de Magnitogorsk?</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Où est située cette ville?</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Par quoi est connue la ville de Magnitogorsk?</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Combien d’habitants compte la ville ?</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Y a-t-il beuacoup d’entreprises industrielles à Magnitogorsk?</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Combien de pays étrangers reçoivent le métal de Magnitogorsk?</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 xml:space="preserve"> Quelles sont les autres entreprises outre le complexe métallurgique?</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 xml:space="preserve">Combien d’écoles supérieures    y a-t-il </w:t>
            </w:r>
            <w:r w:rsidRPr="00EE75C4">
              <w:rPr>
                <w:szCs w:val="24"/>
              </w:rPr>
              <w:lastRenderedPageBreak/>
              <w:t>dans cette ville?</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Est-ce qu’ on construit beaucoup dans la ville?</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Quel monument on a errigé à l’occasion du cinquantenaire  de la ville?</w:t>
            </w:r>
          </w:p>
          <w:p w:rsidR="008363D3" w:rsidRPr="00EE75C4" w:rsidRDefault="008363D3" w:rsidP="009079F6">
            <w:pPr>
              <w:pStyle w:val="af9"/>
              <w:widowControl w:val="0"/>
              <w:numPr>
                <w:ilvl w:val="0"/>
                <w:numId w:val="19"/>
              </w:numPr>
              <w:overflowPunct w:val="0"/>
              <w:autoSpaceDE w:val="0"/>
              <w:autoSpaceDN w:val="0"/>
              <w:adjustRightInd w:val="0"/>
              <w:spacing w:line="240" w:lineRule="auto"/>
              <w:ind w:left="29" w:firstLine="0"/>
              <w:rPr>
                <w:szCs w:val="24"/>
              </w:rPr>
            </w:pPr>
            <w:r w:rsidRPr="00EE75C4">
              <w:rPr>
                <w:szCs w:val="24"/>
              </w:rPr>
              <w:t>Qu’est-ce que représente ce monument?</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b/>
                <w:lang w:eastAsia="en-US"/>
              </w:rPr>
            </w:pPr>
            <w:r w:rsidRPr="00EE75C4">
              <w:rPr>
                <w:b/>
                <w:lang w:eastAsia="en-US"/>
              </w:rPr>
              <w:lastRenderedPageBreak/>
              <w:t>5.Страны изучаемого языка</w:t>
            </w:r>
          </w:p>
        </w:tc>
        <w:tc>
          <w:tcPr>
            <w:tcW w:w="1711" w:type="pct"/>
          </w:tcPr>
          <w:p w:rsidR="008363D3" w:rsidRPr="00EE75C4" w:rsidRDefault="008363D3" w:rsidP="009079F6">
            <w:pPr>
              <w:pStyle w:val="Style14"/>
              <w:widowControl/>
              <w:ind w:firstLine="0"/>
              <w:jc w:val="left"/>
              <w:rPr>
                <w:color w:val="000000"/>
                <w:lang w:eastAsia="en-US"/>
              </w:rPr>
            </w:pPr>
          </w:p>
        </w:tc>
        <w:tc>
          <w:tcPr>
            <w:tcW w:w="1595" w:type="pct"/>
          </w:tcPr>
          <w:p w:rsidR="008363D3" w:rsidRPr="00EE75C4" w:rsidRDefault="008363D3" w:rsidP="009079F6">
            <w:pPr>
              <w:pStyle w:val="Style14"/>
              <w:widowControl/>
              <w:ind w:firstLine="0"/>
              <w:rPr>
                <w:color w:val="000000"/>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lang w:eastAsia="en-US"/>
              </w:rPr>
            </w:pPr>
            <w:r w:rsidRPr="00EE75C4">
              <w:rPr>
                <w:lang w:eastAsia="en-US"/>
              </w:rPr>
              <w:t xml:space="preserve">5.1 Развитие умений и навыков чтения и письма по теме:  </w:t>
            </w:r>
            <w:r w:rsidRPr="00EE75C4">
              <w:rPr>
                <w:b/>
                <w:lang w:eastAsia="en-US"/>
              </w:rPr>
              <w:t>«Географическое положение и политическая система страны изучаемого языка»</w:t>
            </w:r>
          </w:p>
        </w:tc>
        <w:tc>
          <w:tcPr>
            <w:tcW w:w="1711" w:type="pct"/>
          </w:tcPr>
          <w:p w:rsidR="008363D3" w:rsidRPr="00EE75C4" w:rsidRDefault="008363D3" w:rsidP="009079F6">
            <w:pPr>
              <w:pStyle w:val="Style14"/>
              <w:widowControl/>
              <w:ind w:firstLine="0"/>
              <w:jc w:val="left"/>
              <w:rPr>
                <w:lang w:eastAsia="en-US"/>
              </w:rPr>
            </w:pPr>
            <w:r w:rsidRPr="00EE75C4">
              <w:rPr>
                <w:lang w:eastAsia="en-US"/>
              </w:rPr>
              <w:t>Выборочный опрос,</w:t>
            </w:r>
          </w:p>
          <w:p w:rsidR="008363D3" w:rsidRPr="00EE75C4" w:rsidRDefault="008363D3" w:rsidP="009079F6">
            <w:pPr>
              <w:pStyle w:val="Style14"/>
              <w:widowControl/>
              <w:ind w:firstLine="0"/>
              <w:jc w:val="left"/>
              <w:rPr>
                <w:lang w:eastAsia="en-US"/>
              </w:rPr>
            </w:pPr>
            <w:r w:rsidRPr="00EE75C4">
              <w:rPr>
                <w:lang w:eastAsia="en-US"/>
              </w:rPr>
              <w:t>проверка письменных работ</w:t>
            </w:r>
          </w:p>
        </w:tc>
        <w:tc>
          <w:tcPr>
            <w:tcW w:w="1595" w:type="pct"/>
          </w:tcPr>
          <w:p w:rsidR="008363D3" w:rsidRPr="00EE75C4" w:rsidRDefault="008363D3" w:rsidP="009079F6">
            <w:pPr>
              <w:pStyle w:val="Style14"/>
              <w:widowControl/>
              <w:ind w:firstLine="0"/>
              <w:rPr>
                <w:b/>
                <w:i/>
                <w:lang w:val="en-US" w:eastAsia="en-US"/>
              </w:rPr>
            </w:pPr>
            <w:r w:rsidRPr="00EE75C4">
              <w:rPr>
                <w:b/>
                <w:i/>
                <w:lang w:val="en-US" w:eastAsia="en-US"/>
              </w:rPr>
              <w:t>Répondez aux questions ci-dessous:</w:t>
            </w:r>
          </w:p>
          <w:p w:rsidR="008363D3" w:rsidRPr="00EE75C4" w:rsidRDefault="008363D3" w:rsidP="009079F6">
            <w:pPr>
              <w:pStyle w:val="Style14"/>
              <w:widowControl/>
              <w:numPr>
                <w:ilvl w:val="0"/>
                <w:numId w:val="20"/>
              </w:numPr>
              <w:ind w:left="29" w:firstLine="331"/>
              <w:rPr>
                <w:shd w:val="clear" w:color="auto" w:fill="FFFFFF"/>
                <w:lang w:val="en-US" w:eastAsia="en-US"/>
              </w:rPr>
            </w:pPr>
            <w:r w:rsidRPr="00EE75C4">
              <w:rPr>
                <w:shd w:val="clear" w:color="auto" w:fill="FFFFFF"/>
                <w:lang w:val="en-US" w:eastAsia="en-US"/>
              </w:rPr>
              <w:t>Sur quells espaces maritimes la </w:t>
            </w:r>
            <w:hyperlink r:id="rId98" w:tooltip="France" w:history="1">
              <w:r w:rsidRPr="00EE75C4">
                <w:rPr>
                  <w:rStyle w:val="a4"/>
                  <w:shd w:val="clear" w:color="auto" w:fill="FFFFFF"/>
                  <w:lang w:val="en-US" w:eastAsia="en-US"/>
                </w:rPr>
                <w:t>France</w:t>
              </w:r>
            </w:hyperlink>
            <w:r w:rsidRPr="00EE75C4">
              <w:rPr>
                <w:shd w:val="clear" w:color="auto" w:fill="FFFFFF"/>
                <w:lang w:val="en-US" w:eastAsia="en-US"/>
              </w:rPr>
              <w:t> est elle ouverte? 2) Avec quells pays a-t-elle des fronti</w:t>
            </w:r>
            <w:r w:rsidRPr="00EE75C4">
              <w:rPr>
                <w:rFonts w:ascii="Tahoma" w:hAnsi="Tahoma"/>
                <w:shd w:val="clear" w:color="auto" w:fill="FFFFFF"/>
                <w:lang w:eastAsia="en-US"/>
              </w:rPr>
              <w:t>ѐ</w:t>
            </w:r>
            <w:r w:rsidRPr="00EE75C4">
              <w:rPr>
                <w:shd w:val="clear" w:color="auto" w:fill="FFFFFF"/>
                <w:lang w:val="en-US" w:eastAsia="en-US"/>
              </w:rPr>
              <w:t>res communes? 3) Pourquoi apprécie-t-on le relief de la </w:t>
            </w:r>
            <w:hyperlink r:id="rId99" w:tooltip="France" w:history="1">
              <w:r w:rsidRPr="00EE75C4">
                <w:rPr>
                  <w:rStyle w:val="a4"/>
                  <w:shd w:val="clear" w:color="auto" w:fill="FFFFFF"/>
                  <w:lang w:val="en-US" w:eastAsia="en-US"/>
                </w:rPr>
                <w:t>France</w:t>
              </w:r>
            </w:hyperlink>
            <w:r w:rsidRPr="00EE75C4">
              <w:rPr>
                <w:shd w:val="clear" w:color="auto" w:fill="FFFFFF"/>
                <w:lang w:val="en-US" w:eastAsia="en-US"/>
              </w:rPr>
              <w:t> comme varié? 4) Quels types de climat a la </w:t>
            </w:r>
            <w:hyperlink r:id="rId100" w:tooltip="France" w:history="1">
              <w:r w:rsidRPr="00EE75C4">
                <w:rPr>
                  <w:rStyle w:val="a4"/>
                  <w:shd w:val="clear" w:color="auto" w:fill="FFFFFF"/>
                  <w:lang w:val="en-US" w:eastAsia="en-US"/>
                </w:rPr>
                <w:t>France</w:t>
              </w:r>
            </w:hyperlink>
            <w:r w:rsidRPr="00EE75C4">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1" w:tooltip="France" w:history="1">
              <w:r w:rsidRPr="00EE75C4">
                <w:rPr>
                  <w:rStyle w:val="a4"/>
                  <w:shd w:val="clear" w:color="auto" w:fill="FFFFFF"/>
                  <w:lang w:val="en-US" w:eastAsia="en-US"/>
                </w:rPr>
                <w:t>France</w:t>
              </w:r>
            </w:hyperlink>
            <w:r w:rsidRPr="00EE75C4">
              <w:rPr>
                <w:shd w:val="clear" w:color="auto" w:fill="FFFFFF"/>
                <w:lang w:val="en-US" w:eastAsia="en-US"/>
              </w:rPr>
              <w:t>?</w:t>
            </w:r>
          </w:p>
          <w:p w:rsidR="008363D3" w:rsidRPr="00EE75C4" w:rsidRDefault="008363D3" w:rsidP="009079F6">
            <w:pPr>
              <w:pStyle w:val="Style14"/>
              <w:widowControl/>
              <w:ind w:firstLine="0"/>
              <w:rPr>
                <w:b/>
                <w:i/>
                <w:lang w:eastAsia="en-US"/>
              </w:rPr>
            </w:pPr>
            <w:r w:rsidRPr="00EE75C4">
              <w:rPr>
                <w:b/>
                <w:i/>
                <w:lang w:val="en-US" w:eastAsia="en-US"/>
              </w:rPr>
              <w:t>Traduisez en fran</w:t>
            </w:r>
            <w:r w:rsidRPr="00EE75C4">
              <w:rPr>
                <w:b/>
                <w:i/>
                <w:lang w:eastAsia="en-US"/>
              </w:rPr>
              <w:t>ç</w:t>
            </w:r>
            <w:r w:rsidRPr="00EE75C4">
              <w:rPr>
                <w:b/>
                <w:i/>
                <w:lang w:val="en-US" w:eastAsia="en-US"/>
              </w:rPr>
              <w:t>ais</w:t>
            </w:r>
            <w:r w:rsidRPr="00EE75C4">
              <w:rPr>
                <w:b/>
                <w:i/>
                <w:lang w:eastAsia="en-US"/>
              </w:rPr>
              <w:t>:</w:t>
            </w:r>
          </w:p>
          <w:p w:rsidR="008363D3" w:rsidRPr="00EE75C4" w:rsidRDefault="008363D3" w:rsidP="009079F6">
            <w:pPr>
              <w:pStyle w:val="Style14"/>
              <w:widowControl/>
              <w:ind w:firstLine="0"/>
              <w:rPr>
                <w:lang w:eastAsia="en-US"/>
              </w:rPr>
            </w:pPr>
            <w:r w:rsidRPr="00EE75C4">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EE75C4">
              <w:rPr>
                <w:shd w:val="clear" w:color="auto" w:fill="FFFFFF"/>
                <w:lang w:eastAsia="en-US"/>
              </w:rPr>
              <w:lastRenderedPageBreak/>
              <w:t>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 xml:space="preserve">5.2 Развитие навыков говорения по теме </w:t>
            </w:r>
            <w:r w:rsidRPr="00EE75C4">
              <w:rPr>
                <w:b/>
                <w:lang w:eastAsia="en-US"/>
              </w:rPr>
              <w:t>«Культура и традиции страны изучаемого языка»</w:t>
            </w:r>
          </w:p>
        </w:tc>
        <w:tc>
          <w:tcPr>
            <w:tcW w:w="1711" w:type="pct"/>
          </w:tcPr>
          <w:p w:rsidR="008363D3" w:rsidRPr="00EE75C4" w:rsidRDefault="008363D3" w:rsidP="009079F6">
            <w:pPr>
              <w:pStyle w:val="Style14"/>
              <w:widowControl/>
              <w:ind w:firstLine="0"/>
              <w:jc w:val="left"/>
              <w:rPr>
                <w:lang w:eastAsia="en-US"/>
              </w:rPr>
            </w:pPr>
            <w:r w:rsidRPr="00EE75C4">
              <w:rPr>
                <w:lang w:eastAsia="en-US"/>
              </w:rPr>
              <w:t>Устный опрос</w:t>
            </w:r>
          </w:p>
        </w:tc>
        <w:tc>
          <w:tcPr>
            <w:tcW w:w="1595" w:type="pct"/>
          </w:tcPr>
          <w:p w:rsidR="008363D3" w:rsidRPr="00EE75C4" w:rsidRDefault="008363D3" w:rsidP="009079F6">
            <w:pPr>
              <w:pStyle w:val="af9"/>
              <w:shd w:val="clear" w:color="auto" w:fill="FFFFFF"/>
              <w:spacing w:line="242" w:lineRule="atLeast"/>
              <w:ind w:left="29" w:firstLine="113"/>
              <w:rPr>
                <w:szCs w:val="24"/>
              </w:rPr>
            </w:pPr>
            <w:r w:rsidRPr="00EE75C4">
              <w:rPr>
                <w:b/>
                <w:i/>
                <w:szCs w:val="24"/>
              </w:rPr>
              <w:t xml:space="preserve">Autour du sujet:  </w:t>
            </w:r>
            <w:r w:rsidRPr="00EE75C4">
              <w:rPr>
                <w:szCs w:val="24"/>
              </w:rPr>
              <w:t>1)    Dites ce que vous saviez sur la fête de Pâques avant de lire le texte. Dites ce que vous en savez maintenant.</w:t>
            </w:r>
          </w:p>
          <w:p w:rsidR="008363D3" w:rsidRPr="00EE75C4" w:rsidRDefault="008363D3" w:rsidP="009079F6">
            <w:pPr>
              <w:pStyle w:val="af9"/>
              <w:shd w:val="clear" w:color="auto" w:fill="FFFFFF"/>
              <w:spacing w:line="315" w:lineRule="atLeast"/>
              <w:ind w:left="29" w:firstLine="113"/>
              <w:rPr>
                <w:szCs w:val="24"/>
                <w:lang w:val="de-DE"/>
              </w:rPr>
            </w:pPr>
            <w:r w:rsidRPr="00EE75C4">
              <w:rPr>
                <w:szCs w:val="24"/>
              </w:rPr>
              <w:t>2)    Symboles de l’éclosion, les oeufs furent d’abord le symbole des fêtes païennes du printemps puis celui des fêtes de Pâques et de </w:t>
            </w:r>
            <w:hyperlink r:id="rId102" w:tooltip="Vocabulaire sur le thème: la résurrection" w:history="1">
              <w:r w:rsidRPr="00EE75C4">
                <w:rPr>
                  <w:rStyle w:val="a4"/>
                  <w:szCs w:val="24"/>
                </w:rPr>
                <w:t>la résurrection</w:t>
              </w:r>
            </w:hyperlink>
            <w:r w:rsidRPr="00EE75C4">
              <w:rPr>
                <w:szCs w:val="24"/>
              </w:rPr>
              <w:t> du Christ. Justifiez cette affirmation.</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ind w:firstLine="0"/>
              <w:rPr>
                <w:lang w:eastAsia="en-US"/>
              </w:rPr>
            </w:pPr>
            <w:r w:rsidRPr="00EE75C4">
              <w:rPr>
                <w:lang w:eastAsia="en-US"/>
              </w:rPr>
              <w:t xml:space="preserve">5.3 Развитие умений и навыков оперирования грамматическим материалом: </w:t>
            </w:r>
            <w:r w:rsidRPr="00EE75C4">
              <w:rPr>
                <w:b/>
                <w:lang w:eastAsia="en-US"/>
              </w:rPr>
              <w:t>«Имя прилагательное и наречие»</w:t>
            </w:r>
          </w:p>
        </w:tc>
        <w:tc>
          <w:tcPr>
            <w:tcW w:w="1711" w:type="pct"/>
          </w:tcPr>
          <w:p w:rsidR="008363D3" w:rsidRPr="00EE75C4" w:rsidRDefault="008363D3" w:rsidP="009079F6">
            <w:pPr>
              <w:pStyle w:val="Style14"/>
              <w:widowControl/>
              <w:ind w:firstLine="0"/>
              <w:rPr>
                <w:lang w:eastAsia="en-US"/>
              </w:rPr>
            </w:pPr>
            <w:r w:rsidRPr="00EE75C4">
              <w:rPr>
                <w:lang w:eastAsia="en-US"/>
              </w:rPr>
              <w:t>Проверка знания грамматического материала на упражнениях</w:t>
            </w:r>
          </w:p>
        </w:tc>
        <w:tc>
          <w:tcPr>
            <w:tcW w:w="1595" w:type="pct"/>
          </w:tcPr>
          <w:p w:rsidR="008363D3" w:rsidRPr="00EE75C4" w:rsidRDefault="008363D3" w:rsidP="009079F6">
            <w:pPr>
              <w:pStyle w:val="Default"/>
              <w:jc w:val="both"/>
            </w:pPr>
            <w:r w:rsidRPr="00EE75C4">
              <w:rPr>
                <w:b/>
                <w:i/>
              </w:rPr>
              <w:t>Поставьте данные словосочетания в сравнительной и превосходной степени</w:t>
            </w:r>
            <w:r w:rsidRPr="00EE75C4">
              <w:t xml:space="preserve">. </w:t>
            </w:r>
          </w:p>
          <w:p w:rsidR="008363D3" w:rsidRPr="00EE75C4" w:rsidRDefault="008363D3" w:rsidP="009079F6">
            <w:pPr>
              <w:shd w:val="clear" w:color="auto" w:fill="FFFFFF"/>
              <w:spacing w:before="100" w:after="40"/>
              <w:ind w:firstLine="0"/>
              <w:rPr>
                <w:spacing w:val="4"/>
                <w:kern w:val="16"/>
                <w:lang w:val="fr-FR" w:eastAsia="en-US"/>
              </w:rPr>
            </w:pPr>
            <w:r w:rsidRPr="00EE75C4">
              <w:rPr>
                <w:spacing w:val="4"/>
                <w:kern w:val="16"/>
                <w:lang w:val="en-US" w:eastAsia="en-US"/>
              </w:rPr>
              <w:t>Un étudiant</w:t>
            </w:r>
            <w:r w:rsidRPr="00EE75C4">
              <w:rPr>
                <w:spacing w:val="4"/>
                <w:kern w:val="16"/>
                <w:lang w:val="fr-FR" w:eastAsia="en-US"/>
              </w:rPr>
              <w:t xml:space="preserve"> capable, un travail important, une bon amie, un moteur puissant, un niveau dangereux, une petite table.</w:t>
            </w:r>
          </w:p>
          <w:p w:rsidR="008363D3" w:rsidRPr="00EE75C4" w:rsidRDefault="008363D3" w:rsidP="009079F6">
            <w:pPr>
              <w:pStyle w:val="Style14"/>
              <w:widowControl/>
              <w:ind w:firstLine="0"/>
              <w:rPr>
                <w:color w:val="000000"/>
                <w:lang w:val="en-US"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eastAsia="en-US"/>
              </w:rPr>
            </w:pPr>
            <w:r w:rsidRPr="00057221">
              <w:rPr>
                <w:rStyle w:val="FontStyle31"/>
                <w:sz w:val="24"/>
                <w:szCs w:val="24"/>
              </w:rPr>
              <w:t>ЗУВ</w:t>
            </w:r>
          </w:p>
        </w:tc>
      </w:tr>
      <w:tr w:rsidR="008363D3" w:rsidRPr="00EE75C4" w:rsidTr="009079F6">
        <w:trPr>
          <w:trHeight w:val="3253"/>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 xml:space="preserve">5.4 Развитие навыков чтения по теме </w:t>
            </w:r>
            <w:r w:rsidRPr="00EE75C4">
              <w:rPr>
                <w:b/>
                <w:lang w:eastAsia="en-US"/>
              </w:rPr>
              <w:t>«Крупные города страны изучаемого языка»</w:t>
            </w:r>
          </w:p>
        </w:tc>
        <w:tc>
          <w:tcPr>
            <w:tcW w:w="1711" w:type="pct"/>
          </w:tcPr>
          <w:p w:rsidR="008363D3" w:rsidRPr="00EE75C4" w:rsidRDefault="008363D3" w:rsidP="009079F6">
            <w:pPr>
              <w:pStyle w:val="Style14"/>
              <w:widowControl/>
              <w:ind w:firstLine="0"/>
              <w:jc w:val="left"/>
              <w:rPr>
                <w:lang w:eastAsia="en-US"/>
              </w:rPr>
            </w:pPr>
            <w:r w:rsidRPr="00EE75C4">
              <w:rPr>
                <w:lang w:eastAsia="en-US"/>
              </w:rPr>
              <w:t>Проверкка понимания прочитанного текста</w:t>
            </w:r>
          </w:p>
        </w:tc>
        <w:tc>
          <w:tcPr>
            <w:tcW w:w="1595" w:type="pct"/>
          </w:tcPr>
          <w:p w:rsidR="008363D3" w:rsidRPr="00EE75C4" w:rsidRDefault="008363D3" w:rsidP="009079F6">
            <w:pPr>
              <w:pStyle w:val="Style14"/>
              <w:widowControl/>
              <w:ind w:firstLine="0"/>
              <w:rPr>
                <w:b/>
                <w:i/>
                <w:lang w:val="en-US" w:eastAsia="en-US"/>
              </w:rPr>
            </w:pPr>
            <w:r w:rsidRPr="00EE75C4">
              <w:rPr>
                <w:b/>
                <w:i/>
                <w:lang w:eastAsia="en-US"/>
              </w:rPr>
              <w:t>Выберите</w:t>
            </w:r>
            <w:r w:rsidRPr="00EE75C4">
              <w:rPr>
                <w:b/>
                <w:i/>
                <w:lang w:val="en-US" w:eastAsia="en-US"/>
              </w:rPr>
              <w:t xml:space="preserve"> </w:t>
            </w:r>
            <w:r w:rsidRPr="00EE75C4">
              <w:rPr>
                <w:b/>
                <w:i/>
                <w:lang w:eastAsia="en-US"/>
              </w:rPr>
              <w:t>один</w:t>
            </w:r>
            <w:r w:rsidRPr="00EE75C4">
              <w:rPr>
                <w:b/>
                <w:i/>
                <w:lang w:val="en-US" w:eastAsia="en-US"/>
              </w:rPr>
              <w:t xml:space="preserve"> </w:t>
            </w:r>
            <w:r w:rsidRPr="00EE75C4">
              <w:rPr>
                <w:b/>
                <w:i/>
                <w:lang w:eastAsia="en-US"/>
              </w:rPr>
              <w:t>ответ</w:t>
            </w:r>
            <w:r w:rsidRPr="00EE75C4">
              <w:rPr>
                <w:b/>
                <w:i/>
                <w:lang w:val="en-US" w:eastAsia="en-US"/>
              </w:rPr>
              <w:t>:</w:t>
            </w:r>
          </w:p>
          <w:p w:rsidR="008363D3" w:rsidRPr="00EE75C4" w:rsidRDefault="008363D3" w:rsidP="009079F6">
            <w:pPr>
              <w:pStyle w:val="Style14"/>
              <w:widowControl/>
              <w:ind w:firstLine="0"/>
              <w:rPr>
                <w:u w:val="single"/>
                <w:lang w:val="en-US" w:eastAsia="en-US"/>
              </w:rPr>
            </w:pPr>
            <w:r w:rsidRPr="00EE75C4">
              <w:rPr>
                <w:u w:val="single"/>
                <w:lang w:val="en-US" w:eastAsia="en-US"/>
              </w:rPr>
              <w:t>Ils ont décidé de faire une promenade _____.</w:t>
            </w:r>
          </w:p>
          <w:p w:rsidR="008363D3" w:rsidRPr="00EE75C4" w:rsidRDefault="008363D3" w:rsidP="009079F6">
            <w:pPr>
              <w:pStyle w:val="Style14"/>
              <w:widowControl/>
              <w:ind w:firstLine="0"/>
              <w:rPr>
                <w:lang w:val="en-US" w:eastAsia="en-US"/>
              </w:rPr>
            </w:pPr>
            <w:r w:rsidRPr="00EE75C4">
              <w:rPr>
                <w:lang w:val="en-US" w:eastAsia="en-US"/>
              </w:rPr>
              <w:t>a. à travers Marceille</w:t>
            </w:r>
          </w:p>
          <w:p w:rsidR="008363D3" w:rsidRPr="00EE75C4" w:rsidRDefault="008363D3" w:rsidP="009079F6">
            <w:pPr>
              <w:pStyle w:val="Style14"/>
              <w:widowControl/>
              <w:ind w:firstLine="0"/>
              <w:rPr>
                <w:lang w:val="en-US" w:eastAsia="en-US"/>
              </w:rPr>
            </w:pPr>
            <w:r w:rsidRPr="00EE75C4">
              <w:rPr>
                <w:lang w:val="en-US" w:eastAsia="en-US"/>
              </w:rPr>
              <w:t>b. à travers Lion</w:t>
            </w:r>
          </w:p>
          <w:p w:rsidR="008363D3" w:rsidRPr="00EE75C4" w:rsidRDefault="008363D3" w:rsidP="009079F6">
            <w:pPr>
              <w:pStyle w:val="Style14"/>
              <w:widowControl/>
              <w:ind w:firstLine="0"/>
              <w:rPr>
                <w:lang w:val="en-US" w:eastAsia="en-US"/>
              </w:rPr>
            </w:pPr>
            <w:r w:rsidRPr="00EE75C4">
              <w:rPr>
                <w:lang w:val="en-US" w:eastAsia="en-US"/>
              </w:rPr>
              <w:t>c. à travers Paris</w:t>
            </w:r>
          </w:p>
          <w:p w:rsidR="008363D3" w:rsidRPr="00EE75C4" w:rsidRDefault="008363D3" w:rsidP="009079F6">
            <w:pPr>
              <w:pStyle w:val="Style14"/>
              <w:widowControl/>
              <w:ind w:firstLine="0"/>
              <w:rPr>
                <w:u w:val="single"/>
                <w:lang w:val="en-US" w:eastAsia="en-US"/>
              </w:rPr>
            </w:pPr>
            <w:r w:rsidRPr="00EE75C4">
              <w:rPr>
                <w:u w:val="single"/>
                <w:lang w:val="en-US" w:eastAsia="en-US"/>
              </w:rPr>
              <w:t>Gaston a voulu montré la ville ________</w:t>
            </w:r>
          </w:p>
          <w:p w:rsidR="008363D3" w:rsidRPr="00EE75C4" w:rsidRDefault="008363D3" w:rsidP="009079F6">
            <w:pPr>
              <w:widowControl/>
              <w:autoSpaceDE/>
              <w:adjustRightInd/>
              <w:ind w:firstLine="0"/>
              <w:jc w:val="left"/>
              <w:rPr>
                <w:lang w:val="en-US" w:eastAsia="en-US"/>
              </w:rPr>
            </w:pPr>
            <w:r w:rsidRPr="00EE75C4">
              <w:rPr>
                <w:lang w:val="en-US" w:eastAsia="en-US"/>
              </w:rPr>
              <w:t>a. de la station Champs-de-Mars</w:t>
            </w:r>
          </w:p>
          <w:p w:rsidR="008363D3" w:rsidRPr="00EE75C4" w:rsidRDefault="008363D3" w:rsidP="009079F6">
            <w:pPr>
              <w:widowControl/>
              <w:autoSpaceDE/>
              <w:adjustRightInd/>
              <w:ind w:firstLine="0"/>
              <w:jc w:val="left"/>
              <w:rPr>
                <w:lang w:val="de-DE" w:eastAsia="en-US"/>
              </w:rPr>
            </w:pPr>
            <w:r w:rsidRPr="00EE75C4">
              <w:rPr>
                <w:lang w:val="de-DE" w:eastAsia="en-US"/>
              </w:rPr>
              <w:t>b. du haut de la Tour Eiffel</w:t>
            </w:r>
          </w:p>
          <w:p w:rsidR="008363D3" w:rsidRPr="00EE75C4" w:rsidRDefault="008363D3" w:rsidP="009079F6">
            <w:pPr>
              <w:widowControl/>
              <w:autoSpaceDE/>
              <w:adjustRightInd/>
              <w:ind w:firstLine="0"/>
              <w:jc w:val="left"/>
              <w:rPr>
                <w:lang w:val="de-DE" w:eastAsia="en-US"/>
              </w:rPr>
            </w:pPr>
            <w:r w:rsidRPr="00EE75C4">
              <w:rPr>
                <w:lang w:val="de-DE" w:eastAsia="en-US"/>
              </w:rPr>
              <w:t>c. du haut des Grands Boulevards.</w:t>
            </w:r>
          </w:p>
          <w:p w:rsidR="008363D3" w:rsidRPr="00EE75C4" w:rsidRDefault="008363D3" w:rsidP="009079F6">
            <w:pPr>
              <w:widowControl/>
              <w:autoSpaceDE/>
              <w:adjustRightInd/>
              <w:ind w:firstLine="0"/>
              <w:jc w:val="left"/>
              <w:rPr>
                <w:u w:val="single"/>
                <w:lang w:val="en-US" w:eastAsia="en-US"/>
              </w:rPr>
            </w:pPr>
            <w:r w:rsidRPr="00EE75C4">
              <w:rPr>
                <w:u w:val="single"/>
                <w:lang w:val="en-US" w:eastAsia="en-US"/>
              </w:rPr>
              <w:t>Ce sont les Champs-Elysées qui vont de la place Charles de Gaulle ________.</w:t>
            </w:r>
          </w:p>
          <w:p w:rsidR="008363D3" w:rsidRPr="00EE75C4" w:rsidRDefault="008363D3" w:rsidP="009079F6">
            <w:pPr>
              <w:widowControl/>
              <w:autoSpaceDE/>
              <w:adjustRightInd/>
              <w:ind w:firstLine="0"/>
              <w:jc w:val="left"/>
              <w:rPr>
                <w:lang w:val="en-US" w:eastAsia="en-US"/>
              </w:rPr>
            </w:pPr>
            <w:r w:rsidRPr="00EE75C4">
              <w:rPr>
                <w:lang w:val="en-US" w:eastAsia="en-US"/>
              </w:rPr>
              <w:t>a. au Quartier Latin</w:t>
            </w:r>
          </w:p>
          <w:p w:rsidR="008363D3" w:rsidRPr="00EE75C4" w:rsidRDefault="008363D3" w:rsidP="009079F6">
            <w:pPr>
              <w:widowControl/>
              <w:autoSpaceDE/>
              <w:adjustRightInd/>
              <w:ind w:firstLine="0"/>
              <w:rPr>
                <w:lang w:val="en-US" w:eastAsia="en-US"/>
              </w:rPr>
            </w:pPr>
            <w:r w:rsidRPr="00EE75C4">
              <w:rPr>
                <w:lang w:val="en-US" w:eastAsia="en-US"/>
              </w:rPr>
              <w:t>b. à la place de l‘Opéra</w:t>
            </w:r>
          </w:p>
          <w:p w:rsidR="008363D3" w:rsidRPr="00EE75C4" w:rsidRDefault="008363D3" w:rsidP="009079F6">
            <w:pPr>
              <w:widowControl/>
              <w:autoSpaceDE/>
              <w:adjustRightInd/>
              <w:ind w:firstLine="0"/>
              <w:rPr>
                <w:lang w:val="en-US" w:eastAsia="en-US"/>
              </w:rPr>
            </w:pPr>
            <w:r w:rsidRPr="00EE75C4">
              <w:rPr>
                <w:lang w:val="en-US" w:eastAsia="en-US"/>
              </w:rPr>
              <w:t>c. à la place de la Concorde</w:t>
            </w:r>
          </w:p>
          <w:p w:rsidR="008363D3" w:rsidRPr="00EE75C4" w:rsidRDefault="008363D3" w:rsidP="009079F6">
            <w:pPr>
              <w:widowControl/>
              <w:autoSpaceDE/>
              <w:adjustRightInd/>
              <w:ind w:firstLine="0"/>
              <w:rPr>
                <w:lang w:val="en-US" w:eastAsia="en-US"/>
              </w:rPr>
            </w:pPr>
            <w:r w:rsidRPr="00EE75C4">
              <w:rPr>
                <w:u w:val="single"/>
                <w:lang w:val="en-US" w:eastAsia="en-US"/>
              </w:rPr>
              <w:t>Sur la rive gauche se trouve ________</w:t>
            </w:r>
            <w:r w:rsidRPr="00EE75C4">
              <w:rPr>
                <w:lang w:val="en-US" w:eastAsia="en-US"/>
              </w:rPr>
              <w:t xml:space="preserve"> .</w:t>
            </w:r>
          </w:p>
          <w:p w:rsidR="008363D3" w:rsidRPr="00EE75C4" w:rsidRDefault="008363D3" w:rsidP="009079F6">
            <w:pPr>
              <w:widowControl/>
              <w:autoSpaceDE/>
              <w:adjustRightInd/>
              <w:ind w:firstLine="0"/>
              <w:rPr>
                <w:lang w:val="en-US" w:eastAsia="en-US"/>
              </w:rPr>
            </w:pPr>
            <w:r w:rsidRPr="00EE75C4">
              <w:rPr>
                <w:lang w:val="en-US" w:eastAsia="en-US"/>
              </w:rPr>
              <w:t>a. les Grands Boulevards</w:t>
            </w:r>
          </w:p>
          <w:p w:rsidR="008363D3" w:rsidRPr="00EE75C4" w:rsidRDefault="008363D3" w:rsidP="009079F6">
            <w:pPr>
              <w:widowControl/>
              <w:autoSpaceDE/>
              <w:adjustRightInd/>
              <w:ind w:firstLine="0"/>
              <w:rPr>
                <w:lang w:val="en-US" w:eastAsia="en-US"/>
              </w:rPr>
            </w:pPr>
            <w:r w:rsidRPr="00EE75C4">
              <w:rPr>
                <w:lang w:val="en-US" w:eastAsia="en-US"/>
              </w:rPr>
              <w:t>b. le Quartier Latin</w:t>
            </w:r>
          </w:p>
          <w:p w:rsidR="008363D3" w:rsidRPr="00EE75C4" w:rsidRDefault="008363D3" w:rsidP="009079F6">
            <w:pPr>
              <w:widowControl/>
              <w:autoSpaceDE/>
              <w:adjustRightInd/>
              <w:ind w:firstLine="0"/>
              <w:rPr>
                <w:u w:val="single"/>
                <w:lang w:val="en-US" w:eastAsia="en-US"/>
              </w:rPr>
            </w:pPr>
            <w:r w:rsidRPr="00EE75C4">
              <w:rPr>
                <w:lang w:val="en-US" w:eastAsia="en-US"/>
              </w:rPr>
              <w:t>c. la Tour Eiffel</w:t>
            </w:r>
            <w:r w:rsidRPr="00EE75C4">
              <w:rPr>
                <w:u w:val="single"/>
                <w:lang w:val="en-US" w:eastAsia="en-US"/>
              </w:rPr>
              <w:t xml:space="preserve"> </w:t>
            </w:r>
          </w:p>
          <w:p w:rsidR="008363D3" w:rsidRPr="00EE75C4" w:rsidRDefault="008363D3" w:rsidP="009079F6">
            <w:pPr>
              <w:widowControl/>
              <w:autoSpaceDE/>
              <w:adjustRightInd/>
              <w:ind w:firstLine="0"/>
              <w:rPr>
                <w:u w:val="single"/>
                <w:lang w:val="en-US" w:eastAsia="en-US"/>
              </w:rPr>
            </w:pPr>
            <w:r w:rsidRPr="00EE75C4">
              <w:rPr>
                <w:u w:val="single"/>
                <w:lang w:val="en-US" w:eastAsia="en-US"/>
              </w:rPr>
              <w:t>Sur la rive droite se trouve ______.</w:t>
            </w:r>
          </w:p>
          <w:p w:rsidR="008363D3" w:rsidRPr="00EE75C4" w:rsidRDefault="008363D3" w:rsidP="009079F6">
            <w:pPr>
              <w:widowControl/>
              <w:autoSpaceDE/>
              <w:adjustRightInd/>
              <w:ind w:firstLine="0"/>
              <w:rPr>
                <w:lang w:val="en-US" w:eastAsia="en-US"/>
              </w:rPr>
            </w:pPr>
            <w:r w:rsidRPr="00EE75C4">
              <w:rPr>
                <w:lang w:val="en-US" w:eastAsia="en-US"/>
              </w:rPr>
              <w:t>a. l’Arc de Triomphe</w:t>
            </w:r>
          </w:p>
          <w:p w:rsidR="008363D3" w:rsidRPr="00EE75C4" w:rsidRDefault="008363D3" w:rsidP="009079F6">
            <w:pPr>
              <w:widowControl/>
              <w:autoSpaceDE/>
              <w:adjustRightInd/>
              <w:ind w:firstLine="0"/>
              <w:rPr>
                <w:u w:val="single"/>
                <w:lang w:val="en-US" w:eastAsia="en-US"/>
              </w:rPr>
            </w:pPr>
            <w:r w:rsidRPr="00EE75C4">
              <w:rPr>
                <w:lang w:val="en-US" w:eastAsia="en-US"/>
              </w:rPr>
              <w:t>b. Notre-Dame</w:t>
            </w:r>
            <w:r w:rsidRPr="00EE75C4">
              <w:rPr>
                <w:u w:val="single"/>
                <w:lang w:val="en-US" w:eastAsia="en-US"/>
              </w:rPr>
              <w:t xml:space="preserve"> </w:t>
            </w:r>
          </w:p>
          <w:p w:rsidR="008363D3" w:rsidRPr="00EE75C4" w:rsidRDefault="008363D3" w:rsidP="009079F6">
            <w:pPr>
              <w:widowControl/>
              <w:autoSpaceDE/>
              <w:adjustRightInd/>
              <w:ind w:firstLine="0"/>
              <w:rPr>
                <w:lang w:val="de-DE" w:eastAsia="en-US"/>
              </w:rPr>
            </w:pPr>
            <w:r w:rsidRPr="00EE75C4">
              <w:rPr>
                <w:lang w:val="de-DE" w:eastAsia="en-US"/>
              </w:rPr>
              <w:t>c. le Quartier Latin</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253"/>
        </w:trPr>
        <w:tc>
          <w:tcPr>
            <w:tcW w:w="1286" w:type="pct"/>
          </w:tcPr>
          <w:p w:rsidR="008363D3" w:rsidRPr="00EE75C4" w:rsidRDefault="008363D3" w:rsidP="009079F6">
            <w:pPr>
              <w:pStyle w:val="Style14"/>
              <w:widowControl/>
              <w:ind w:firstLine="0"/>
              <w:rPr>
                <w:lang w:eastAsia="en-US"/>
              </w:rPr>
            </w:pPr>
            <w:r w:rsidRPr="00EE75C4">
              <w:rPr>
                <w:lang w:eastAsia="en-US"/>
              </w:rPr>
              <w:lastRenderedPageBreak/>
              <w:t>5.5 Диагностика сформированности навыков и умений по всем видам деятельности</w:t>
            </w:r>
          </w:p>
        </w:tc>
        <w:tc>
          <w:tcPr>
            <w:tcW w:w="1711" w:type="pct"/>
          </w:tcPr>
          <w:p w:rsidR="008363D3" w:rsidRPr="00EE75C4" w:rsidRDefault="008363D3" w:rsidP="009079F6">
            <w:pPr>
              <w:pStyle w:val="Style14"/>
              <w:widowControl/>
              <w:ind w:firstLine="0"/>
              <w:jc w:val="left"/>
              <w:rPr>
                <w:lang w:eastAsia="en-US"/>
              </w:rPr>
            </w:pPr>
            <w:r w:rsidRPr="00EE75C4">
              <w:rPr>
                <w:lang w:eastAsia="en-US"/>
              </w:rPr>
              <w:t xml:space="preserve">Проверка контрольных работ </w:t>
            </w:r>
          </w:p>
        </w:tc>
        <w:tc>
          <w:tcPr>
            <w:tcW w:w="1595" w:type="pct"/>
          </w:tcPr>
          <w:p w:rsidR="008363D3" w:rsidRPr="00EE75C4" w:rsidRDefault="008363D3" w:rsidP="009079F6">
            <w:pPr>
              <w:pStyle w:val="Style14"/>
              <w:widowControl/>
              <w:ind w:firstLine="0"/>
              <w:rPr>
                <w:lang w:eastAsia="en-US"/>
              </w:rPr>
            </w:pPr>
            <w:r w:rsidRPr="00EE75C4">
              <w:rPr>
                <w:lang w:eastAsia="en-US"/>
              </w:rPr>
              <w:t>Контрольная работа № 2</w:t>
            </w:r>
            <w:r w:rsidRPr="00EE75C4">
              <w:rPr>
                <w:rStyle w:val="FontStyle31"/>
                <w:rFonts w:ascii="Times New Roman" w:hAnsi="Times New Roman" w:cs="Times New Roman"/>
                <w:sz w:val="24"/>
                <w:szCs w:val="24"/>
                <w:lang w:eastAsia="en-US"/>
              </w:rPr>
              <w:t xml:space="preserve"> (в приложении)</w:t>
            </w:r>
          </w:p>
        </w:tc>
        <w:tc>
          <w:tcPr>
            <w:tcW w:w="408" w:type="pct"/>
          </w:tcPr>
          <w:p w:rsidR="008363D3" w:rsidRPr="00EE75C4" w:rsidRDefault="008363D3" w:rsidP="00B674C7">
            <w:pPr>
              <w:pStyle w:val="Style14"/>
              <w:widowControl/>
              <w:ind w:firstLine="0"/>
              <w:jc w:val="left"/>
              <w:rPr>
                <w:rStyle w:val="FontStyle31"/>
                <w:rFonts w:ascii="Times New Roman" w:hAnsi="Times New Roman" w:cs="Times New Roman"/>
                <w:sz w:val="24"/>
                <w:szCs w:val="24"/>
              </w:rPr>
            </w:pPr>
          </w:p>
        </w:tc>
      </w:tr>
      <w:tr w:rsidR="008363D3" w:rsidRPr="00EE75C4" w:rsidTr="009079F6">
        <w:trPr>
          <w:trHeight w:val="373"/>
        </w:trPr>
        <w:tc>
          <w:tcPr>
            <w:tcW w:w="1286" w:type="pct"/>
          </w:tcPr>
          <w:p w:rsidR="008363D3" w:rsidRPr="00EE75C4" w:rsidRDefault="008363D3" w:rsidP="009079F6">
            <w:pPr>
              <w:pStyle w:val="Style14"/>
              <w:widowControl/>
              <w:numPr>
                <w:ilvl w:val="0"/>
                <w:numId w:val="17"/>
              </w:numPr>
              <w:rPr>
                <w:b/>
                <w:lang w:eastAsia="en-US"/>
              </w:rPr>
            </w:pPr>
            <w:r w:rsidRPr="00EE75C4">
              <w:rPr>
                <w:b/>
                <w:lang w:eastAsia="en-US"/>
              </w:rPr>
              <w:t>Современное производство и окружающая среда</w:t>
            </w:r>
          </w:p>
        </w:tc>
        <w:tc>
          <w:tcPr>
            <w:tcW w:w="1711" w:type="pct"/>
          </w:tcPr>
          <w:p w:rsidR="008363D3" w:rsidRPr="00EE75C4" w:rsidRDefault="008363D3" w:rsidP="009079F6">
            <w:pPr>
              <w:pStyle w:val="Style14"/>
              <w:widowControl/>
              <w:ind w:firstLine="0"/>
              <w:jc w:val="left"/>
              <w:rPr>
                <w:color w:val="000000"/>
                <w:lang w:eastAsia="en-US"/>
              </w:rPr>
            </w:pPr>
          </w:p>
        </w:tc>
        <w:tc>
          <w:tcPr>
            <w:tcW w:w="1595" w:type="pct"/>
          </w:tcPr>
          <w:p w:rsidR="008363D3" w:rsidRPr="00EE75C4" w:rsidRDefault="008363D3" w:rsidP="009079F6">
            <w:pPr>
              <w:pStyle w:val="Style14"/>
              <w:widowControl/>
              <w:ind w:firstLine="0"/>
              <w:jc w:val="left"/>
              <w:rPr>
                <w:color w:val="000000"/>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t>6.1 Развитие умений и навыков чтения и письма по теме</w:t>
            </w:r>
            <w:r w:rsidRPr="00EE75C4">
              <w:rPr>
                <w:b/>
                <w:lang w:eastAsia="en-US"/>
              </w:rPr>
              <w:t>: «ММК – одно из крупнейших предприятий металлургической отрасли России и мира»</w:t>
            </w:r>
          </w:p>
        </w:tc>
        <w:tc>
          <w:tcPr>
            <w:tcW w:w="1711" w:type="pct"/>
          </w:tcPr>
          <w:p w:rsidR="008363D3" w:rsidRPr="00EE75C4" w:rsidRDefault="008363D3" w:rsidP="009079F6">
            <w:pPr>
              <w:pStyle w:val="Style14"/>
              <w:widowControl/>
              <w:ind w:firstLine="0"/>
              <w:jc w:val="left"/>
              <w:rPr>
                <w:lang w:eastAsia="en-US"/>
              </w:rPr>
            </w:pPr>
            <w:r w:rsidRPr="00EE75C4">
              <w:rPr>
                <w:lang w:eastAsia="en-US"/>
              </w:rPr>
              <w:t>Составление аннотации к тексту</w:t>
            </w:r>
          </w:p>
        </w:tc>
        <w:tc>
          <w:tcPr>
            <w:tcW w:w="1595" w:type="pct"/>
          </w:tcPr>
          <w:p w:rsidR="008363D3" w:rsidRPr="00EE75C4" w:rsidRDefault="008363D3" w:rsidP="009079F6">
            <w:pPr>
              <w:pStyle w:val="Style14"/>
              <w:widowControl/>
              <w:ind w:firstLine="0"/>
              <w:rPr>
                <w:b/>
                <w:i/>
                <w:lang w:val="en-US" w:eastAsia="en-US"/>
              </w:rPr>
            </w:pPr>
            <w:r w:rsidRPr="00EE75C4">
              <w:rPr>
                <w:b/>
                <w:i/>
                <w:lang w:val="en-US" w:eastAsia="en-US"/>
              </w:rPr>
              <w:t>Répondez aux questions ci-dessous:</w:t>
            </w:r>
          </w:p>
          <w:p w:rsidR="008363D3" w:rsidRPr="00EE75C4" w:rsidRDefault="008363D3" w:rsidP="009079F6">
            <w:pPr>
              <w:shd w:val="clear" w:color="auto" w:fill="FFFFFF"/>
              <w:ind w:firstLine="0"/>
              <w:rPr>
                <w:lang w:val="en-US" w:eastAsia="en-US"/>
              </w:rPr>
            </w:pPr>
            <w:r w:rsidRPr="00EE75C4">
              <w:rPr>
                <w:lang w:val="en-US" w:eastAsia="en-US"/>
              </w:rPr>
              <w:t>1.À quoi est liée l</w:t>
            </w:r>
            <w:r w:rsidR="002E5AE5">
              <w:rPr>
                <w:lang w:val="en-US" w:eastAsia="en-US"/>
              </w:rPr>
              <w:t>’</w:t>
            </w:r>
            <w:r w:rsidRPr="00EE75C4">
              <w:rPr>
                <w:lang w:val="en-US" w:eastAsia="en-US"/>
              </w:rPr>
              <w:t>histoire du complexe métallurgique de Magnitogorsk?</w:t>
            </w:r>
          </w:p>
          <w:p w:rsidR="008363D3" w:rsidRPr="00EE75C4" w:rsidRDefault="008363D3" w:rsidP="009079F6">
            <w:pPr>
              <w:shd w:val="clear" w:color="auto" w:fill="FFFFFF"/>
              <w:ind w:firstLine="0"/>
              <w:rPr>
                <w:lang w:val="en-US" w:eastAsia="en-US"/>
              </w:rPr>
            </w:pPr>
            <w:r w:rsidRPr="00EE75C4">
              <w:rPr>
                <w:lang w:val="en-US" w:eastAsia="en-US"/>
              </w:rPr>
              <w:t xml:space="preserve">  2. Quand a été fondée la ville de Magnitogorsk?</w:t>
            </w:r>
          </w:p>
          <w:p w:rsidR="008363D3" w:rsidRPr="00EE75C4" w:rsidRDefault="008363D3" w:rsidP="009079F6">
            <w:pPr>
              <w:shd w:val="clear" w:color="auto" w:fill="FFFFFF"/>
              <w:ind w:firstLine="0"/>
              <w:rPr>
                <w:lang w:val="en-US" w:eastAsia="en-US"/>
              </w:rPr>
            </w:pPr>
            <w:r w:rsidRPr="00EE75C4">
              <w:rPr>
                <w:lang w:val="en-US" w:eastAsia="en-US"/>
              </w:rPr>
              <w:t xml:space="preserve">3. Pourquoi la ville de Magnitogorsk est-elle souvent appelée </w:t>
            </w:r>
            <w:r w:rsidR="002E5AE5">
              <w:rPr>
                <w:lang w:val="en-US" w:eastAsia="en-US"/>
              </w:rPr>
              <w:t>“</w:t>
            </w:r>
            <w:r w:rsidRPr="00EE75C4">
              <w:rPr>
                <w:lang w:val="en-US" w:eastAsia="en-US"/>
              </w:rPr>
              <w:t>le phénomène</w:t>
            </w:r>
            <w:r w:rsidR="002E5AE5">
              <w:rPr>
                <w:lang w:val="en-US" w:eastAsia="en-US"/>
              </w:rPr>
              <w:t>”</w:t>
            </w:r>
            <w:r w:rsidRPr="00EE75C4">
              <w:rPr>
                <w:lang w:val="en-US" w:eastAsia="en-US"/>
              </w:rPr>
              <w:t>?</w:t>
            </w:r>
          </w:p>
          <w:p w:rsidR="008363D3" w:rsidRPr="00EE75C4" w:rsidRDefault="008363D3" w:rsidP="009079F6">
            <w:pPr>
              <w:shd w:val="clear" w:color="auto" w:fill="FFFFFF"/>
              <w:ind w:firstLine="0"/>
              <w:rPr>
                <w:lang w:val="en-US" w:eastAsia="en-US"/>
              </w:rPr>
            </w:pPr>
            <w:r w:rsidRPr="00EE75C4">
              <w:rPr>
                <w:lang w:val="en-US" w:eastAsia="en-US"/>
              </w:rPr>
              <w:t>4.  Grâce à qui </w:t>
            </w:r>
            <w:hyperlink r:id="rId103" w:tooltip=" Vocabulaire sur le thème  : Le complexe métallurgique" w:history="1">
              <w:r w:rsidRPr="00EE75C4">
                <w:rPr>
                  <w:rStyle w:val="a4"/>
                  <w:lang w:val="en-US" w:eastAsia="en-US"/>
                </w:rPr>
                <w:t>le complexe métallurgique</w:t>
              </w:r>
            </w:hyperlink>
            <w:r w:rsidRPr="00EE75C4">
              <w:rPr>
                <w:lang w:val="en-US" w:eastAsia="en-US"/>
              </w:rPr>
              <w:t> a-t-il été érigé?  5. Quand a été mis à feu le premier haut fourneau?</w:t>
            </w:r>
          </w:p>
          <w:p w:rsidR="008363D3" w:rsidRPr="00EE75C4" w:rsidRDefault="008363D3" w:rsidP="009079F6">
            <w:pPr>
              <w:shd w:val="clear" w:color="auto" w:fill="FFFFFF"/>
              <w:ind w:firstLine="0"/>
              <w:rPr>
                <w:lang w:val="en-US" w:eastAsia="en-US"/>
              </w:rPr>
            </w:pPr>
            <w:r w:rsidRPr="00EE75C4">
              <w:rPr>
                <w:lang w:val="en-US" w:eastAsia="en-US"/>
              </w:rPr>
              <w:t xml:space="preserve"> 6.  Par quoi ont été étonnés les ingénieurs étrangers? 7. Où est </w:t>
            </w:r>
            <w:hyperlink r:id="rId104" w:tooltip="Vocabulaire sur le thème  : connu" w:history="1">
              <w:r w:rsidRPr="00EE75C4">
                <w:rPr>
                  <w:rStyle w:val="a4"/>
                  <w:lang w:val="en-US" w:eastAsia="en-US"/>
                </w:rPr>
                <w:t>connu</w:t>
              </w:r>
            </w:hyperlink>
            <w:r w:rsidRPr="00EE75C4">
              <w:rPr>
                <w:lang w:val="en-US" w:eastAsia="en-US"/>
              </w:rPr>
              <w:t>e la production du complexe métallurgique de Magnitogorsk?     8. De quoi est est fière l</w:t>
            </w:r>
            <w:r w:rsidR="002E5AE5">
              <w:rPr>
                <w:lang w:val="en-US" w:eastAsia="en-US"/>
              </w:rPr>
              <w:t>’</w:t>
            </w:r>
            <w:r w:rsidRPr="00EE75C4">
              <w:rPr>
                <w:lang w:val="en-US" w:eastAsia="en-US"/>
              </w:rPr>
              <w:t xml:space="preserve">entreprise métallurgique de </w:t>
            </w:r>
            <w:r w:rsidRPr="00EE75C4">
              <w:rPr>
                <w:lang w:val="en-US" w:eastAsia="en-US"/>
              </w:rPr>
              <w:lastRenderedPageBreak/>
              <w:t>Magnitogorsk? 9.     Quelle est la mission du complexe métallurgique de Magnitogorsk?</w:t>
            </w:r>
          </w:p>
          <w:p w:rsidR="008363D3" w:rsidRPr="00EE75C4" w:rsidRDefault="008363D3" w:rsidP="009079F6">
            <w:pPr>
              <w:pStyle w:val="Style14"/>
              <w:widowControl/>
              <w:ind w:firstLine="0"/>
              <w:rPr>
                <w:lang w:val="de-DE" w:eastAsia="en-US"/>
              </w:rPr>
            </w:pPr>
            <w:r w:rsidRPr="00EE75C4">
              <w:rPr>
                <w:b/>
                <w:i/>
                <w:lang w:val="en-US" w:eastAsia="en-US"/>
              </w:rPr>
              <w:t xml:space="preserve">Autour du sujet:   </w:t>
            </w:r>
            <w:r w:rsidRPr="00EE75C4">
              <w:rPr>
                <w:shd w:val="clear" w:color="auto" w:fill="FFFFFF"/>
                <w:lang w:val="en-US" w:eastAsia="en-US"/>
              </w:rPr>
              <w:t>Dites ce que vous saviez sur l’histoire du du complexe métallurgique de Magnitogorsk avant de lire le texte. Dites ce que vous en savez maintenant.</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6.2 Развитие умений и навыков оперирования грамматическим материалом: </w:t>
            </w:r>
            <w:r w:rsidRPr="00EE75C4">
              <w:rPr>
                <w:b/>
                <w:lang w:eastAsia="en-US"/>
              </w:rPr>
              <w:t>«Видовременные формы глагола»</w:t>
            </w:r>
          </w:p>
        </w:tc>
        <w:tc>
          <w:tcPr>
            <w:tcW w:w="1711" w:type="pct"/>
          </w:tcPr>
          <w:p w:rsidR="008363D3" w:rsidRPr="00EE75C4" w:rsidRDefault="008363D3" w:rsidP="009079F6">
            <w:pPr>
              <w:pStyle w:val="Style14"/>
              <w:widowControl/>
              <w:ind w:firstLine="0"/>
              <w:rPr>
                <w:lang w:eastAsia="en-US"/>
              </w:rPr>
            </w:pPr>
            <w:r w:rsidRPr="00EE75C4">
              <w:rPr>
                <w:lang w:eastAsia="en-US"/>
              </w:rPr>
              <w:t>Проверка выполнения грамматических упражнений</w:t>
            </w:r>
          </w:p>
        </w:tc>
        <w:tc>
          <w:tcPr>
            <w:tcW w:w="1595" w:type="pct"/>
          </w:tcPr>
          <w:p w:rsidR="008363D3" w:rsidRPr="00EE75C4" w:rsidRDefault="008363D3" w:rsidP="009079F6">
            <w:pPr>
              <w:pStyle w:val="Style14"/>
              <w:widowControl/>
              <w:ind w:firstLine="0"/>
              <w:rPr>
                <w:b/>
                <w:i/>
                <w:iCs/>
                <w:spacing w:val="4"/>
                <w:kern w:val="16"/>
                <w:lang w:val="fr-FR" w:eastAsia="en-US"/>
              </w:rPr>
            </w:pPr>
            <w:r w:rsidRPr="00EE75C4">
              <w:rPr>
                <w:b/>
                <w:i/>
                <w:lang w:eastAsia="en-US"/>
              </w:rPr>
              <w:t xml:space="preserve">Употребите данные предложения в </w:t>
            </w:r>
            <w:r w:rsidRPr="00EE75C4">
              <w:rPr>
                <w:b/>
                <w:i/>
                <w:spacing w:val="4"/>
                <w:kern w:val="16"/>
                <w:lang w:eastAsia="en-US"/>
              </w:rPr>
              <w:t xml:space="preserve">зависимости от смысла в </w:t>
            </w:r>
            <w:r w:rsidRPr="00EE75C4">
              <w:rPr>
                <w:b/>
                <w:i/>
                <w:iCs/>
                <w:spacing w:val="4"/>
                <w:kern w:val="16"/>
                <w:lang w:val="fr-FR" w:eastAsia="en-US"/>
              </w:rPr>
              <w:t>Pr</w:t>
            </w:r>
            <w:r w:rsidRPr="00EE75C4">
              <w:rPr>
                <w:b/>
                <w:bCs/>
                <w:i/>
                <w:spacing w:val="4"/>
                <w:kern w:val="16"/>
                <w:lang w:val="fr-FR" w:eastAsia="en-US"/>
              </w:rPr>
              <w:t>é</w:t>
            </w:r>
            <w:r w:rsidRPr="00EE75C4">
              <w:rPr>
                <w:b/>
                <w:i/>
                <w:iCs/>
                <w:spacing w:val="4"/>
                <w:kern w:val="16"/>
                <w:lang w:val="fr-FR" w:eastAsia="en-US"/>
              </w:rPr>
              <w:t>sent</w:t>
            </w:r>
            <w:r w:rsidRPr="00EE75C4">
              <w:rPr>
                <w:b/>
                <w:i/>
                <w:iCs/>
                <w:spacing w:val="4"/>
                <w:kern w:val="16"/>
                <w:lang w:eastAsia="en-US"/>
              </w:rPr>
              <w:t xml:space="preserve">, </w:t>
            </w:r>
            <w:r w:rsidRPr="00EE75C4">
              <w:rPr>
                <w:b/>
                <w:i/>
                <w:iCs/>
                <w:spacing w:val="4"/>
                <w:kern w:val="16"/>
                <w:lang w:val="fr-FR" w:eastAsia="en-US"/>
              </w:rPr>
              <w:t>Pass</w:t>
            </w:r>
            <w:r w:rsidRPr="00EE75C4">
              <w:rPr>
                <w:b/>
                <w:bCs/>
                <w:i/>
                <w:spacing w:val="4"/>
                <w:kern w:val="16"/>
                <w:lang w:val="fr-FR" w:eastAsia="en-US"/>
              </w:rPr>
              <w:t>é</w:t>
            </w:r>
            <w:r w:rsidRPr="00EE75C4">
              <w:rPr>
                <w:b/>
                <w:i/>
                <w:iCs/>
                <w:spacing w:val="4"/>
                <w:kern w:val="16"/>
                <w:lang w:val="fr-FR" w:eastAsia="en-US"/>
              </w:rPr>
              <w:t xml:space="preserve"> compos</w:t>
            </w:r>
            <w:r w:rsidRPr="00EE75C4">
              <w:rPr>
                <w:b/>
                <w:bCs/>
                <w:i/>
                <w:spacing w:val="4"/>
                <w:kern w:val="16"/>
                <w:lang w:val="fr-FR" w:eastAsia="en-US"/>
              </w:rPr>
              <w:t>é</w:t>
            </w:r>
            <w:r w:rsidRPr="00EE75C4">
              <w:rPr>
                <w:b/>
                <w:bCs/>
                <w:i/>
                <w:spacing w:val="4"/>
                <w:kern w:val="16"/>
                <w:lang w:eastAsia="en-US"/>
              </w:rPr>
              <w:t xml:space="preserve"> или</w:t>
            </w:r>
            <w:r w:rsidRPr="00EE75C4">
              <w:rPr>
                <w:b/>
                <w:i/>
                <w:spacing w:val="4"/>
                <w:kern w:val="16"/>
                <w:lang w:eastAsia="en-US"/>
              </w:rPr>
              <w:t xml:space="preserve"> </w:t>
            </w:r>
            <w:r w:rsidRPr="00EE75C4">
              <w:rPr>
                <w:b/>
                <w:i/>
                <w:iCs/>
                <w:spacing w:val="4"/>
                <w:kern w:val="16"/>
                <w:lang w:val="fr-FR" w:eastAsia="en-US"/>
              </w:rPr>
              <w:t>Futur simple :</w:t>
            </w:r>
          </w:p>
          <w:p w:rsidR="008363D3" w:rsidRPr="00EE75C4" w:rsidRDefault="008363D3" w:rsidP="009079F6">
            <w:pPr>
              <w:shd w:val="clear" w:color="auto" w:fill="FFFFFF"/>
              <w:rPr>
                <w:lang w:val="en-US" w:eastAsia="en-US"/>
              </w:rPr>
            </w:pPr>
            <w:r w:rsidRPr="00EE75C4">
              <w:rPr>
                <w:spacing w:val="4"/>
                <w:kern w:val="16"/>
                <w:lang w:val="fr-FR" w:eastAsia="en-US"/>
              </w:rPr>
              <w:t xml:space="preserve"> 1. D’habitude ma journ</w:t>
            </w:r>
            <w:r w:rsidRPr="00EE75C4">
              <w:rPr>
                <w:bCs/>
                <w:spacing w:val="4"/>
                <w:kern w:val="16"/>
                <w:lang w:val="fr-FR" w:eastAsia="en-US"/>
              </w:rPr>
              <w:t>é</w:t>
            </w:r>
            <w:r w:rsidRPr="00EE75C4">
              <w:rPr>
                <w:spacing w:val="4"/>
                <w:kern w:val="16"/>
                <w:lang w:val="fr-FR" w:eastAsia="en-US"/>
              </w:rPr>
              <w:t>e de travail (commencer) à</w:t>
            </w:r>
            <w:r w:rsidRPr="00EE75C4">
              <w:rPr>
                <w:spacing w:val="4"/>
                <w:kern w:val="16"/>
                <w:lang w:val="en-US" w:eastAsia="en-US"/>
              </w:rPr>
              <w:t xml:space="preserve"> </w:t>
            </w:r>
            <w:r w:rsidRPr="00EE75C4">
              <w:rPr>
                <w:spacing w:val="4"/>
                <w:kern w:val="16"/>
                <w:lang w:val="fr-FR" w:eastAsia="en-US"/>
              </w:rPr>
              <w:t>huit heures.</w:t>
            </w:r>
            <w:r w:rsidRPr="00EE75C4">
              <w:rPr>
                <w:spacing w:val="4"/>
                <w:kern w:val="16"/>
                <w:lang w:val="en-US" w:eastAsia="en-US"/>
              </w:rPr>
              <w:t xml:space="preserve"> </w:t>
            </w:r>
            <w:r w:rsidRPr="00EE75C4">
              <w:rPr>
                <w:spacing w:val="4"/>
                <w:kern w:val="16"/>
                <w:lang w:val="fr-FR" w:eastAsia="en-US"/>
              </w:rPr>
              <w:t>2. Dimanche prochain nous (faire) du ski. 3. Hier ils (venir) chez moi. 4. Ces ouvriers (travailler) sept heures par jour.</w:t>
            </w:r>
            <w:r w:rsidRPr="00EE75C4">
              <w:rPr>
                <w:spacing w:val="4"/>
                <w:kern w:val="16"/>
                <w:lang w:val="en-US" w:eastAsia="en-US"/>
              </w:rPr>
              <w:t xml:space="preserve"> 5</w:t>
            </w:r>
            <w:r w:rsidRPr="00EE75C4">
              <w:rPr>
                <w:spacing w:val="4"/>
                <w:kern w:val="16"/>
                <w:lang w:val="fr-FR" w:eastAsia="en-US"/>
              </w:rPr>
              <w:t>. Demain ils (se rendre) à Moscou.</w:t>
            </w:r>
            <w:r w:rsidRPr="00EE75C4">
              <w:rPr>
                <w:spacing w:val="4"/>
                <w:kern w:val="16"/>
                <w:lang w:val="en-US" w:eastAsia="en-US"/>
              </w:rPr>
              <w:t xml:space="preserve"> 6</w:t>
            </w:r>
            <w:r w:rsidRPr="00EE75C4">
              <w:rPr>
                <w:spacing w:val="4"/>
                <w:kern w:val="16"/>
                <w:lang w:val="fr-FR" w:eastAsia="en-US"/>
              </w:rPr>
              <w:t>. Il y a quelques jours un groupe de sp</w:t>
            </w:r>
            <w:r w:rsidRPr="00EE75C4">
              <w:rPr>
                <w:bCs/>
                <w:spacing w:val="4"/>
                <w:kern w:val="16"/>
                <w:lang w:val="fr-FR" w:eastAsia="en-US"/>
              </w:rPr>
              <w:t>é</w:t>
            </w:r>
            <w:r w:rsidRPr="00EE75C4">
              <w:rPr>
                <w:spacing w:val="4"/>
                <w:kern w:val="16"/>
                <w:lang w:val="fr-FR" w:eastAsia="en-US"/>
              </w:rPr>
              <w:t xml:space="preserve">cialistes français (visiter) l’usine d’automobile. </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en-US"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t xml:space="preserve">6.3  Развитие навыков говорения по теме </w:t>
            </w:r>
            <w:r w:rsidRPr="00EE75C4">
              <w:rPr>
                <w:b/>
                <w:lang w:eastAsia="en-US"/>
              </w:rPr>
              <w:t>«Природные и экологические явления и изменения»</w:t>
            </w:r>
          </w:p>
        </w:tc>
        <w:tc>
          <w:tcPr>
            <w:tcW w:w="1711" w:type="pct"/>
          </w:tcPr>
          <w:p w:rsidR="008363D3" w:rsidRPr="00EE75C4" w:rsidRDefault="008363D3" w:rsidP="009079F6">
            <w:pPr>
              <w:pStyle w:val="Style14"/>
              <w:widowControl/>
              <w:ind w:firstLine="0"/>
              <w:jc w:val="left"/>
              <w:rPr>
                <w:lang w:eastAsia="en-US"/>
              </w:rPr>
            </w:pPr>
            <w:r w:rsidRPr="00EE75C4">
              <w:rPr>
                <w:lang w:eastAsia="en-US"/>
              </w:rPr>
              <w:t>Выборочный опрос</w:t>
            </w:r>
          </w:p>
        </w:tc>
        <w:tc>
          <w:tcPr>
            <w:tcW w:w="1595" w:type="pct"/>
          </w:tcPr>
          <w:p w:rsidR="008363D3" w:rsidRPr="00EE75C4" w:rsidRDefault="008363D3" w:rsidP="009079F6">
            <w:pPr>
              <w:pStyle w:val="Style14"/>
              <w:widowControl/>
              <w:ind w:firstLine="0"/>
              <w:rPr>
                <w:b/>
                <w:i/>
                <w:lang w:val="en-US" w:eastAsia="en-US"/>
              </w:rPr>
            </w:pPr>
            <w:r w:rsidRPr="00EE75C4">
              <w:rPr>
                <w:b/>
                <w:i/>
                <w:lang w:val="de-DE" w:eastAsia="en-US"/>
              </w:rPr>
              <w:t>Autour</w:t>
            </w:r>
            <w:r w:rsidRPr="00EE75C4">
              <w:rPr>
                <w:b/>
                <w:i/>
                <w:lang w:val="en-US" w:eastAsia="en-US"/>
              </w:rPr>
              <w:t xml:space="preserve"> </w:t>
            </w:r>
            <w:r w:rsidRPr="00EE75C4">
              <w:rPr>
                <w:b/>
                <w:i/>
                <w:lang w:val="de-DE" w:eastAsia="en-US"/>
              </w:rPr>
              <w:t>du</w:t>
            </w:r>
            <w:r w:rsidRPr="00EE75C4">
              <w:rPr>
                <w:b/>
                <w:i/>
                <w:lang w:val="en-US" w:eastAsia="en-US"/>
              </w:rPr>
              <w:t xml:space="preserve"> </w:t>
            </w:r>
            <w:r w:rsidRPr="00EE75C4">
              <w:rPr>
                <w:b/>
                <w:i/>
                <w:lang w:val="de-DE" w:eastAsia="en-US"/>
              </w:rPr>
              <w:t>sujet</w:t>
            </w:r>
            <w:r w:rsidRPr="00EE75C4">
              <w:rPr>
                <w:b/>
                <w:i/>
                <w:lang w:val="en-US" w:eastAsia="en-US"/>
              </w:rPr>
              <w:t xml:space="preserve">:   </w:t>
            </w:r>
          </w:p>
          <w:p w:rsidR="008363D3" w:rsidRPr="00EE75C4" w:rsidRDefault="008363D3" w:rsidP="009079F6">
            <w:pPr>
              <w:pStyle w:val="Style14"/>
              <w:widowControl/>
              <w:ind w:firstLine="0"/>
              <w:rPr>
                <w:lang w:val="en-US" w:eastAsia="en-US"/>
              </w:rPr>
            </w:pPr>
            <w:r w:rsidRPr="00EE75C4">
              <w:rPr>
                <w:b/>
                <w:i/>
                <w:lang w:val="en-US" w:eastAsia="en-US"/>
              </w:rPr>
              <w:t xml:space="preserve">1. </w:t>
            </w:r>
            <w:r w:rsidRPr="00EE75C4">
              <w:rPr>
                <w:lang w:val="en-US" w:eastAsia="en-US"/>
              </w:rPr>
              <w:t>Une grande influence du développement de la technique, de la construction des usines, du développement des grandes villes sur la nature.</w:t>
            </w:r>
          </w:p>
          <w:p w:rsidR="008363D3" w:rsidRPr="00EE75C4" w:rsidRDefault="008363D3" w:rsidP="009079F6">
            <w:pPr>
              <w:pStyle w:val="Style14"/>
              <w:widowControl/>
              <w:ind w:firstLine="0"/>
              <w:rPr>
                <w:b/>
                <w:i/>
                <w:lang w:val="en-US" w:eastAsia="en-US"/>
              </w:rPr>
            </w:pPr>
            <w:r w:rsidRPr="00EE75C4">
              <w:rPr>
                <w:b/>
                <w:i/>
                <w:lang w:val="en-US" w:eastAsia="en-US"/>
              </w:rPr>
              <w:t>2.</w:t>
            </w:r>
            <w:r w:rsidRPr="00EE75C4">
              <w:rPr>
                <w:lang w:val="en-US" w:eastAsia="en-US"/>
              </w:rPr>
              <w:t xml:space="preserve"> La pollution de l’air et de l’eau. 3. Le problème des déchets solides (ordures ménagères, carcasses de voiture, emballages et déchets radioactifs).</w:t>
            </w:r>
          </w:p>
          <w:p w:rsidR="008363D3" w:rsidRPr="00EE75C4" w:rsidRDefault="008363D3" w:rsidP="009079F6">
            <w:pPr>
              <w:pStyle w:val="Style14"/>
              <w:widowControl/>
              <w:ind w:firstLine="0"/>
              <w:rPr>
                <w:lang w:val="en-US"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t xml:space="preserve">6.4 Развитие навыков говорения, чтения и письма </w:t>
            </w:r>
            <w:r w:rsidRPr="00EE75C4">
              <w:rPr>
                <w:b/>
                <w:lang w:eastAsia="en-US"/>
              </w:rPr>
              <w:t>«Защита окружающей среды»</w:t>
            </w:r>
          </w:p>
        </w:tc>
        <w:tc>
          <w:tcPr>
            <w:tcW w:w="1711" w:type="pct"/>
          </w:tcPr>
          <w:p w:rsidR="008363D3" w:rsidRPr="00EE75C4" w:rsidRDefault="008363D3" w:rsidP="009079F6">
            <w:pPr>
              <w:pStyle w:val="Style14"/>
              <w:widowControl/>
              <w:ind w:firstLine="0"/>
              <w:rPr>
                <w:color w:val="000000"/>
                <w:lang w:eastAsia="en-US"/>
              </w:rPr>
            </w:pPr>
            <w:r w:rsidRPr="00EE75C4">
              <w:rPr>
                <w:color w:val="000000"/>
                <w:lang w:eastAsia="en-US"/>
              </w:rPr>
              <w:t>Устный опрос</w:t>
            </w:r>
          </w:p>
        </w:tc>
        <w:tc>
          <w:tcPr>
            <w:tcW w:w="1595" w:type="pct"/>
          </w:tcPr>
          <w:p w:rsidR="008363D3" w:rsidRPr="00EE75C4" w:rsidRDefault="008363D3" w:rsidP="009079F6">
            <w:pPr>
              <w:pStyle w:val="Style14"/>
              <w:widowControl/>
              <w:ind w:firstLine="0"/>
              <w:rPr>
                <w:b/>
                <w:i/>
                <w:lang w:val="en-US" w:eastAsia="en-US"/>
              </w:rPr>
            </w:pPr>
            <w:r w:rsidRPr="00EE75C4">
              <w:rPr>
                <w:b/>
                <w:i/>
                <w:lang w:val="en-US" w:eastAsia="en-US"/>
              </w:rPr>
              <w:t>Répondez aux questions ci-dessous:</w:t>
            </w:r>
          </w:p>
          <w:p w:rsidR="008363D3" w:rsidRPr="00EE75C4" w:rsidRDefault="008363D3" w:rsidP="009079F6">
            <w:pPr>
              <w:pStyle w:val="Style14"/>
              <w:widowControl/>
              <w:ind w:firstLine="0"/>
              <w:rPr>
                <w:lang w:val="de-DE" w:eastAsia="en-US"/>
              </w:rPr>
            </w:pPr>
            <w:r w:rsidRPr="00EE75C4">
              <w:rPr>
                <w:lang w:val="en-US" w:eastAsia="en-US"/>
              </w:rPr>
              <w:t xml:space="preserve">1.Quel est le problème général de la protection de l’environnement à l’heure actuelle? </w:t>
            </w:r>
            <w:r w:rsidRPr="00EE75C4">
              <w:rPr>
                <w:lang w:val="de-DE" w:eastAsia="en-US"/>
              </w:rPr>
              <w:t xml:space="preserve">2. Où la </w:t>
            </w:r>
            <w:r w:rsidRPr="00EE75C4">
              <w:rPr>
                <w:lang w:val="de-DE" w:eastAsia="en-US"/>
              </w:rPr>
              <w:lastRenderedPageBreak/>
              <w:t xml:space="preserve">pollution de l’atmosphère a-t-elle atteint un niveau dangereux? 3. Par quoi l’atmosphère de la Terre est-elle  polluée? 4. Quels phénomènes d’épuration naturelle savez-vous? </w:t>
            </w:r>
          </w:p>
          <w:p w:rsidR="008363D3" w:rsidRPr="00EE75C4" w:rsidRDefault="008363D3" w:rsidP="009079F6">
            <w:pPr>
              <w:pStyle w:val="Style14"/>
              <w:widowControl/>
              <w:ind w:firstLine="0"/>
              <w:rPr>
                <w:b/>
                <w:i/>
                <w:color w:val="000000"/>
                <w:lang w:val="de-DE" w:eastAsia="en-US"/>
              </w:rPr>
            </w:pPr>
            <w:r w:rsidRPr="00EE75C4">
              <w:rPr>
                <w:b/>
                <w:bCs/>
                <w:i/>
                <w:lang w:val="de-DE" w:eastAsia="en-US"/>
              </w:rPr>
              <w:t>Terminez les phrases</w:t>
            </w:r>
            <w:r w:rsidRPr="00EE75C4">
              <w:rPr>
                <w:b/>
                <w:i/>
                <w:color w:val="000000"/>
                <w:lang w:val="de-DE" w:eastAsia="en-US"/>
              </w:rPr>
              <w:t>:</w:t>
            </w:r>
          </w:p>
          <w:p w:rsidR="008363D3" w:rsidRPr="00EE75C4" w:rsidRDefault="008363D3" w:rsidP="009079F6">
            <w:pPr>
              <w:ind w:firstLine="0"/>
              <w:rPr>
                <w:lang w:val="en-US" w:eastAsia="en-US"/>
              </w:rPr>
            </w:pPr>
            <w:r w:rsidRPr="00EE75C4">
              <w:rPr>
                <w:lang w:val="de-DE" w:eastAsia="en-US"/>
              </w:rPr>
              <w:t xml:space="preserve">1.Dans le cadre du problème général de la protection de l’environnement … </w:t>
            </w:r>
            <w:r w:rsidRPr="00EE75C4">
              <w:rPr>
                <w:lang w:val="en-US" w:eastAsia="en-US"/>
              </w:rPr>
              <w:t xml:space="preserve">2. Il est vrai que la santé et la validité des êtres humains, le cycle biologique de la flore et de la faune dependent… 3. </w:t>
            </w:r>
          </w:p>
          <w:p w:rsidR="008363D3" w:rsidRPr="00EE75C4" w:rsidRDefault="008363D3" w:rsidP="009079F6">
            <w:pPr>
              <w:ind w:firstLine="0"/>
              <w:rPr>
                <w:lang w:val="en-US" w:eastAsia="en-US"/>
              </w:rPr>
            </w:pPr>
            <w:r w:rsidRPr="00EE75C4">
              <w:rPr>
                <w:lang w:val="en-US" w:eastAsia="en-US"/>
              </w:rPr>
              <w:t xml:space="preserve">L’atmosphère de la Terre est polluée par…  4. </w:t>
            </w:r>
          </w:p>
          <w:p w:rsidR="008363D3" w:rsidRPr="00EE75C4" w:rsidRDefault="008363D3" w:rsidP="009079F6">
            <w:pPr>
              <w:ind w:firstLine="0"/>
              <w:rPr>
                <w:lang w:val="en-US" w:eastAsia="en-US"/>
              </w:rPr>
            </w:pPr>
            <w:r w:rsidRPr="00EE75C4">
              <w:rPr>
                <w:lang w:val="en-US" w:eastAsia="en-US"/>
              </w:rPr>
              <w:t>L’atmosphère se débarasse spontanément des polluants nocifs par... 5. Mais ces phénomènes d’épuration naturelle sont …</w:t>
            </w:r>
          </w:p>
          <w:p w:rsidR="008363D3" w:rsidRPr="00EE75C4" w:rsidRDefault="008363D3" w:rsidP="009079F6">
            <w:pPr>
              <w:ind w:firstLine="0"/>
              <w:rPr>
                <w:color w:val="000000"/>
                <w:lang w:val="en-US" w:eastAsia="en-US"/>
              </w:rPr>
            </w:pPr>
            <w:r w:rsidRPr="00EE75C4">
              <w:rPr>
                <w:b/>
                <w:bCs/>
                <w:i/>
                <w:lang w:val="en-US" w:eastAsia="en-US"/>
              </w:rPr>
              <w:t>Invitation à la conversation</w:t>
            </w:r>
            <w:r w:rsidRPr="00EE75C4">
              <w:rPr>
                <w:b/>
                <w:i/>
                <w:lang w:val="en-US" w:eastAsia="en-US"/>
              </w:rPr>
              <w:t xml:space="preserve">:  </w:t>
            </w:r>
            <w:r w:rsidRPr="00EE75C4">
              <w:rPr>
                <w:color w:val="000000"/>
                <w:lang w:val="en-US" w:eastAsia="en-US"/>
              </w:rPr>
              <w:t xml:space="preserve"> 1. Comment on combat la pollution </w:t>
            </w:r>
            <w:r w:rsidRPr="00EE75C4">
              <w:rPr>
                <w:lang w:val="en-US" w:eastAsia="en-US"/>
              </w:rPr>
              <w:t xml:space="preserve">de l’atmosphère dans les grandes villes. </w:t>
            </w:r>
            <w:r w:rsidRPr="00EE75C4">
              <w:rPr>
                <w:color w:val="000000"/>
                <w:lang w:val="de-DE" w:eastAsia="en-US"/>
              </w:rPr>
              <w:t xml:space="preserve">2. Comment la nature </w:t>
            </w:r>
            <w:r w:rsidRPr="00EE75C4">
              <w:rPr>
                <w:lang w:val="en-US" w:eastAsia="en-US"/>
              </w:rPr>
              <w:t xml:space="preserve">se débarasse des polluants nocifs. </w:t>
            </w:r>
            <w:r w:rsidRPr="00EE75C4">
              <w:rPr>
                <w:color w:val="000000"/>
                <w:lang w:val="de-DE" w:eastAsia="en-US"/>
              </w:rPr>
              <w:t>3.</w:t>
            </w:r>
            <w:r w:rsidRPr="00EE75C4">
              <w:rPr>
                <w:lang w:val="en-US" w:eastAsia="en-US"/>
              </w:rPr>
              <w:t xml:space="preserve"> L’ activitй  professionnelle  menace  l</w:t>
            </w:r>
            <w:r w:rsidR="002E5AE5">
              <w:rPr>
                <w:lang w:val="en-US" w:eastAsia="en-US"/>
              </w:rPr>
              <w:t>’</w:t>
            </w:r>
            <w:r w:rsidRPr="00EE75C4">
              <w:rPr>
                <w:lang w:val="en-US" w:eastAsia="en-US"/>
              </w:rPr>
              <w:t>environnement.</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b/>
                <w:lang w:eastAsia="en-US"/>
              </w:rPr>
              <w:lastRenderedPageBreak/>
              <w:t>7. Достижения научно-технического прогресса</w:t>
            </w:r>
          </w:p>
        </w:tc>
        <w:tc>
          <w:tcPr>
            <w:tcW w:w="1711" w:type="pct"/>
          </w:tcPr>
          <w:p w:rsidR="008363D3" w:rsidRPr="00EE75C4" w:rsidRDefault="008363D3" w:rsidP="009079F6">
            <w:pPr>
              <w:pStyle w:val="Style14"/>
              <w:widowControl/>
              <w:ind w:firstLine="0"/>
              <w:jc w:val="left"/>
              <w:rPr>
                <w:color w:val="000000"/>
                <w:lang w:eastAsia="en-US"/>
              </w:rPr>
            </w:pPr>
          </w:p>
        </w:tc>
        <w:tc>
          <w:tcPr>
            <w:tcW w:w="1595" w:type="pct"/>
          </w:tcPr>
          <w:p w:rsidR="008363D3" w:rsidRPr="00EE75C4" w:rsidRDefault="008363D3" w:rsidP="009079F6">
            <w:pPr>
              <w:pStyle w:val="Style14"/>
              <w:widowControl/>
              <w:ind w:firstLine="0"/>
              <w:rPr>
                <w:color w:val="000000"/>
                <w:lang w:eastAsia="en-US"/>
              </w:rPr>
            </w:pP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t>7.1. Развитие умений и навыков чтения, письма по теме</w:t>
            </w:r>
            <w:r w:rsidRPr="00EE75C4">
              <w:rPr>
                <w:b/>
                <w:lang w:eastAsia="en-US"/>
              </w:rPr>
              <w:t>: «Роль и место инновационных технологий в современном мире»</w:t>
            </w:r>
            <w:r w:rsidRPr="00EE75C4">
              <w:rPr>
                <w:lang w:eastAsia="en-US"/>
              </w:rPr>
              <w:t xml:space="preserve"> </w:t>
            </w:r>
          </w:p>
        </w:tc>
        <w:tc>
          <w:tcPr>
            <w:tcW w:w="1711"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Проверка письменных работ</w:t>
            </w:r>
          </w:p>
        </w:tc>
        <w:tc>
          <w:tcPr>
            <w:tcW w:w="1595" w:type="pct"/>
          </w:tcPr>
          <w:p w:rsidR="008363D3" w:rsidRPr="00EE75C4" w:rsidRDefault="008363D3" w:rsidP="009079F6">
            <w:pPr>
              <w:pStyle w:val="Style14"/>
              <w:widowControl/>
              <w:ind w:firstLine="0"/>
              <w:rPr>
                <w:b/>
                <w:i/>
                <w:lang w:val="en-US" w:eastAsia="en-US"/>
              </w:rPr>
            </w:pPr>
            <w:r w:rsidRPr="00EE75C4">
              <w:rPr>
                <w:b/>
                <w:i/>
                <w:lang w:val="en-US" w:eastAsia="en-US"/>
              </w:rPr>
              <w:t>Répondez aux questions ci-dessous:</w:t>
            </w:r>
          </w:p>
          <w:p w:rsidR="008363D3" w:rsidRPr="00EE75C4" w:rsidRDefault="008363D3" w:rsidP="009079F6">
            <w:pPr>
              <w:pStyle w:val="Style14"/>
              <w:widowControl/>
              <w:ind w:firstLine="0"/>
              <w:rPr>
                <w:lang w:val="de-DE" w:eastAsia="en-US"/>
              </w:rPr>
            </w:pPr>
            <w:r w:rsidRPr="00EE75C4">
              <w:rPr>
                <w:color w:val="000000"/>
                <w:lang w:val="en-US" w:eastAsia="en-US"/>
              </w:rPr>
              <w:t xml:space="preserve"> 1.Esc-ce que l</w:t>
            </w:r>
            <w:r w:rsidRPr="00EE75C4">
              <w:rPr>
                <w:bCs/>
                <w:lang w:val="en-US" w:eastAsia="en-US"/>
              </w:rPr>
              <w:t>’Internet</w:t>
            </w:r>
            <w:r w:rsidRPr="00EE75C4">
              <w:rPr>
                <w:lang w:val="en-US" w:eastAsia="en-US"/>
              </w:rPr>
              <w:t> se présente une des parties principales dans la vie contemporaine? 2. Quels avantages y a-t-il si on parle de l</w:t>
            </w:r>
            <w:r w:rsidR="002E5AE5">
              <w:rPr>
                <w:lang w:val="en-US" w:eastAsia="en-US"/>
              </w:rPr>
              <w:t>’</w:t>
            </w:r>
            <w:r w:rsidRPr="00EE75C4">
              <w:rPr>
                <w:lang w:val="en-US" w:eastAsia="en-US"/>
              </w:rPr>
              <w:t>Internet? 3. Quels sont les défauts si on parle de l</w:t>
            </w:r>
            <w:r w:rsidR="002E5AE5">
              <w:rPr>
                <w:lang w:val="en-US" w:eastAsia="en-US"/>
              </w:rPr>
              <w:t>’</w:t>
            </w:r>
            <w:r w:rsidRPr="00EE75C4">
              <w:rPr>
                <w:lang w:val="en-US" w:eastAsia="en-US"/>
              </w:rPr>
              <w:t xml:space="preserve">Internet et tout ce qui est lié avec le Net? 4. </w:t>
            </w:r>
            <w:r w:rsidRPr="00EE75C4">
              <w:rPr>
                <w:lang w:val="de-DE" w:eastAsia="en-US"/>
              </w:rPr>
              <w:t>Quel rôle joue l’Internet dans votre vie et vos études?</w:t>
            </w:r>
          </w:p>
          <w:p w:rsidR="008363D3" w:rsidRPr="00EE75C4" w:rsidRDefault="008363D3" w:rsidP="009079F6">
            <w:pPr>
              <w:pStyle w:val="Style14"/>
              <w:widowControl/>
              <w:ind w:firstLine="0"/>
              <w:rPr>
                <w:b/>
                <w:i/>
                <w:lang w:eastAsia="en-US"/>
              </w:rPr>
            </w:pPr>
            <w:r w:rsidRPr="00EE75C4">
              <w:rPr>
                <w:b/>
                <w:i/>
                <w:lang w:val="en-US" w:eastAsia="en-US"/>
              </w:rPr>
              <w:lastRenderedPageBreak/>
              <w:t>Traduisez</w:t>
            </w:r>
            <w:r w:rsidRPr="00EE75C4">
              <w:rPr>
                <w:b/>
                <w:i/>
                <w:lang w:eastAsia="en-US"/>
              </w:rPr>
              <w:t xml:space="preserve"> </w:t>
            </w:r>
            <w:r w:rsidRPr="00EE75C4">
              <w:rPr>
                <w:b/>
                <w:i/>
                <w:lang w:val="en-US" w:eastAsia="en-US"/>
              </w:rPr>
              <w:t>en</w:t>
            </w:r>
            <w:r w:rsidRPr="00EE75C4">
              <w:rPr>
                <w:b/>
                <w:i/>
                <w:lang w:eastAsia="en-US"/>
              </w:rPr>
              <w:t xml:space="preserve"> </w:t>
            </w:r>
            <w:r w:rsidRPr="00EE75C4">
              <w:rPr>
                <w:b/>
                <w:i/>
                <w:lang w:val="en-US" w:eastAsia="en-US"/>
              </w:rPr>
              <w:t>fran</w:t>
            </w:r>
            <w:r w:rsidRPr="00EE75C4">
              <w:rPr>
                <w:b/>
                <w:i/>
                <w:lang w:eastAsia="en-US"/>
              </w:rPr>
              <w:t>ç</w:t>
            </w:r>
            <w:r w:rsidRPr="00EE75C4">
              <w:rPr>
                <w:b/>
                <w:i/>
                <w:lang w:val="en-US" w:eastAsia="en-US"/>
              </w:rPr>
              <w:t>ais</w:t>
            </w:r>
            <w:r w:rsidRPr="00EE75C4">
              <w:rPr>
                <w:b/>
                <w:i/>
                <w:lang w:eastAsia="en-US"/>
              </w:rPr>
              <w:t>:</w:t>
            </w:r>
          </w:p>
          <w:p w:rsidR="008363D3" w:rsidRPr="00EE75C4" w:rsidRDefault="008363D3" w:rsidP="009079F6">
            <w:pPr>
              <w:pStyle w:val="Style14"/>
              <w:widowControl/>
              <w:ind w:firstLine="0"/>
              <w:rPr>
                <w:color w:val="000000"/>
                <w:lang w:eastAsia="en-US"/>
              </w:rPr>
            </w:pPr>
            <w:r w:rsidRPr="00EE75C4">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 xml:space="preserve">7.2 Развитие навыков говорения по теме </w:t>
            </w:r>
            <w:r w:rsidRPr="00EE75C4">
              <w:rPr>
                <w:b/>
                <w:lang w:eastAsia="en-US"/>
              </w:rPr>
              <w:t>«Информационные технологии 21-го века»</w:t>
            </w:r>
          </w:p>
        </w:tc>
        <w:tc>
          <w:tcPr>
            <w:tcW w:w="1711"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Устный опрос</w:t>
            </w:r>
          </w:p>
        </w:tc>
        <w:tc>
          <w:tcPr>
            <w:tcW w:w="1595" w:type="pct"/>
          </w:tcPr>
          <w:p w:rsidR="008363D3" w:rsidRPr="00EE75C4" w:rsidRDefault="008363D3" w:rsidP="009079F6">
            <w:pPr>
              <w:pStyle w:val="Style14"/>
              <w:widowControl/>
              <w:ind w:firstLine="0"/>
              <w:rPr>
                <w:b/>
                <w:i/>
                <w:color w:val="000000"/>
                <w:lang w:val="de-DE" w:eastAsia="en-US"/>
              </w:rPr>
            </w:pPr>
            <w:r w:rsidRPr="00EE75C4">
              <w:rPr>
                <w:b/>
                <w:bCs/>
                <w:i/>
                <w:lang w:val="de-DE" w:eastAsia="en-US"/>
              </w:rPr>
              <w:t>Terminez les phrases par les mots ci-dessous et traduisez tout le texte en russe</w:t>
            </w:r>
            <w:r w:rsidRPr="00EE75C4">
              <w:rPr>
                <w:b/>
                <w:i/>
                <w:color w:val="000000"/>
                <w:lang w:val="de-DE" w:eastAsia="en-US"/>
              </w:rPr>
              <w:t>:</w:t>
            </w:r>
          </w:p>
          <w:p w:rsidR="008363D3" w:rsidRPr="00EE75C4" w:rsidRDefault="008363D3" w:rsidP="009079F6">
            <w:pPr>
              <w:ind w:firstLine="0"/>
              <w:rPr>
                <w:b/>
                <w:bCs/>
                <w:i/>
                <w:color w:val="00000A"/>
                <w:lang w:val="en-US" w:eastAsia="en-US"/>
              </w:rPr>
            </w:pPr>
            <w:r w:rsidRPr="00EE75C4">
              <w:rPr>
                <w:i/>
                <w:color w:val="000000"/>
                <w:lang w:val="en-US" w:eastAsia="en-US"/>
              </w:rPr>
              <w:t>d’un r</w:t>
            </w:r>
            <w:r w:rsidRPr="00EE75C4">
              <w:rPr>
                <w:i/>
                <w:color w:val="00000A"/>
                <w:lang w:val="en-US" w:eastAsia="en-US"/>
              </w:rPr>
              <w:t>й</w:t>
            </w:r>
            <w:r w:rsidRPr="00EE75C4">
              <w:rPr>
                <w:i/>
                <w:color w:val="000000"/>
                <w:lang w:val="en-US" w:eastAsia="en-US"/>
              </w:rPr>
              <w:t>seau informatique,</w:t>
            </w:r>
            <w:r w:rsidRPr="00EE75C4">
              <w:rPr>
                <w:i/>
                <w:lang w:val="en-US" w:eastAsia="en-US"/>
              </w:rPr>
              <w:t xml:space="preserve"> le fruit, </w:t>
            </w:r>
            <w:r w:rsidRPr="00EE75C4">
              <w:rPr>
                <w:i/>
                <w:color w:val="00000A"/>
                <w:lang w:val="en-US" w:eastAsia="en-US"/>
              </w:rPr>
              <w:t xml:space="preserve">au dйveloppement,  </w:t>
            </w:r>
            <w:r w:rsidRPr="00EE75C4">
              <w:rPr>
                <w:i/>
                <w:color w:val="000000"/>
                <w:lang w:val="en-US" w:eastAsia="en-US"/>
              </w:rPr>
              <w:t xml:space="preserve">un serveur, </w:t>
            </w:r>
            <w:r w:rsidRPr="00EE75C4">
              <w:rPr>
                <w:i/>
                <w:color w:val="00000A"/>
                <w:lang w:val="en-US" w:eastAsia="en-US"/>
              </w:rPr>
              <w:t>й</w:t>
            </w:r>
            <w:r w:rsidRPr="00EE75C4">
              <w:rPr>
                <w:i/>
                <w:lang w:val="en-US" w:eastAsia="en-US"/>
              </w:rPr>
              <w:t xml:space="preserve">tapes successives. </w:t>
            </w:r>
          </w:p>
          <w:p w:rsidR="008363D3" w:rsidRPr="00EE75C4" w:rsidRDefault="008363D3" w:rsidP="009079F6">
            <w:pPr>
              <w:ind w:firstLine="708"/>
              <w:rPr>
                <w:color w:val="000000"/>
                <w:lang w:val="en-US" w:eastAsia="en-US"/>
              </w:rPr>
            </w:pPr>
            <w:r w:rsidRPr="00EE75C4">
              <w:rPr>
                <w:color w:val="00000A"/>
                <w:lang w:val="en-US" w:eastAsia="en-US"/>
              </w:rPr>
              <w:t xml:space="preserve">Le </w:t>
            </w:r>
            <w:r w:rsidRPr="00EE75C4">
              <w:rPr>
                <w:color w:val="000000"/>
                <w:lang w:val="en-US" w:eastAsia="en-US"/>
              </w:rPr>
              <w:t>premier serveur web, actuellement au musйe du CERN, йtiquetй “</w:t>
            </w:r>
            <w:r w:rsidRPr="00EE75C4">
              <w:rPr>
                <w:i/>
                <w:iCs/>
                <w:color w:val="000000"/>
                <w:lang w:val="en-US" w:eastAsia="en-US"/>
              </w:rPr>
              <w:t>This  machine  is  a  server.  DO  NOT  POWER  IT  DOWN!!”</w:t>
            </w:r>
            <w:r w:rsidRPr="00EE75C4">
              <w:rPr>
                <w:color w:val="000000"/>
                <w:lang w:val="en-US" w:eastAsia="en-US"/>
              </w:rPr>
              <w:t xml:space="preserve">,  ce  qui signifie: “Cette machine est </w:t>
            </w:r>
            <w:r w:rsidRPr="00EE75C4">
              <w:rPr>
                <w:b/>
                <w:color w:val="000000"/>
                <w:lang w:val="en-US" w:eastAsia="en-US"/>
              </w:rPr>
              <w:t>...</w:t>
            </w:r>
            <w:r w:rsidRPr="00EE75C4">
              <w:rPr>
                <w:color w:val="000000"/>
                <w:lang w:val="en-US" w:eastAsia="en-US"/>
              </w:rPr>
              <w:t xml:space="preserve">    NE PAS L</w:t>
            </w:r>
            <w:r w:rsidR="002E5AE5">
              <w:rPr>
                <w:color w:val="000000"/>
                <w:lang w:val="en-US" w:eastAsia="en-US"/>
              </w:rPr>
              <w:t>’</w:t>
            </w:r>
            <w:r w:rsidRPr="00EE75C4">
              <w:rPr>
                <w:color w:val="000000"/>
                <w:lang w:val="en-US" w:eastAsia="en-US"/>
              </w:rPr>
              <w:t>ATEINDRE</w:t>
            </w:r>
            <w:r w:rsidRPr="00EE75C4">
              <w:rPr>
                <w:color w:val="00000A"/>
                <w:lang w:val="en-US" w:eastAsia="en-US"/>
              </w:rPr>
              <w:t xml:space="preserve">!!” L’histoire d’Internet remonte </w:t>
            </w:r>
            <w:r w:rsidRPr="00EE75C4">
              <w:rPr>
                <w:b/>
                <w:color w:val="00000A"/>
                <w:lang w:val="en-US" w:eastAsia="en-US"/>
              </w:rPr>
              <w:t>…</w:t>
            </w:r>
            <w:r w:rsidRPr="00EE75C4">
              <w:rPr>
                <w:color w:val="00000A"/>
                <w:lang w:val="en-US" w:eastAsia="en-US"/>
              </w:rPr>
              <w:t xml:space="preserve"> des premiers </w:t>
            </w:r>
            <w:r w:rsidRPr="00EE75C4">
              <w:rPr>
                <w:color w:val="000000"/>
                <w:lang w:val="en-US" w:eastAsia="en-US"/>
              </w:rPr>
              <w:t>rйseaux de t</w:t>
            </w:r>
            <w:r w:rsidRPr="00EE75C4">
              <w:rPr>
                <w:color w:val="00000A"/>
                <w:lang w:val="en-US" w:eastAsia="en-US"/>
              </w:rPr>
              <w:t>й</w:t>
            </w:r>
            <w:r w:rsidRPr="00EE75C4">
              <w:rPr>
                <w:color w:val="000000"/>
                <w:lang w:val="en-US" w:eastAsia="en-US"/>
              </w:rPr>
              <w:t>l</w:t>
            </w:r>
            <w:r w:rsidRPr="00EE75C4">
              <w:rPr>
                <w:color w:val="00000A"/>
                <w:lang w:val="en-US" w:eastAsia="en-US"/>
              </w:rPr>
              <w:t>й</w:t>
            </w:r>
            <w:r w:rsidRPr="00EE75C4">
              <w:rPr>
                <w:color w:val="000000"/>
                <w:lang w:val="en-US" w:eastAsia="en-US"/>
              </w:rPr>
              <w:t>communication. L’id</w:t>
            </w:r>
            <w:r w:rsidRPr="00EE75C4">
              <w:rPr>
                <w:color w:val="00000A"/>
                <w:lang w:val="en-US" w:eastAsia="en-US"/>
              </w:rPr>
              <w:t>й</w:t>
            </w:r>
            <w:r w:rsidRPr="00EE75C4">
              <w:rPr>
                <w:color w:val="000000"/>
                <w:lang w:val="en-US" w:eastAsia="en-US"/>
              </w:rPr>
              <w:t xml:space="preserve">e </w:t>
            </w:r>
            <w:r w:rsidRPr="00EE75C4">
              <w:rPr>
                <w:b/>
                <w:color w:val="000000"/>
                <w:lang w:val="en-US" w:eastAsia="en-US"/>
              </w:rPr>
              <w:t>…,</w:t>
            </w:r>
            <w:r w:rsidRPr="00EE75C4">
              <w:rPr>
                <w:b/>
                <w:lang w:val="en-US" w:eastAsia="en-US"/>
              </w:rPr>
              <w:t xml:space="preserve"> </w:t>
            </w:r>
            <w:r w:rsidRPr="00EE75C4">
              <w:rPr>
                <w:lang w:val="en-US" w:eastAsia="en-US"/>
              </w:rPr>
              <w:t>permettant aux utilisateurs de diff</w:t>
            </w:r>
            <w:r w:rsidRPr="00EE75C4">
              <w:rPr>
                <w:color w:val="00000A"/>
                <w:lang w:val="en-US" w:eastAsia="en-US"/>
              </w:rPr>
              <w:t>й</w:t>
            </w:r>
            <w:r w:rsidRPr="00EE75C4">
              <w:rPr>
                <w:lang w:val="en-US" w:eastAsia="en-US"/>
              </w:rPr>
              <w:t>rents ordinateurs de communiquer, se d</w:t>
            </w:r>
            <w:r w:rsidRPr="00EE75C4">
              <w:rPr>
                <w:color w:val="00000A"/>
                <w:lang w:val="en-US" w:eastAsia="en-US"/>
              </w:rPr>
              <w:t>й</w:t>
            </w:r>
            <w:r w:rsidRPr="00EE75C4">
              <w:rPr>
                <w:lang w:val="en-US" w:eastAsia="en-US"/>
              </w:rPr>
              <w:t>veloppa par de nombreuses</w:t>
            </w:r>
            <w:r w:rsidRPr="00EE75C4">
              <w:rPr>
                <w:b/>
                <w:lang w:val="en-US" w:eastAsia="en-US"/>
              </w:rPr>
              <w:t>...</w:t>
            </w:r>
            <w:r w:rsidRPr="00EE75C4">
              <w:rPr>
                <w:lang w:val="en-US" w:eastAsia="en-US"/>
              </w:rPr>
              <w:t xml:space="preserve">   La somme de tous ces d</w:t>
            </w:r>
            <w:r w:rsidRPr="00EE75C4">
              <w:rPr>
                <w:color w:val="00000A"/>
                <w:lang w:val="en-US" w:eastAsia="en-US"/>
              </w:rPr>
              <w:t>й</w:t>
            </w:r>
            <w:r w:rsidRPr="00EE75C4">
              <w:rPr>
                <w:lang w:val="en-US" w:eastAsia="en-US"/>
              </w:rPr>
              <w:t>veloppements conduisit au “r</w:t>
            </w:r>
            <w:r w:rsidRPr="00EE75C4">
              <w:rPr>
                <w:color w:val="00000A"/>
                <w:lang w:val="en-US" w:eastAsia="en-US"/>
              </w:rPr>
              <w:t>й</w:t>
            </w:r>
            <w:r w:rsidRPr="00EE75C4">
              <w:rPr>
                <w:lang w:val="en-US" w:eastAsia="en-US"/>
              </w:rPr>
              <w:t>seau des r</w:t>
            </w:r>
            <w:r w:rsidRPr="00EE75C4">
              <w:rPr>
                <w:color w:val="00000A"/>
                <w:lang w:val="en-US" w:eastAsia="en-US"/>
              </w:rPr>
              <w:t>й</w:t>
            </w:r>
            <w:r w:rsidRPr="00EE75C4">
              <w:rPr>
                <w:lang w:val="en-US" w:eastAsia="en-US"/>
              </w:rPr>
              <w:t>seaux” (</w:t>
            </w:r>
            <w:r w:rsidRPr="00EE75C4">
              <w:rPr>
                <w:i/>
                <w:iCs/>
                <w:lang w:val="en-US" w:eastAsia="en-US"/>
              </w:rPr>
              <w:t xml:space="preserve">network of networks </w:t>
            </w:r>
            <w:r w:rsidRPr="00EE75C4">
              <w:rPr>
                <w:lang w:val="en-US" w:eastAsia="en-US"/>
              </w:rPr>
              <w:t>1) que nous connaissons aujourd’hui en tant que l’</w:t>
            </w:r>
            <w:r w:rsidRPr="00EE75C4">
              <w:rPr>
                <w:i/>
                <w:iCs/>
                <w:lang w:val="en-US" w:eastAsia="en-US"/>
              </w:rPr>
              <w:t>Internet</w:t>
            </w:r>
            <w:r w:rsidRPr="00EE75C4">
              <w:rPr>
                <w:lang w:val="en-US" w:eastAsia="en-US"/>
              </w:rPr>
              <w:t xml:space="preserve">. Il est </w:t>
            </w:r>
            <w:r w:rsidRPr="00EE75C4">
              <w:rPr>
                <w:b/>
                <w:lang w:val="en-US" w:eastAsia="en-US"/>
              </w:rPr>
              <w:t>…</w:t>
            </w:r>
            <w:r w:rsidRPr="00EE75C4">
              <w:rPr>
                <w:lang w:val="en-US" w:eastAsia="en-US"/>
              </w:rPr>
              <w:t xml:space="preserve"> а  la  fois  de  d</w:t>
            </w:r>
            <w:r w:rsidRPr="00EE75C4">
              <w:rPr>
                <w:color w:val="00000A"/>
                <w:lang w:val="en-US" w:eastAsia="en-US"/>
              </w:rPr>
              <w:t>й</w:t>
            </w:r>
            <w:r w:rsidRPr="00EE75C4">
              <w:rPr>
                <w:lang w:val="en-US" w:eastAsia="en-US"/>
              </w:rPr>
              <w:t xml:space="preserve">veloppements  technologiques  et  du  regroupement  </w:t>
            </w:r>
            <w:r w:rsidRPr="00EE75C4">
              <w:rPr>
                <w:b/>
                <w:lang w:val="en-US" w:eastAsia="en-US"/>
              </w:rPr>
              <w:t>…</w:t>
            </w:r>
            <w:r w:rsidRPr="00EE75C4">
              <w:rPr>
                <w:lang w:val="en-US" w:eastAsia="en-US"/>
              </w:rPr>
              <w:t xml:space="preserve"> existantes et de systиmes de </w:t>
            </w:r>
            <w:r w:rsidRPr="00EE75C4">
              <w:rPr>
                <w:lang w:val="en-US" w:eastAsia="en-US"/>
              </w:rPr>
              <w:lastRenderedPageBreak/>
              <w:t>t</w:t>
            </w:r>
            <w:r w:rsidRPr="00EE75C4">
              <w:rPr>
                <w:color w:val="00000A"/>
                <w:lang w:val="en-US" w:eastAsia="en-US"/>
              </w:rPr>
              <w:t>й</w:t>
            </w:r>
            <w:r w:rsidRPr="00EE75C4">
              <w:rPr>
                <w:lang w:val="en-US" w:eastAsia="en-US"/>
              </w:rPr>
              <w:t>l</w:t>
            </w:r>
            <w:r w:rsidRPr="00EE75C4">
              <w:rPr>
                <w:color w:val="00000A"/>
                <w:lang w:val="en-US" w:eastAsia="en-US"/>
              </w:rPr>
              <w:t>й</w:t>
            </w:r>
            <w:r w:rsidRPr="00EE75C4">
              <w:rPr>
                <w:lang w:val="en-US" w:eastAsia="en-US"/>
              </w:rPr>
              <w:t>communications.</w:t>
            </w:r>
          </w:p>
        </w:tc>
        <w:tc>
          <w:tcPr>
            <w:tcW w:w="408" w:type="pct"/>
          </w:tcPr>
          <w:p w:rsidR="008363D3" w:rsidRPr="00057221" w:rsidRDefault="008363D3" w:rsidP="00B674C7">
            <w:pPr>
              <w:pStyle w:val="Style14"/>
              <w:widowControl/>
              <w:ind w:firstLine="0"/>
              <w:jc w:val="left"/>
              <w:rPr>
                <w:lang w:eastAsia="en-US"/>
              </w:rPr>
            </w:pPr>
            <w:r w:rsidRPr="00057221">
              <w:rPr>
                <w:b/>
                <w:lang w:eastAsia="en-US"/>
              </w:rPr>
              <w:lastRenderedPageBreak/>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val="de-DE" w:eastAsia="en-US"/>
              </w:rPr>
            </w:pPr>
            <w:r w:rsidRPr="00057221">
              <w:rPr>
                <w:rStyle w:val="FontStyle31"/>
                <w:sz w:val="24"/>
                <w:szCs w:val="24"/>
              </w:rPr>
              <w:t>ЗУВ</w:t>
            </w:r>
          </w:p>
        </w:tc>
      </w:tr>
      <w:tr w:rsidR="008363D3" w:rsidRPr="00EE75C4" w:rsidTr="009079F6">
        <w:trPr>
          <w:trHeight w:val="373"/>
        </w:trPr>
        <w:tc>
          <w:tcPr>
            <w:tcW w:w="1286" w:type="pct"/>
          </w:tcPr>
          <w:p w:rsidR="008363D3" w:rsidRPr="00EE75C4" w:rsidRDefault="008363D3" w:rsidP="009079F6">
            <w:pPr>
              <w:pStyle w:val="Style14"/>
              <w:widowControl/>
              <w:tabs>
                <w:tab w:val="left" w:pos="426"/>
              </w:tabs>
              <w:ind w:firstLine="0"/>
              <w:rPr>
                <w:lang w:eastAsia="en-US"/>
              </w:rPr>
            </w:pPr>
            <w:r w:rsidRPr="00EE75C4">
              <w:rPr>
                <w:lang w:eastAsia="en-US"/>
              </w:rPr>
              <w:lastRenderedPageBreak/>
              <w:t>7.3 Диагностика форсированности навыков, умений по всем видам деятельности</w:t>
            </w:r>
          </w:p>
        </w:tc>
        <w:tc>
          <w:tcPr>
            <w:tcW w:w="1711" w:type="pct"/>
          </w:tcPr>
          <w:p w:rsidR="008363D3" w:rsidRPr="00EE75C4" w:rsidRDefault="008363D3" w:rsidP="009079F6">
            <w:pPr>
              <w:pStyle w:val="Style14"/>
              <w:widowControl/>
              <w:ind w:firstLine="0"/>
              <w:jc w:val="left"/>
              <w:rPr>
                <w:color w:val="000000"/>
                <w:lang w:eastAsia="en-US"/>
              </w:rPr>
            </w:pPr>
            <w:r w:rsidRPr="00EE75C4">
              <w:rPr>
                <w:color w:val="000000"/>
                <w:lang w:eastAsia="en-US"/>
              </w:rPr>
              <w:t>Проверкаконтрольных работ</w:t>
            </w:r>
          </w:p>
        </w:tc>
        <w:tc>
          <w:tcPr>
            <w:tcW w:w="1595" w:type="pct"/>
          </w:tcPr>
          <w:p w:rsidR="008363D3" w:rsidRPr="00EE75C4" w:rsidRDefault="008363D3" w:rsidP="009079F6">
            <w:pPr>
              <w:pStyle w:val="Style14"/>
              <w:widowControl/>
              <w:ind w:firstLine="0"/>
              <w:jc w:val="left"/>
              <w:rPr>
                <w:rStyle w:val="FontStyle31"/>
                <w:rFonts w:ascii="Times New Roman" w:hAnsi="Times New Roman" w:cs="Times New Roman"/>
                <w:sz w:val="24"/>
                <w:szCs w:val="24"/>
              </w:rPr>
            </w:pPr>
            <w:r w:rsidRPr="00EE75C4">
              <w:rPr>
                <w:rStyle w:val="FontStyle31"/>
                <w:rFonts w:ascii="Times New Roman" w:hAnsi="Times New Roman" w:cs="Times New Roman"/>
                <w:sz w:val="24"/>
                <w:szCs w:val="24"/>
                <w:lang w:eastAsia="en-US"/>
              </w:rPr>
              <w:t>Контрольная работа № 3 (в приложении)</w:t>
            </w:r>
          </w:p>
        </w:tc>
        <w:tc>
          <w:tcPr>
            <w:tcW w:w="408" w:type="pct"/>
          </w:tcPr>
          <w:p w:rsidR="008363D3" w:rsidRPr="00057221" w:rsidRDefault="008363D3" w:rsidP="00B674C7">
            <w:pPr>
              <w:pStyle w:val="Style14"/>
              <w:widowControl/>
              <w:ind w:firstLine="0"/>
              <w:jc w:val="left"/>
              <w:rPr>
                <w:lang w:eastAsia="en-US"/>
              </w:rPr>
            </w:pPr>
            <w:r w:rsidRPr="00057221">
              <w:rPr>
                <w:b/>
                <w:lang w:eastAsia="en-US"/>
              </w:rPr>
              <w:t>ОК-5</w:t>
            </w:r>
          </w:p>
          <w:p w:rsidR="008363D3" w:rsidRPr="00EE75C4" w:rsidRDefault="008363D3" w:rsidP="00B674C7">
            <w:pPr>
              <w:pStyle w:val="Style14"/>
              <w:widowControl/>
              <w:ind w:firstLine="0"/>
              <w:jc w:val="left"/>
              <w:rPr>
                <w:rStyle w:val="FontStyle31"/>
                <w:rFonts w:ascii="Times New Roman" w:hAnsi="Times New Roman" w:cs="Times New Roman"/>
                <w:b/>
                <w:sz w:val="24"/>
                <w:szCs w:val="24"/>
                <w:lang w:eastAsia="en-US"/>
              </w:rPr>
            </w:pPr>
            <w:r w:rsidRPr="00057221">
              <w:rPr>
                <w:rStyle w:val="FontStyle31"/>
                <w:sz w:val="24"/>
                <w:szCs w:val="24"/>
              </w:rPr>
              <w:t>ЗУВ</w:t>
            </w:r>
          </w:p>
        </w:tc>
      </w:tr>
    </w:tbl>
    <w:p w:rsidR="00D85556" w:rsidRPr="00EE75C4" w:rsidRDefault="00D85556" w:rsidP="00B437EA">
      <w:pPr>
        <w:pStyle w:val="1"/>
        <w:rPr>
          <w:rStyle w:val="FontStyle20"/>
          <w:rFonts w:ascii="Times New Roman" w:hAnsi="Times New Roman" w:cs="Times New Roman"/>
          <w:sz w:val="24"/>
          <w:szCs w:val="24"/>
        </w:rPr>
      </w:pPr>
      <w:r w:rsidRPr="00EE75C4">
        <w:rPr>
          <w:rStyle w:val="FontStyle20"/>
          <w:rFonts w:ascii="Times New Roman" w:hAnsi="Times New Roman" w:cs="Times New Roman"/>
          <w:sz w:val="24"/>
          <w:szCs w:val="24"/>
        </w:rPr>
        <w:t>7 Оценочные средства для проведения промежуточной аттестации</w:t>
      </w:r>
    </w:p>
    <w:p w:rsidR="00D85556" w:rsidRPr="00EE75C4" w:rsidRDefault="00D85556" w:rsidP="00B437EA">
      <w:pPr>
        <w:rPr>
          <w:i/>
          <w:color w:val="C00000"/>
          <w:highlight w:val="yellow"/>
        </w:rPr>
      </w:pPr>
    </w:p>
    <w:p w:rsidR="00D85556" w:rsidRDefault="00D85556" w:rsidP="002E5AE5">
      <w:pPr>
        <w:pStyle w:val="affc"/>
        <w:rPr>
          <w:b/>
        </w:rPr>
      </w:pPr>
      <w:r w:rsidRPr="002E5AE5">
        <w:rPr>
          <w:b/>
        </w:rPr>
        <w:t>а) Планируемые результаты обучения и оценочные средства для проведения промежуточной аттестации:</w:t>
      </w:r>
    </w:p>
    <w:p w:rsidR="00D85556" w:rsidRDefault="00D85556" w:rsidP="002E5AE5">
      <w:pPr>
        <w:pStyle w:val="ae"/>
      </w:pPr>
    </w:p>
    <w:tbl>
      <w:tblPr>
        <w:tblW w:w="5000" w:type="pct"/>
        <w:tblCellMar>
          <w:left w:w="0" w:type="dxa"/>
          <w:right w:w="0" w:type="dxa"/>
        </w:tblCellMar>
        <w:tblLook w:val="04A0" w:firstRow="1" w:lastRow="0" w:firstColumn="1" w:lastColumn="0" w:noHBand="0" w:noVBand="1"/>
      </w:tblPr>
      <w:tblGrid>
        <w:gridCol w:w="1773"/>
        <w:gridCol w:w="2869"/>
        <w:gridCol w:w="11224"/>
      </w:tblGrid>
      <w:tr w:rsidR="00321944" w:rsidRPr="0016117F" w:rsidTr="006B701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21944" w:rsidRPr="0016117F" w:rsidRDefault="00321944" w:rsidP="006B7018">
            <w:r w:rsidRPr="0016117F">
              <w:t>Структурный элемент компетенции</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21944" w:rsidRPr="0016117F" w:rsidRDefault="00321944" w:rsidP="006B7018">
            <w:r w:rsidRPr="0016117F">
              <w:rPr>
                <w:bCs/>
              </w:rPr>
              <w:t xml:space="preserve">Планируемые результаты обучения </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21944" w:rsidRPr="0016117F" w:rsidRDefault="00321944" w:rsidP="006B7018">
            <w:r w:rsidRPr="0016117F">
              <w:t>Оценочные средства</w:t>
            </w:r>
          </w:p>
        </w:tc>
      </w:tr>
      <w:tr w:rsidR="00321944" w:rsidRPr="006E77EC" w:rsidTr="006B70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pPr>
              <w:rPr>
                <w:b/>
                <w:bCs/>
                <w:highlight w:val="yellow"/>
              </w:rPr>
            </w:pPr>
            <w:r w:rsidRPr="0016117F">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21944" w:rsidRPr="0016117F" w:rsidTr="006B701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6B7018">
            <w:r w:rsidRPr="0016117F">
              <w:t>Знать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321944">
            <w:pPr>
              <w:pStyle w:val="af9"/>
              <w:numPr>
                <w:ilvl w:val="0"/>
                <w:numId w:val="209"/>
              </w:numPr>
              <w:rPr>
                <w:szCs w:val="24"/>
                <w:lang w:val="ru-RU"/>
              </w:rPr>
            </w:pPr>
            <w:r w:rsidRPr="0016117F">
              <w:rPr>
                <w:szCs w:val="24"/>
                <w:lang w:val="ru-RU"/>
              </w:rPr>
              <w:t>лексический и грамматический минимум для ведения коммуникации в профессиональной сфере на иностранном языке;</w:t>
            </w:r>
          </w:p>
          <w:p w:rsidR="00321944" w:rsidRPr="0016117F" w:rsidRDefault="00321944" w:rsidP="00321944">
            <w:pPr>
              <w:pStyle w:val="af9"/>
              <w:numPr>
                <w:ilvl w:val="0"/>
                <w:numId w:val="209"/>
              </w:numPr>
              <w:rPr>
                <w:szCs w:val="24"/>
                <w:lang w:val="ru-RU"/>
              </w:rPr>
            </w:pPr>
            <w:r w:rsidRPr="0016117F">
              <w:rPr>
                <w:szCs w:val="24"/>
                <w:lang w:val="ru-RU"/>
              </w:rPr>
              <w:t xml:space="preserve">основные принципы коммуникативного </w:t>
            </w:r>
            <w:r w:rsidRPr="0016117F">
              <w:rPr>
                <w:szCs w:val="24"/>
                <w:lang w:val="ru-RU"/>
              </w:rPr>
              <w:lastRenderedPageBreak/>
              <w:t>общения в профессиональной сфере на иностранном языке;</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1944" w:rsidRPr="0016117F" w:rsidRDefault="00321944" w:rsidP="006B7018">
            <w:pPr>
              <w:jc w:val="center"/>
              <w:rPr>
                <w:b/>
                <w:u w:val="single"/>
              </w:rPr>
            </w:pPr>
            <w:r w:rsidRPr="0016117F">
              <w:rPr>
                <w:b/>
                <w:u w:val="single"/>
              </w:rPr>
              <w:lastRenderedPageBreak/>
              <w:t>Английский язык</w:t>
            </w:r>
          </w:p>
          <w:p w:rsidR="00321944" w:rsidRPr="0016117F" w:rsidRDefault="00321944" w:rsidP="00321944">
            <w:pPr>
              <w:pStyle w:val="af9"/>
              <w:numPr>
                <w:ilvl w:val="0"/>
                <w:numId w:val="210"/>
              </w:numPr>
              <w:rPr>
                <w:b/>
                <w:i/>
                <w:szCs w:val="24"/>
                <w:lang w:val="ru-RU"/>
              </w:rPr>
            </w:pPr>
            <w:r w:rsidRPr="0016117F">
              <w:rPr>
                <w:b/>
                <w:i/>
                <w:szCs w:val="24"/>
                <w:lang w:val="ru-RU"/>
              </w:rPr>
              <w:t>Закончите текст, используя подходящие по смыслу слова и выражения.</w:t>
            </w:r>
          </w:p>
          <w:p w:rsidR="00321944" w:rsidRPr="00321944" w:rsidRDefault="00321944" w:rsidP="006B7018">
            <w:pPr>
              <w:rPr>
                <w:lang w:val="en-US"/>
              </w:rPr>
            </w:pPr>
            <w:r w:rsidRPr="00321944">
              <w:rPr>
                <w:lang w:val="en-US"/>
              </w:rPr>
              <w:t>1. An emergency signal has _____ to all ships in the area.</w:t>
            </w:r>
          </w:p>
          <w:p w:rsidR="00321944" w:rsidRPr="00321944" w:rsidRDefault="00321944" w:rsidP="006B7018">
            <w:pPr>
              <w:pStyle w:val="af9"/>
              <w:ind w:firstLine="0"/>
              <w:rPr>
                <w:i/>
                <w:szCs w:val="24"/>
              </w:rPr>
            </w:pPr>
            <w:r w:rsidRPr="0016117F">
              <w:rPr>
                <w:i/>
                <w:szCs w:val="24"/>
              </w:rPr>
              <w:t>a)to be sent</w:t>
            </w:r>
            <w:r w:rsidRPr="0016117F">
              <w:rPr>
                <w:i/>
                <w:szCs w:val="24"/>
              </w:rPr>
              <w:tab/>
              <w:t>b) to sent</w:t>
            </w:r>
            <w:r w:rsidRPr="0016117F">
              <w:rPr>
                <w:i/>
                <w:szCs w:val="24"/>
              </w:rPr>
              <w:tab/>
              <w:t>c) sent</w:t>
            </w:r>
            <w:r w:rsidRPr="0016117F">
              <w:rPr>
                <w:i/>
                <w:szCs w:val="24"/>
              </w:rPr>
              <w:tab/>
              <w:t xml:space="preserve"> d) be sent</w:t>
            </w:r>
          </w:p>
          <w:p w:rsidR="00321944" w:rsidRPr="00321944" w:rsidRDefault="00321944" w:rsidP="006B7018">
            <w:pPr>
              <w:rPr>
                <w:lang w:val="en-US"/>
              </w:rPr>
            </w:pPr>
            <w:r w:rsidRPr="00321944">
              <w:rPr>
                <w:lang w:val="en-US"/>
              </w:rPr>
              <w:t>2. That report _____ written before the end of next week.</w:t>
            </w:r>
          </w:p>
          <w:p w:rsidR="00321944" w:rsidRPr="00321944" w:rsidRDefault="00321944" w:rsidP="006B7018">
            <w:pPr>
              <w:pStyle w:val="af9"/>
              <w:ind w:firstLine="0"/>
              <w:rPr>
                <w:i/>
                <w:szCs w:val="24"/>
              </w:rPr>
            </w:pPr>
            <w:r w:rsidRPr="0016117F">
              <w:rPr>
                <w:i/>
                <w:szCs w:val="24"/>
              </w:rPr>
              <w:t>a) need to be</w:t>
            </w:r>
            <w:r w:rsidRPr="0016117F">
              <w:rPr>
                <w:i/>
                <w:szCs w:val="24"/>
              </w:rPr>
              <w:tab/>
              <w:t>b) has</w:t>
            </w:r>
            <w:r w:rsidRPr="0016117F">
              <w:rPr>
                <w:i/>
                <w:szCs w:val="24"/>
              </w:rPr>
              <w:tab/>
              <w:t>c) needs to be</w:t>
            </w:r>
            <w:r w:rsidRPr="0016117F">
              <w:rPr>
                <w:i/>
                <w:szCs w:val="24"/>
              </w:rPr>
              <w:tab/>
              <w:t>d) needs</w:t>
            </w:r>
          </w:p>
          <w:p w:rsidR="00321944" w:rsidRPr="00321944" w:rsidRDefault="00321944" w:rsidP="006B7018">
            <w:pPr>
              <w:rPr>
                <w:lang w:val="en-US"/>
              </w:rPr>
            </w:pPr>
            <w:r w:rsidRPr="00321944">
              <w:rPr>
                <w:lang w:val="en-US"/>
              </w:rPr>
              <w:t>3.Those dangerous chemicals _____ brought into this secure room.</w:t>
            </w:r>
          </w:p>
          <w:p w:rsidR="00321944" w:rsidRPr="0016117F" w:rsidRDefault="00321944" w:rsidP="006B7018">
            <w:pPr>
              <w:pStyle w:val="af9"/>
              <w:ind w:firstLine="0"/>
              <w:rPr>
                <w:b/>
                <w:i/>
                <w:szCs w:val="24"/>
              </w:rPr>
            </w:pPr>
            <w:r w:rsidRPr="0016117F">
              <w:rPr>
                <w:i/>
                <w:szCs w:val="24"/>
              </w:rPr>
              <w:t>a) never be</w:t>
            </w:r>
            <w:r w:rsidRPr="0016117F">
              <w:rPr>
                <w:i/>
                <w:szCs w:val="24"/>
              </w:rPr>
              <w:tab/>
              <w:t>b) must not be</w:t>
            </w:r>
            <w:r w:rsidRPr="0016117F">
              <w:rPr>
                <w:i/>
                <w:szCs w:val="24"/>
              </w:rPr>
              <w:tab/>
              <w:t xml:space="preserve"> c) do not ever</w:t>
            </w:r>
            <w:r w:rsidRPr="0016117F">
              <w:rPr>
                <w:i/>
                <w:szCs w:val="24"/>
              </w:rPr>
              <w:tab/>
              <w:t>d) must not</w:t>
            </w:r>
          </w:p>
          <w:p w:rsidR="00321944" w:rsidRPr="0016117F" w:rsidRDefault="00321944" w:rsidP="006B7018">
            <w:pPr>
              <w:pStyle w:val="af9"/>
              <w:ind w:firstLine="0"/>
              <w:rPr>
                <w:b/>
                <w:i/>
                <w:szCs w:val="24"/>
              </w:rPr>
            </w:pPr>
          </w:p>
          <w:p w:rsidR="00321944" w:rsidRPr="0016117F" w:rsidRDefault="00321944" w:rsidP="00321944">
            <w:pPr>
              <w:pStyle w:val="af9"/>
              <w:numPr>
                <w:ilvl w:val="0"/>
                <w:numId w:val="210"/>
              </w:numPr>
              <w:rPr>
                <w:b/>
                <w:i/>
                <w:szCs w:val="24"/>
                <w:lang w:val="ru-RU"/>
              </w:rPr>
            </w:pPr>
            <w:r w:rsidRPr="0016117F">
              <w:rPr>
                <w:b/>
                <w:i/>
                <w:szCs w:val="24"/>
                <w:lang w:val="ru-RU"/>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1692"/>
              <w:gridCol w:w="604"/>
              <w:gridCol w:w="2727"/>
            </w:tblGrid>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lastRenderedPageBreak/>
                    <w:t>solid</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a)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повышение механической прочности; упрочнение</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strengthening</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b)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твердое тело</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source of light</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c)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 фотовспышка, импульсная лампа</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phenomenon</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источник света</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light wave</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e)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инфракрасные лучи; инфракрасная часть спектра</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flasher</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f)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явление</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charge</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g)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световая волна</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rPr>
                      <w:rStyle w:val="w"/>
                    </w:rPr>
                    <w:t>infrared</w:t>
                  </w:r>
                  <w:r w:rsidRPr="0016117F">
                    <w:t xml:space="preserve"> </w:t>
                  </w:r>
                  <w:r w:rsidRPr="0016117F">
                    <w:rPr>
                      <w:rStyle w:val="w"/>
                    </w:rPr>
                    <w:t>rays</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h)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электрический разряд</w:t>
                  </w:r>
                </w:p>
              </w:tc>
            </w:tr>
            <w:tr w:rsidR="00321944" w:rsidRPr="0016117F" w:rsidTr="006B7018">
              <w:tc>
                <w:tcPr>
                  <w:tcW w:w="1692"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semi-conductor</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i)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полупроводник</w:t>
                  </w:r>
                </w:p>
              </w:tc>
            </w:tr>
          </w:tbl>
          <w:p w:rsidR="00321944" w:rsidRPr="0016117F" w:rsidRDefault="00321944" w:rsidP="006B7018">
            <w:pPr>
              <w:jc w:val="center"/>
              <w:rPr>
                <w:b/>
                <w:u w:val="single"/>
              </w:rPr>
            </w:pPr>
          </w:p>
          <w:p w:rsidR="00321944" w:rsidRPr="0016117F" w:rsidRDefault="00321944" w:rsidP="006B7018">
            <w:pPr>
              <w:jc w:val="center"/>
              <w:rPr>
                <w:b/>
                <w:u w:val="single"/>
              </w:rPr>
            </w:pPr>
            <w:r w:rsidRPr="0016117F">
              <w:rPr>
                <w:b/>
                <w:u w:val="single"/>
              </w:rPr>
              <w:t>Немецкий язык</w:t>
            </w:r>
          </w:p>
          <w:p w:rsidR="00321944" w:rsidRPr="0016117F" w:rsidRDefault="00321944" w:rsidP="00321944">
            <w:pPr>
              <w:pStyle w:val="af9"/>
              <w:numPr>
                <w:ilvl w:val="0"/>
                <w:numId w:val="211"/>
              </w:numPr>
              <w:rPr>
                <w:b/>
                <w:i/>
                <w:szCs w:val="24"/>
                <w:lang w:val="ru-RU"/>
              </w:rPr>
            </w:pPr>
            <w:r w:rsidRPr="0016117F">
              <w:rPr>
                <w:b/>
                <w:i/>
                <w:szCs w:val="24"/>
                <w:lang w:val="ru-RU"/>
              </w:rPr>
              <w:t>Закончите текст, используя подходящие по смыслу слова и выражения.</w:t>
            </w:r>
          </w:p>
          <w:p w:rsidR="00321944" w:rsidRPr="0016117F" w:rsidRDefault="00321944" w:rsidP="00321944">
            <w:pPr>
              <w:pStyle w:val="af9"/>
              <w:numPr>
                <w:ilvl w:val="0"/>
                <w:numId w:val="230"/>
              </w:numPr>
              <w:spacing w:after="200"/>
              <w:jc w:val="left"/>
              <w:rPr>
                <w:szCs w:val="24"/>
                <w:lang w:val="de-DE"/>
              </w:rPr>
            </w:pPr>
            <w:r w:rsidRPr="0016117F">
              <w:rPr>
                <w:szCs w:val="24"/>
                <w:lang w:val="de-DE"/>
              </w:rPr>
              <w:t>Früher …. die Menschen Häuser aus Stein.</w:t>
            </w:r>
          </w:p>
          <w:p w:rsidR="00321944" w:rsidRPr="0016117F" w:rsidRDefault="00321944" w:rsidP="00321944">
            <w:pPr>
              <w:pStyle w:val="af9"/>
              <w:numPr>
                <w:ilvl w:val="1"/>
                <w:numId w:val="231"/>
              </w:numPr>
              <w:spacing w:after="200"/>
              <w:jc w:val="left"/>
              <w:rPr>
                <w:szCs w:val="24"/>
                <w:lang w:val="de-DE"/>
              </w:rPr>
            </w:pPr>
            <w:r w:rsidRPr="0016117F">
              <w:rPr>
                <w:szCs w:val="24"/>
                <w:lang w:val="de-DE"/>
              </w:rPr>
              <w:t xml:space="preserve">bauen     </w:t>
            </w:r>
          </w:p>
          <w:p w:rsidR="00321944" w:rsidRPr="0016117F" w:rsidRDefault="00321944" w:rsidP="00321944">
            <w:pPr>
              <w:pStyle w:val="af9"/>
              <w:numPr>
                <w:ilvl w:val="1"/>
                <w:numId w:val="231"/>
              </w:numPr>
              <w:spacing w:after="200" w:line="240" w:lineRule="auto"/>
              <w:jc w:val="left"/>
              <w:rPr>
                <w:szCs w:val="24"/>
                <w:lang w:val="de-DE"/>
              </w:rPr>
            </w:pPr>
            <w:r w:rsidRPr="0016117F">
              <w:rPr>
                <w:szCs w:val="24"/>
                <w:lang w:val="de-DE"/>
              </w:rPr>
              <w:t xml:space="preserve">gebaut   </w:t>
            </w:r>
          </w:p>
          <w:p w:rsidR="00321944" w:rsidRPr="0016117F" w:rsidRDefault="00321944" w:rsidP="00321944">
            <w:pPr>
              <w:pStyle w:val="af9"/>
              <w:numPr>
                <w:ilvl w:val="1"/>
                <w:numId w:val="231"/>
              </w:numPr>
              <w:spacing w:after="200" w:line="240" w:lineRule="auto"/>
              <w:jc w:val="left"/>
              <w:rPr>
                <w:szCs w:val="24"/>
                <w:lang w:val="de-DE"/>
              </w:rPr>
            </w:pPr>
            <w:r w:rsidRPr="0016117F">
              <w:rPr>
                <w:szCs w:val="24"/>
                <w:lang w:val="de-DE"/>
              </w:rPr>
              <w:lastRenderedPageBreak/>
              <w:t xml:space="preserve">bauten </w:t>
            </w:r>
          </w:p>
          <w:p w:rsidR="00321944" w:rsidRPr="0016117F" w:rsidRDefault="00321944" w:rsidP="006B7018">
            <w:pPr>
              <w:pStyle w:val="af9"/>
              <w:spacing w:line="240" w:lineRule="auto"/>
              <w:ind w:left="1440"/>
              <w:rPr>
                <w:szCs w:val="24"/>
                <w:lang w:val="de-DE"/>
              </w:rPr>
            </w:pPr>
          </w:p>
          <w:p w:rsidR="00321944" w:rsidRPr="0016117F" w:rsidRDefault="00321944" w:rsidP="00321944">
            <w:pPr>
              <w:pStyle w:val="af9"/>
              <w:numPr>
                <w:ilvl w:val="0"/>
                <w:numId w:val="230"/>
              </w:numPr>
              <w:spacing w:after="200"/>
              <w:jc w:val="left"/>
              <w:rPr>
                <w:szCs w:val="24"/>
                <w:lang w:val="de-DE"/>
              </w:rPr>
            </w:pPr>
            <w:r w:rsidRPr="0016117F">
              <w:rPr>
                <w:szCs w:val="24"/>
                <w:lang w:val="de-DE"/>
              </w:rPr>
              <w:t>Holz…  ein Baumaterial.</w:t>
            </w:r>
          </w:p>
          <w:p w:rsidR="00321944" w:rsidRPr="0016117F" w:rsidRDefault="00321944" w:rsidP="00321944">
            <w:pPr>
              <w:pStyle w:val="af9"/>
              <w:numPr>
                <w:ilvl w:val="1"/>
                <w:numId w:val="232"/>
              </w:numPr>
              <w:spacing w:after="200"/>
              <w:jc w:val="left"/>
              <w:rPr>
                <w:szCs w:val="24"/>
                <w:lang w:val="de-DE"/>
              </w:rPr>
            </w:pPr>
            <w:r w:rsidRPr="0016117F">
              <w:rPr>
                <w:szCs w:val="24"/>
                <w:lang w:val="de-DE"/>
              </w:rPr>
              <w:t>seid</w:t>
            </w:r>
          </w:p>
          <w:p w:rsidR="00321944" w:rsidRPr="0016117F" w:rsidRDefault="00321944" w:rsidP="00321944">
            <w:pPr>
              <w:pStyle w:val="af9"/>
              <w:numPr>
                <w:ilvl w:val="1"/>
                <w:numId w:val="232"/>
              </w:numPr>
              <w:spacing w:after="200" w:line="240" w:lineRule="auto"/>
              <w:jc w:val="left"/>
              <w:rPr>
                <w:szCs w:val="24"/>
                <w:lang w:val="de-DE"/>
              </w:rPr>
            </w:pPr>
            <w:r w:rsidRPr="0016117F">
              <w:rPr>
                <w:szCs w:val="24"/>
                <w:lang w:val="de-DE"/>
              </w:rPr>
              <w:t>ist</w:t>
            </w:r>
          </w:p>
          <w:p w:rsidR="00321944" w:rsidRPr="0016117F" w:rsidRDefault="00321944" w:rsidP="00321944">
            <w:pPr>
              <w:pStyle w:val="af9"/>
              <w:numPr>
                <w:ilvl w:val="1"/>
                <w:numId w:val="232"/>
              </w:numPr>
              <w:spacing w:after="200" w:line="240" w:lineRule="auto"/>
              <w:jc w:val="left"/>
              <w:rPr>
                <w:szCs w:val="24"/>
                <w:lang w:val="de-DE"/>
              </w:rPr>
            </w:pPr>
            <w:r w:rsidRPr="0016117F">
              <w:rPr>
                <w:szCs w:val="24"/>
                <w:lang w:val="de-DE"/>
              </w:rPr>
              <w:t>sind</w:t>
            </w:r>
          </w:p>
          <w:p w:rsidR="00321944" w:rsidRPr="0016117F" w:rsidRDefault="00321944" w:rsidP="006B7018">
            <w:pPr>
              <w:pStyle w:val="af9"/>
              <w:spacing w:line="240" w:lineRule="auto"/>
              <w:ind w:left="1440"/>
              <w:rPr>
                <w:szCs w:val="24"/>
                <w:lang w:val="de-DE"/>
              </w:rPr>
            </w:pPr>
          </w:p>
          <w:p w:rsidR="00321944" w:rsidRPr="0016117F" w:rsidRDefault="00321944" w:rsidP="00321944">
            <w:pPr>
              <w:pStyle w:val="af9"/>
              <w:numPr>
                <w:ilvl w:val="0"/>
                <w:numId w:val="230"/>
              </w:numPr>
              <w:spacing w:after="200"/>
              <w:jc w:val="left"/>
              <w:rPr>
                <w:szCs w:val="24"/>
                <w:lang w:val="de-DE"/>
              </w:rPr>
            </w:pPr>
            <w:r w:rsidRPr="0016117F">
              <w:rPr>
                <w:szCs w:val="24"/>
                <w:lang w:val="de-DE"/>
              </w:rPr>
              <w:t>Dieses Werk …. Baumaschinen.</w:t>
            </w:r>
          </w:p>
          <w:p w:rsidR="00321944" w:rsidRPr="0016117F" w:rsidRDefault="00321944" w:rsidP="00321944">
            <w:pPr>
              <w:pStyle w:val="af9"/>
              <w:numPr>
                <w:ilvl w:val="1"/>
                <w:numId w:val="233"/>
              </w:numPr>
              <w:spacing w:after="200"/>
              <w:jc w:val="left"/>
              <w:rPr>
                <w:szCs w:val="24"/>
                <w:lang w:val="de-DE"/>
              </w:rPr>
            </w:pPr>
            <w:r w:rsidRPr="0016117F">
              <w:rPr>
                <w:szCs w:val="24"/>
                <w:lang w:val="de-DE"/>
              </w:rPr>
              <w:t>liefert</w:t>
            </w:r>
          </w:p>
          <w:p w:rsidR="00321944" w:rsidRPr="0016117F" w:rsidRDefault="00321944" w:rsidP="00321944">
            <w:pPr>
              <w:pStyle w:val="af9"/>
              <w:numPr>
                <w:ilvl w:val="1"/>
                <w:numId w:val="233"/>
              </w:numPr>
              <w:spacing w:after="200" w:line="240" w:lineRule="auto"/>
              <w:jc w:val="left"/>
              <w:rPr>
                <w:szCs w:val="24"/>
                <w:lang w:val="de-DE"/>
              </w:rPr>
            </w:pPr>
            <w:r w:rsidRPr="0016117F">
              <w:rPr>
                <w:szCs w:val="24"/>
                <w:lang w:val="de-DE"/>
              </w:rPr>
              <w:t>liefern</w:t>
            </w:r>
          </w:p>
          <w:p w:rsidR="00321944" w:rsidRPr="0016117F" w:rsidRDefault="00321944" w:rsidP="006B7018">
            <w:pPr>
              <w:pStyle w:val="af9"/>
              <w:ind w:firstLine="0"/>
              <w:rPr>
                <w:b/>
                <w:i/>
                <w:szCs w:val="24"/>
                <w:lang w:val="ru-RU"/>
              </w:rPr>
            </w:pPr>
            <w:r w:rsidRPr="0016117F">
              <w:rPr>
                <w:szCs w:val="24"/>
                <w:lang w:val="de-DE"/>
              </w:rPr>
              <w:t>geliefert</w:t>
            </w:r>
          </w:p>
          <w:p w:rsidR="00321944" w:rsidRPr="0016117F" w:rsidRDefault="00321944" w:rsidP="006B7018">
            <w:pPr>
              <w:pStyle w:val="af9"/>
              <w:ind w:firstLine="0"/>
              <w:rPr>
                <w:b/>
                <w:i/>
                <w:szCs w:val="24"/>
                <w:lang w:val="ru-RU"/>
              </w:rPr>
            </w:pPr>
          </w:p>
          <w:p w:rsidR="00321944" w:rsidRPr="0016117F" w:rsidRDefault="00321944" w:rsidP="00321944">
            <w:pPr>
              <w:pStyle w:val="af9"/>
              <w:numPr>
                <w:ilvl w:val="0"/>
                <w:numId w:val="233"/>
              </w:numPr>
              <w:rPr>
                <w:b/>
                <w:i/>
                <w:szCs w:val="24"/>
                <w:lang w:val="ru-RU"/>
              </w:rPr>
            </w:pPr>
            <w:r w:rsidRPr="0016117F">
              <w:rPr>
                <w:b/>
                <w:i/>
                <w:szCs w:val="24"/>
                <w:lang w:val="ru-RU"/>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2865"/>
              <w:gridCol w:w="3456"/>
            </w:tblGrid>
            <w:tr w:rsidR="00321944" w:rsidRPr="0016117F" w:rsidTr="006B7018">
              <w:trPr>
                <w:trHeight w:val="144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die Blitzlampe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повышение механической прочности; упрочнение</w:t>
                  </w:r>
                </w:p>
              </w:tc>
            </w:tr>
            <w:tr w:rsidR="00321944" w:rsidRPr="0016117F" w:rsidTr="006B7018">
              <w:trPr>
                <w:trHeight w:val="50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die Lichtquelle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твердое тело</w:t>
                  </w:r>
                </w:p>
              </w:tc>
            </w:tr>
            <w:tr w:rsidR="00321944" w:rsidRPr="0016117F" w:rsidTr="006B7018">
              <w:trPr>
                <w:trHeight w:val="82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die Verstärkung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 фотовспышка, импульсная лампа</w:t>
                  </w:r>
                </w:p>
              </w:tc>
            </w:tr>
            <w:tr w:rsidR="00321944" w:rsidRPr="0016117F" w:rsidTr="006B7018">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der Festkörper</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источник света</w:t>
                  </w:r>
                </w:p>
              </w:tc>
            </w:tr>
            <w:tr w:rsidR="00321944" w:rsidRPr="0016117F" w:rsidTr="006B7018">
              <w:trPr>
                <w:trHeight w:val="529"/>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elektrische Entladung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инфракрасные лучи; инфракрасная часть спектра</w:t>
                  </w:r>
                </w:p>
              </w:tc>
            </w:tr>
            <w:tr w:rsidR="00321944" w:rsidRPr="0016117F" w:rsidTr="006B7018">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lastRenderedPageBreak/>
                    <w:t>das Infrarot</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явление</w:t>
                  </w:r>
                </w:p>
              </w:tc>
            </w:tr>
            <w:tr w:rsidR="00321944" w:rsidRPr="0016117F" w:rsidTr="006B7018">
              <w:trPr>
                <w:trHeight w:val="50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der Halbleiter</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световая волна</w:t>
                  </w:r>
                </w:p>
              </w:tc>
            </w:tr>
            <w:tr w:rsidR="00321944" w:rsidRPr="0016117F" w:rsidTr="006B7018">
              <w:trPr>
                <w:trHeight w:val="82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der Vorgang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электрический разряд</w:t>
                  </w:r>
                </w:p>
              </w:tc>
            </w:tr>
            <w:tr w:rsidR="00321944" w:rsidRPr="0016117F" w:rsidTr="006B7018">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die Lichtwelle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полупроводник</w:t>
                  </w:r>
                </w:p>
              </w:tc>
            </w:tr>
          </w:tbl>
          <w:p w:rsidR="00321944" w:rsidRPr="0016117F" w:rsidRDefault="00321944" w:rsidP="006B7018">
            <w:pPr>
              <w:rPr>
                <w:b/>
                <w:u w:val="single"/>
              </w:rPr>
            </w:pPr>
          </w:p>
          <w:p w:rsidR="00321944" w:rsidRPr="0016117F" w:rsidRDefault="00321944" w:rsidP="006B7018">
            <w:pPr>
              <w:jc w:val="center"/>
              <w:rPr>
                <w:b/>
                <w:u w:val="single"/>
              </w:rPr>
            </w:pPr>
            <w:r w:rsidRPr="0016117F">
              <w:rPr>
                <w:b/>
                <w:u w:val="single"/>
              </w:rPr>
              <w:t>Французский язык</w:t>
            </w:r>
          </w:p>
          <w:p w:rsidR="00321944" w:rsidRPr="0016117F" w:rsidRDefault="00321944" w:rsidP="00321944">
            <w:pPr>
              <w:pStyle w:val="af9"/>
              <w:numPr>
                <w:ilvl w:val="0"/>
                <w:numId w:val="212"/>
              </w:numPr>
              <w:rPr>
                <w:b/>
                <w:i/>
                <w:szCs w:val="24"/>
                <w:lang w:val="ru-RU"/>
              </w:rPr>
            </w:pPr>
            <w:r w:rsidRPr="0016117F">
              <w:rPr>
                <w:b/>
                <w:i/>
                <w:szCs w:val="24"/>
                <w:lang w:val="ru-RU"/>
              </w:rPr>
              <w:t>Закончите текст, используя подходящие по смыслу слова и выражения.</w:t>
            </w:r>
          </w:p>
          <w:p w:rsidR="00321944" w:rsidRPr="00321944" w:rsidRDefault="00321944" w:rsidP="006B7018">
            <w:pPr>
              <w:rPr>
                <w:lang w:val="en-US"/>
              </w:rPr>
            </w:pPr>
            <w:r w:rsidRPr="00321944">
              <w:rPr>
                <w:lang w:val="en-US"/>
              </w:rPr>
              <w:t>1. Notre fils  ____ programmeur</w:t>
            </w:r>
          </w:p>
          <w:p w:rsidR="00321944" w:rsidRPr="00321944" w:rsidRDefault="00321944" w:rsidP="006B7018">
            <w:pPr>
              <w:rPr>
                <w:lang w:val="en-US"/>
              </w:rPr>
            </w:pPr>
            <w:r w:rsidRPr="00321944">
              <w:rPr>
                <w:lang w:val="en-US"/>
              </w:rPr>
              <w:t xml:space="preserve">a) deviendra </w:t>
            </w:r>
          </w:p>
          <w:p w:rsidR="00321944" w:rsidRPr="00321944" w:rsidRDefault="00321944" w:rsidP="006B7018">
            <w:pPr>
              <w:rPr>
                <w:lang w:val="en-US"/>
              </w:rPr>
            </w:pPr>
            <w:r w:rsidRPr="00321944">
              <w:rPr>
                <w:lang w:val="en-US"/>
              </w:rPr>
              <w:t xml:space="preserve">b)  deviendrai </w:t>
            </w:r>
            <w:r w:rsidRPr="0016117F">
              <w:t> </w:t>
            </w:r>
          </w:p>
          <w:p w:rsidR="00321944" w:rsidRPr="00321944" w:rsidRDefault="00321944" w:rsidP="006B7018">
            <w:pPr>
              <w:rPr>
                <w:lang w:val="en-US"/>
              </w:rPr>
            </w:pPr>
            <w:r w:rsidRPr="00321944">
              <w:rPr>
                <w:lang w:val="en-US"/>
              </w:rPr>
              <w:t xml:space="preserve">c)  deviendrons </w:t>
            </w:r>
            <w:r w:rsidRPr="0016117F">
              <w:t> </w:t>
            </w:r>
          </w:p>
          <w:p w:rsidR="00321944" w:rsidRPr="00321944" w:rsidRDefault="00321944" w:rsidP="006B7018">
            <w:pPr>
              <w:rPr>
                <w:lang w:val="en-US"/>
              </w:rPr>
            </w:pPr>
            <w:r w:rsidRPr="00321944">
              <w:rPr>
                <w:lang w:val="en-US"/>
              </w:rPr>
              <w:t>d)  deviendras</w:t>
            </w:r>
          </w:p>
          <w:p w:rsidR="00321944" w:rsidRPr="00321944" w:rsidRDefault="00321944" w:rsidP="006B7018">
            <w:pPr>
              <w:rPr>
                <w:lang w:val="en-US"/>
              </w:rPr>
            </w:pPr>
          </w:p>
          <w:p w:rsidR="00321944" w:rsidRPr="0016117F" w:rsidRDefault="00321944" w:rsidP="006B7018">
            <w:pPr>
              <w:rPr>
                <w:lang w:val="fr-FR"/>
              </w:rPr>
            </w:pPr>
            <w:r w:rsidRPr="00321944">
              <w:rPr>
                <w:lang w:val="en-US"/>
              </w:rPr>
              <w:t>2.</w:t>
            </w:r>
            <w:r w:rsidRPr="0016117F">
              <w:rPr>
                <w:lang w:val="fr-FR"/>
              </w:rPr>
              <w:t xml:space="preserve">Faites attention </w:t>
            </w:r>
            <w:r w:rsidRPr="00321944">
              <w:rPr>
                <w:lang w:val="en-US"/>
              </w:rPr>
              <w:t xml:space="preserve">____ </w:t>
            </w:r>
            <w:r w:rsidRPr="0016117F">
              <w:rPr>
                <w:lang w:val="fr-FR"/>
              </w:rPr>
              <w:t>marche en descendant du train.</w:t>
            </w:r>
          </w:p>
          <w:p w:rsidR="00321944" w:rsidRPr="00321944" w:rsidRDefault="00321944" w:rsidP="006B7018">
            <w:pPr>
              <w:rPr>
                <w:lang w:val="en-US"/>
              </w:rPr>
            </w:pPr>
            <w:r w:rsidRPr="00321944">
              <w:rPr>
                <w:lang w:val="en-US"/>
              </w:rPr>
              <w:t>a)  à  </w:t>
            </w:r>
          </w:p>
          <w:p w:rsidR="00321944" w:rsidRPr="00321944" w:rsidRDefault="00321944" w:rsidP="006B7018">
            <w:pPr>
              <w:rPr>
                <w:lang w:val="en-US"/>
              </w:rPr>
            </w:pPr>
            <w:r w:rsidRPr="00321944">
              <w:rPr>
                <w:lang w:val="en-US"/>
              </w:rPr>
              <w:t>b)  à la </w:t>
            </w:r>
          </w:p>
          <w:p w:rsidR="00321944" w:rsidRPr="00321944" w:rsidRDefault="00321944" w:rsidP="006B7018">
            <w:pPr>
              <w:rPr>
                <w:lang w:val="en-US"/>
              </w:rPr>
            </w:pPr>
            <w:r w:rsidRPr="00321944">
              <w:rPr>
                <w:lang w:val="en-US"/>
              </w:rPr>
              <w:t>c) la</w:t>
            </w:r>
            <w:r w:rsidRPr="0016117F">
              <w:t> </w:t>
            </w:r>
          </w:p>
          <w:p w:rsidR="00321944" w:rsidRPr="00321944" w:rsidRDefault="00321944" w:rsidP="006B7018">
            <w:pPr>
              <w:rPr>
                <w:lang w:val="en-US"/>
              </w:rPr>
            </w:pPr>
            <w:r w:rsidRPr="00321944">
              <w:rPr>
                <w:lang w:val="en-US"/>
              </w:rPr>
              <w:t>d) le</w:t>
            </w:r>
          </w:p>
          <w:p w:rsidR="00321944" w:rsidRPr="00321944" w:rsidRDefault="00321944" w:rsidP="006B7018">
            <w:pPr>
              <w:rPr>
                <w:lang w:val="en-US"/>
              </w:rPr>
            </w:pPr>
          </w:p>
          <w:p w:rsidR="00321944" w:rsidRPr="00321944" w:rsidRDefault="00321944" w:rsidP="006B7018">
            <w:pPr>
              <w:rPr>
                <w:lang w:val="en-US"/>
              </w:rPr>
            </w:pPr>
            <w:r w:rsidRPr="00321944">
              <w:rPr>
                <w:lang w:val="en-US"/>
              </w:rPr>
              <w:t xml:space="preserve">3. Les </w:t>
            </w:r>
            <w:r w:rsidRPr="00321944">
              <w:rPr>
                <w:bCs/>
                <w:spacing w:val="4"/>
                <w:kern w:val="16"/>
                <w:lang w:val="en-US"/>
              </w:rPr>
              <w:t>é</w:t>
            </w:r>
            <w:r w:rsidRPr="00321944">
              <w:rPr>
                <w:lang w:val="en-US"/>
              </w:rPr>
              <w:t>tudiants _____ venir en classe à temps.</w:t>
            </w:r>
          </w:p>
          <w:p w:rsidR="00321944" w:rsidRPr="00321944" w:rsidRDefault="00321944" w:rsidP="006B7018">
            <w:pPr>
              <w:rPr>
                <w:lang w:val="en-US"/>
              </w:rPr>
            </w:pPr>
            <w:r w:rsidRPr="00321944">
              <w:rPr>
                <w:lang w:val="en-US"/>
              </w:rPr>
              <w:t>a) dois</w:t>
            </w:r>
            <w:r w:rsidRPr="0016117F">
              <w:t> </w:t>
            </w:r>
          </w:p>
          <w:p w:rsidR="00321944" w:rsidRPr="00321944" w:rsidRDefault="00321944" w:rsidP="006B7018">
            <w:pPr>
              <w:rPr>
                <w:lang w:val="en-US"/>
              </w:rPr>
            </w:pPr>
            <w:r w:rsidRPr="00321944">
              <w:rPr>
                <w:lang w:val="en-US"/>
              </w:rPr>
              <w:t>b) devons</w:t>
            </w:r>
            <w:r w:rsidRPr="0016117F">
              <w:t> </w:t>
            </w:r>
          </w:p>
          <w:p w:rsidR="00321944" w:rsidRPr="00321944" w:rsidRDefault="00321944" w:rsidP="006B7018">
            <w:pPr>
              <w:rPr>
                <w:lang w:val="en-US"/>
              </w:rPr>
            </w:pPr>
            <w:r w:rsidRPr="00321944">
              <w:rPr>
                <w:lang w:val="en-US"/>
              </w:rPr>
              <w:t>c) doivent</w:t>
            </w:r>
            <w:r w:rsidRPr="0016117F">
              <w:t> </w:t>
            </w:r>
          </w:p>
          <w:p w:rsidR="00321944" w:rsidRPr="0016117F" w:rsidRDefault="00321944" w:rsidP="006B7018">
            <w:r w:rsidRPr="0016117F">
              <w:t>d) doit</w:t>
            </w:r>
          </w:p>
          <w:p w:rsidR="00321944" w:rsidRPr="0016117F" w:rsidRDefault="00321944" w:rsidP="006B7018">
            <w:pPr>
              <w:pStyle w:val="af9"/>
              <w:ind w:firstLine="0"/>
              <w:rPr>
                <w:b/>
                <w:i/>
                <w:szCs w:val="24"/>
                <w:lang w:val="ru-RU"/>
              </w:rPr>
            </w:pPr>
          </w:p>
          <w:p w:rsidR="00321944" w:rsidRPr="0016117F" w:rsidRDefault="00321944" w:rsidP="00321944">
            <w:pPr>
              <w:pStyle w:val="af9"/>
              <w:numPr>
                <w:ilvl w:val="0"/>
                <w:numId w:val="212"/>
              </w:numPr>
              <w:rPr>
                <w:b/>
                <w:i/>
                <w:szCs w:val="24"/>
                <w:lang w:val="ru-RU"/>
              </w:rPr>
            </w:pPr>
            <w:r w:rsidRPr="0016117F">
              <w:rPr>
                <w:b/>
                <w:i/>
                <w:szCs w:val="24"/>
                <w:lang w:val="ru-RU"/>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2008"/>
              <w:gridCol w:w="3171"/>
            </w:tblGrid>
            <w:tr w:rsidR="00321944" w:rsidRPr="0016117F" w:rsidTr="006B7018">
              <w:trPr>
                <w:trHeight w:val="575"/>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lampe à impulsions</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механическая прочность</w:t>
                  </w:r>
                </w:p>
              </w:tc>
            </w:tr>
            <w:tr w:rsidR="00321944" w:rsidRPr="0016117F" w:rsidTr="006B7018">
              <w:trPr>
                <w:trHeight w:val="390"/>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onde lumineuse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твердое тело</w:t>
                  </w:r>
                </w:p>
              </w:tc>
            </w:tr>
            <w:tr w:rsidR="00321944" w:rsidRPr="0016117F" w:rsidTr="006B7018">
              <w:trPr>
                <w:trHeight w:val="543"/>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décharge électrique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 импульсная лампа</w:t>
                  </w:r>
                </w:p>
              </w:tc>
            </w:tr>
            <w:tr w:rsidR="00321944" w:rsidRPr="0016117F" w:rsidTr="006B7018">
              <w:trPr>
                <w:trHeight w:val="630"/>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rayons infrarouges</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источник света</w:t>
                  </w:r>
                </w:p>
              </w:tc>
            </w:tr>
            <w:tr w:rsidR="00321944" w:rsidRPr="0016117F" w:rsidTr="006B7018">
              <w:trPr>
                <w:trHeight w:val="532"/>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source lumineuse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инфракрасные лучи</w:t>
                  </w:r>
                </w:p>
              </w:tc>
            </w:tr>
            <w:tr w:rsidR="00321944" w:rsidRPr="0016117F" w:rsidTr="006B7018">
              <w:trPr>
                <w:trHeight w:val="500"/>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corps solide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явление</w:t>
                  </w:r>
                </w:p>
              </w:tc>
            </w:tr>
            <w:tr w:rsidR="00321944" w:rsidRPr="0016117F" w:rsidTr="006B7018">
              <w:trPr>
                <w:trHeight w:val="494"/>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résistance mécanique</w:t>
                  </w:r>
                </w:p>
                <w:p w:rsidR="00321944" w:rsidRPr="0016117F" w:rsidRDefault="00321944" w:rsidP="006B7018">
                  <w:pPr>
                    <w:spacing w:before="280"/>
                  </w:pP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световая волна</w:t>
                  </w:r>
                </w:p>
              </w:tc>
            </w:tr>
            <w:tr w:rsidR="00321944" w:rsidRPr="0016117F" w:rsidTr="006B7018">
              <w:trPr>
                <w:trHeight w:val="340"/>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semi-conducteur</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электрический разряд</w:t>
                  </w:r>
                </w:p>
              </w:tc>
            </w:tr>
            <w:tr w:rsidR="00321944" w:rsidRPr="0016117F" w:rsidTr="006B7018">
              <w:trPr>
                <w:trHeight w:val="630"/>
              </w:trPr>
              <w:tc>
                <w:tcPr>
                  <w:tcW w:w="2008" w:type="dxa"/>
                  <w:tcBorders>
                    <w:top w:val="thickThinLargeGap" w:sz="6" w:space="0" w:color="C0C0C0"/>
                    <w:left w:val="thickThinLargeGap" w:sz="6" w:space="0" w:color="C0C0C0"/>
                    <w:bottom w:val="thickThinLargeGap" w:sz="6" w:space="0" w:color="C0C0C0"/>
                  </w:tcBorders>
                  <w:shd w:val="clear" w:color="auto" w:fill="auto"/>
                </w:tcPr>
                <w:p w:rsidR="00321944" w:rsidRPr="0016117F" w:rsidRDefault="00321944" w:rsidP="006B7018">
                  <w:r w:rsidRPr="0016117F">
                    <w:t>phénomène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21944" w:rsidRPr="0016117F" w:rsidRDefault="00321944" w:rsidP="006B7018">
                  <w:r w:rsidRPr="0016117F">
                    <w:t>полупроводник</w:t>
                  </w:r>
                </w:p>
              </w:tc>
            </w:tr>
          </w:tbl>
          <w:p w:rsidR="00321944" w:rsidRPr="0016117F" w:rsidRDefault="00321944" w:rsidP="006B7018">
            <w:r w:rsidRPr="0016117F">
              <w:t xml:space="preserve"> </w:t>
            </w:r>
          </w:p>
        </w:tc>
      </w:tr>
      <w:tr w:rsidR="00321944" w:rsidRPr="002F1608" w:rsidTr="006B701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6B7018">
            <w:r w:rsidRPr="0016117F">
              <w:lastRenderedPageBreak/>
              <w:t>Уметь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321944">
            <w:pPr>
              <w:pStyle w:val="af9"/>
              <w:numPr>
                <w:ilvl w:val="0"/>
                <w:numId w:val="209"/>
              </w:numPr>
              <w:rPr>
                <w:szCs w:val="24"/>
                <w:lang w:val="ru-RU"/>
              </w:rPr>
            </w:pPr>
            <w:r w:rsidRPr="0016117F">
              <w:rPr>
                <w:szCs w:val="24"/>
                <w:lang w:val="ru-RU"/>
              </w:rPr>
              <w:t xml:space="preserve">читать и извлекать информацию из адаптированных </w:t>
            </w:r>
            <w:r w:rsidRPr="0016117F">
              <w:rPr>
                <w:szCs w:val="24"/>
                <w:lang w:val="ru-RU"/>
              </w:rPr>
              <w:lastRenderedPageBreak/>
              <w:t>иноязычных текстов профессиональной направленности;</w:t>
            </w:r>
          </w:p>
          <w:p w:rsidR="00321944" w:rsidRPr="0016117F" w:rsidRDefault="00321944" w:rsidP="006B7018">
            <w:pPr>
              <w:pStyle w:val="af9"/>
              <w:ind w:left="360" w:firstLine="0"/>
              <w:rPr>
                <w:szCs w:val="24"/>
                <w:lang w:val="ru-RU"/>
              </w:rPr>
            </w:pP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r w:rsidRPr="0016117F">
              <w:lastRenderedPageBreak/>
              <w:t>Прочтите текст и изложите краткое содержание устно, осветив все основные идеи. Вставьте заголовки, соответствующие содержанию абзацев текста.</w:t>
            </w:r>
          </w:p>
          <w:p w:rsidR="00321944" w:rsidRPr="0016117F" w:rsidRDefault="00321944" w:rsidP="006B7018">
            <w:pPr>
              <w:jc w:val="center"/>
              <w:rPr>
                <w:b/>
                <w:u w:val="single"/>
              </w:rPr>
            </w:pPr>
            <w:r w:rsidRPr="0016117F">
              <w:rPr>
                <w:b/>
                <w:u w:val="single"/>
              </w:rPr>
              <w:t>Английский язык</w:t>
            </w:r>
          </w:p>
          <w:p w:rsidR="00321944" w:rsidRPr="0016117F" w:rsidRDefault="00321944" w:rsidP="006B7018">
            <w:pPr>
              <w:shd w:val="clear" w:color="auto" w:fill="FFFFFF"/>
              <w:spacing w:before="171" w:after="171"/>
              <w:jc w:val="center"/>
            </w:pPr>
            <w:r w:rsidRPr="0016117F">
              <w:lastRenderedPageBreak/>
              <w:t>My Working Place</w:t>
            </w:r>
          </w:p>
          <w:p w:rsidR="00321944" w:rsidRPr="0016117F" w:rsidRDefault="00321944" w:rsidP="006B7018">
            <w:pPr>
              <w:pStyle w:val="18"/>
              <w:jc w:val="both"/>
              <w:rPr>
                <w:rFonts w:ascii="Times New Roman" w:hAnsi="Times New Roman" w:cs="Times New Roman"/>
              </w:rPr>
            </w:pPr>
            <w:r w:rsidRPr="0016117F">
              <w:rPr>
                <w:rFonts w:ascii="Times New Roman" w:hAnsi="Times New Roman" w:cs="Times New Roman"/>
              </w:rPr>
              <w:t>Attention must be paid to safety in order to ensure a safe working practice in factories</w:t>
            </w:r>
            <w:hyperlink r:id="rId105" w:anchor="_blank" w:history="1">
              <w:r w:rsidRPr="0016117F">
                <w:rPr>
                  <w:rStyle w:val="a4"/>
                  <w:rFonts w:ascii="Times New Roman" w:hAnsi="Times New Roman"/>
                </w:rPr>
                <w:t>.</w:t>
              </w:r>
            </w:hyperlink>
            <w:r w:rsidRPr="0016117F">
              <w:rPr>
                <w:rFonts w:ascii="Times New Roman" w:hAnsi="Times New Roman" w:cs="Times New Roman"/>
              </w:rPr>
              <w:t> Workers must be aware of the dangers and risks that exist all around them: two out of every three industrial accidents are caused by individual carelessness</w:t>
            </w:r>
            <w:hyperlink r:id="rId106" w:anchor="_blank" w:history="1">
              <w:r w:rsidRPr="0016117F">
                <w:rPr>
                  <w:rStyle w:val="a4"/>
                  <w:rFonts w:ascii="Times New Roman" w:hAnsi="Times New Roman"/>
                </w:rPr>
                <w:t>.</w:t>
              </w:r>
            </w:hyperlink>
          </w:p>
          <w:p w:rsidR="00321944" w:rsidRPr="0016117F" w:rsidRDefault="00321944" w:rsidP="006B7018">
            <w:pPr>
              <w:pStyle w:val="18"/>
              <w:jc w:val="both"/>
              <w:rPr>
                <w:rFonts w:ascii="Times New Roman" w:hAnsi="Times New Roman" w:cs="Times New Roman"/>
              </w:rPr>
            </w:pPr>
            <w:r w:rsidRPr="0016117F">
              <w:rPr>
                <w:rFonts w:ascii="Times New Roman" w:hAnsi="Times New Roman" w:cs="Times New Roman"/>
              </w:rPr>
              <w:t>In order to avoid or reduce accidents, both </w:t>
            </w:r>
            <w:r w:rsidRPr="0016117F">
              <w:rPr>
                <w:rFonts w:ascii="Times New Roman" w:hAnsi="Times New Roman" w:cs="Times New Roman"/>
                <w:iCs/>
              </w:rPr>
              <w:t>protective</w:t>
            </w:r>
            <w:r w:rsidRPr="0016117F">
              <w:rPr>
                <w:rFonts w:ascii="Times New Roman" w:hAnsi="Times New Roman" w:cs="Times New Roman"/>
              </w:rPr>
              <w:t> and </w:t>
            </w:r>
            <w:r w:rsidRPr="0016117F">
              <w:rPr>
                <w:rFonts w:ascii="Times New Roman" w:hAnsi="Times New Roman" w:cs="Times New Roman"/>
                <w:iCs/>
              </w:rPr>
              <w:t>precautionary </w:t>
            </w:r>
            <w:r w:rsidRPr="0016117F">
              <w:rPr>
                <w:rFonts w:ascii="Times New Roman" w:hAnsi="Times New Roman" w:cs="Times New Roman"/>
              </w:rPr>
              <w:t>measures must be followed while working</w:t>
            </w:r>
            <w:hyperlink r:id="rId107" w:anchor="_blank" w:history="1">
              <w:r w:rsidRPr="0016117F">
                <w:rPr>
                  <w:rStyle w:val="a4"/>
                  <w:rFonts w:ascii="Times New Roman" w:hAnsi="Times New Roman"/>
                </w:rPr>
                <w:t>.</w:t>
              </w:r>
            </w:hyperlink>
          </w:p>
          <w:p w:rsidR="00321944" w:rsidRPr="0016117F" w:rsidRDefault="00321944" w:rsidP="006B7018">
            <w:pPr>
              <w:pStyle w:val="ae"/>
            </w:pPr>
            <w:r w:rsidRPr="00321944">
              <w:rPr>
                <w:lang w:val="en-US"/>
              </w:rPr>
              <w:t>Each country has specific regulations concerning health and safety at work</w:t>
            </w:r>
            <w:hyperlink r:id="rId108" w:anchor="_blank" w:history="1">
              <w:r w:rsidRPr="00321944">
                <w:rPr>
                  <w:rStyle w:val="a4"/>
                  <w:lang w:val="en-US"/>
                </w:rPr>
                <w:t>.</w:t>
              </w:r>
            </w:hyperlink>
            <w:r w:rsidRPr="00321944">
              <w:rPr>
                <w:lang w:val="en-US"/>
              </w:rPr>
              <w:t> For example, The Health and Safety at Work Act 1974 is a UK Act of Parliament that establishes the fundamental rules to enforce workplace health, safety and welfare within the United Kingdom</w:t>
            </w:r>
            <w:hyperlink r:id="rId109" w:anchor="_blank" w:history="1">
              <w:r w:rsidRPr="00321944">
                <w:rPr>
                  <w:rStyle w:val="a4"/>
                  <w:lang w:val="en-US"/>
                </w:rPr>
                <w:t>.</w:t>
              </w:r>
            </w:hyperlink>
            <w:r w:rsidRPr="00321944">
              <w:rPr>
                <w:lang w:val="en-US"/>
              </w:rPr>
              <w:t> </w:t>
            </w:r>
            <w:r w:rsidRPr="0016117F">
              <w:t>The objectives of the Act are:</w:t>
            </w:r>
          </w:p>
          <w:p w:rsidR="00321944" w:rsidRPr="0016117F" w:rsidRDefault="00321944" w:rsidP="00321944">
            <w:pPr>
              <w:pStyle w:val="19"/>
              <w:numPr>
                <w:ilvl w:val="0"/>
                <w:numId w:val="217"/>
              </w:numPr>
              <w:tabs>
                <w:tab w:val="clear" w:pos="720"/>
                <w:tab w:val="num" w:pos="360"/>
              </w:tabs>
              <w:ind w:left="360"/>
              <w:jc w:val="both"/>
              <w:rPr>
                <w:rFonts w:ascii="Times New Roman" w:hAnsi="Times New Roman" w:cs="Times New Roman"/>
              </w:rPr>
            </w:pPr>
            <w:r w:rsidRPr="0016117F">
              <w:rPr>
                <w:rFonts w:ascii="Times New Roman" w:hAnsi="Times New Roman" w:cs="Times New Roman"/>
              </w:rPr>
              <w:t>to secure the health, safety and welfare of people at work;</w:t>
            </w:r>
          </w:p>
          <w:p w:rsidR="00321944" w:rsidRPr="0016117F" w:rsidRDefault="00321944" w:rsidP="00321944">
            <w:pPr>
              <w:pStyle w:val="19"/>
              <w:numPr>
                <w:ilvl w:val="0"/>
                <w:numId w:val="217"/>
              </w:numPr>
              <w:tabs>
                <w:tab w:val="clear" w:pos="720"/>
                <w:tab w:val="num" w:pos="360"/>
              </w:tabs>
              <w:ind w:left="360"/>
              <w:jc w:val="both"/>
              <w:rPr>
                <w:rFonts w:ascii="Times New Roman" w:hAnsi="Times New Roman" w:cs="Times New Roman"/>
              </w:rPr>
            </w:pPr>
            <w:r w:rsidRPr="0016117F">
              <w:rPr>
                <w:rFonts w:ascii="Times New Roman" w:hAnsi="Times New Roman" w:cs="Times New Roman"/>
              </w:rPr>
              <w:t>to protect people in the work place against risks to health or safety in connection to their work activities;</w:t>
            </w:r>
          </w:p>
          <w:p w:rsidR="00321944" w:rsidRPr="0016117F" w:rsidRDefault="00321944" w:rsidP="00321944">
            <w:pPr>
              <w:pStyle w:val="19"/>
              <w:numPr>
                <w:ilvl w:val="0"/>
                <w:numId w:val="217"/>
              </w:numPr>
              <w:tabs>
                <w:tab w:val="clear" w:pos="720"/>
                <w:tab w:val="num" w:pos="360"/>
              </w:tabs>
              <w:ind w:left="360"/>
              <w:jc w:val="both"/>
              <w:rPr>
                <w:rFonts w:ascii="Times New Roman" w:hAnsi="Times New Roman" w:cs="Times New Roman"/>
              </w:rPr>
            </w:pPr>
            <w:r w:rsidRPr="0016117F">
              <w:rPr>
                <w:rFonts w:ascii="Times New Roman" w:hAnsi="Times New Roman" w:cs="Times New Roman"/>
              </w:rPr>
              <w:t>to control the keeping and use of dangerous substances;</w:t>
            </w:r>
          </w:p>
          <w:p w:rsidR="00321944" w:rsidRPr="00321944" w:rsidRDefault="00321944" w:rsidP="00321944">
            <w:pPr>
              <w:pStyle w:val="2"/>
              <w:numPr>
                <w:ilvl w:val="0"/>
                <w:numId w:val="218"/>
              </w:numPr>
              <w:suppressAutoHyphens/>
              <w:autoSpaceDE/>
              <w:autoSpaceDN/>
              <w:adjustRightInd/>
              <w:rPr>
                <w:lang w:val="en-US"/>
              </w:rPr>
            </w:pPr>
            <w:r w:rsidRPr="00321944">
              <w:rPr>
                <w:lang w:val="en-US"/>
              </w:rPr>
              <w:t>to control the emission of dangerous gases into the atmosphere</w:t>
            </w:r>
            <w:hyperlink r:id="rId110" w:anchor="_blank" w:history="1">
              <w:r w:rsidRPr="00321944">
                <w:rPr>
                  <w:rStyle w:val="a4"/>
                  <w:lang w:val="en-US"/>
                </w:rPr>
                <w:t>.</w:t>
              </w:r>
            </w:hyperlink>
          </w:p>
          <w:p w:rsidR="00321944" w:rsidRPr="0016117F" w:rsidRDefault="00321944" w:rsidP="006B7018">
            <w:pPr>
              <w:pStyle w:val="18"/>
              <w:jc w:val="both"/>
              <w:rPr>
                <w:rFonts w:ascii="Times New Roman" w:hAnsi="Times New Roman" w:cs="Times New Roman"/>
              </w:rPr>
            </w:pPr>
            <w:r w:rsidRPr="0016117F">
              <w:rPr>
                <w:rFonts w:ascii="Times New Roman" w:hAnsi="Times New Roman" w:cs="Times New Roman"/>
              </w:rPr>
              <w:t>The Act defines general duties of employers, employees, suppliers of goods and substances for use at work, and people who manage and maintain work premises</w:t>
            </w:r>
            <w:hyperlink r:id="rId111" w:anchor="_blank" w:history="1">
              <w:r w:rsidRPr="0016117F">
                <w:rPr>
                  <w:rStyle w:val="a4"/>
                  <w:rFonts w:ascii="Times New Roman" w:hAnsi="Times New Roman"/>
                </w:rPr>
                <w:t>.</w:t>
              </w:r>
            </w:hyperlink>
            <w:r w:rsidRPr="0016117F">
              <w:rPr>
                <w:rFonts w:ascii="Times New Roman" w:hAnsi="Times New Roman" w:cs="Times New Roman"/>
              </w:rPr>
              <w:t> In particular, every employer has to ensure the health, safety and welfare at work of all the employees, visitors, the general public and clients</w:t>
            </w:r>
            <w:hyperlink r:id="rId112" w:anchor="_blank" w:history="1">
              <w:r w:rsidRPr="0016117F">
                <w:rPr>
                  <w:rStyle w:val="a4"/>
                  <w:rFonts w:ascii="Times New Roman" w:hAnsi="Times New Roman"/>
                </w:rPr>
                <w:t>.</w:t>
              </w:r>
            </w:hyperlink>
          </w:p>
          <w:p w:rsidR="00321944" w:rsidRPr="0016117F" w:rsidRDefault="00321944" w:rsidP="006B7018">
            <w:pPr>
              <w:pStyle w:val="18"/>
              <w:jc w:val="both"/>
              <w:rPr>
                <w:rFonts w:ascii="Times New Roman" w:hAnsi="Times New Roman" w:cs="Times New Roman"/>
              </w:rPr>
            </w:pPr>
            <w:r w:rsidRPr="0016117F">
              <w:rPr>
                <w:rFonts w:ascii="Times New Roman" w:hAnsi="Times New Roman" w:cs="Times New Roman"/>
              </w:rPr>
              <w:t>Employers have to ensure the absence of risk to health in connection with the use, handling or storage of items and substances, as well as provide adequate facilities for a safe working environment</w:t>
            </w:r>
            <w:hyperlink r:id="rId113" w:anchor="_blank" w:history="1">
              <w:r w:rsidRPr="0016117F">
                <w:rPr>
                  <w:rStyle w:val="a4"/>
                  <w:rFonts w:ascii="Times New Roman" w:hAnsi="Times New Roman"/>
                </w:rPr>
                <w:t>.</w:t>
              </w:r>
            </w:hyperlink>
            <w:r w:rsidRPr="0016117F">
              <w:rPr>
                <w:rFonts w:ascii="Times New Roman" w:hAnsi="Times New Roman" w:cs="Times New Roman"/>
              </w:rPr>
              <w:t> It is also very important to provide employees with proper instructions and training so that they will be able to cope with any problem that may occur at work</w:t>
            </w:r>
            <w:hyperlink r:id="rId114" w:anchor="_blank" w:history="1">
              <w:r w:rsidRPr="0016117F">
                <w:rPr>
                  <w:rStyle w:val="a4"/>
                  <w:rFonts w:ascii="Times New Roman" w:hAnsi="Times New Roman"/>
                </w:rPr>
                <w:t>.</w:t>
              </w:r>
            </w:hyperlink>
          </w:p>
          <w:p w:rsidR="00321944" w:rsidRPr="00321944" w:rsidRDefault="00321944" w:rsidP="006B7018">
            <w:pPr>
              <w:rPr>
                <w:b/>
                <w:u w:val="single"/>
                <w:lang w:val="en-US"/>
              </w:rPr>
            </w:pPr>
            <w:r w:rsidRPr="00321944">
              <w:rPr>
                <w:lang w:val="en-US"/>
              </w:rPr>
              <w:t>Employees, on their part, should always behave responsibly at work and take care of themselves and other people who may be affected by their actions</w:t>
            </w:r>
            <w:hyperlink r:id="rId115" w:anchor="_blank" w:history="1">
              <w:r w:rsidRPr="00321944">
                <w:rPr>
                  <w:rStyle w:val="a4"/>
                  <w:lang w:val="en-US"/>
                </w:rPr>
                <w:t>.</w:t>
              </w:r>
            </w:hyperlink>
            <w:r w:rsidRPr="00321944">
              <w:rPr>
                <w:lang w:val="en-US"/>
              </w:rPr>
              <w:t xml:space="preserve"> Moreover, they should cooperate with employers to enable them to </w:t>
            </w:r>
            <w:r w:rsidRPr="00321944">
              <w:rPr>
                <w:lang w:val="en-US"/>
              </w:rPr>
              <w:lastRenderedPageBreak/>
              <w:t>perform their duties or requirements under the Act</w:t>
            </w:r>
            <w:hyperlink r:id="rId116" w:anchor="_blank" w:history="1">
              <w:r w:rsidRPr="00321944">
                <w:rPr>
                  <w:rStyle w:val="a4"/>
                  <w:lang w:val="en-US"/>
                </w:rPr>
                <w:t>.</w:t>
              </w:r>
            </w:hyperlink>
          </w:p>
          <w:p w:rsidR="00321944" w:rsidRPr="00321944" w:rsidRDefault="00321944" w:rsidP="006B7018">
            <w:pPr>
              <w:jc w:val="center"/>
              <w:rPr>
                <w:b/>
                <w:u w:val="single"/>
                <w:lang w:val="en-US"/>
              </w:rPr>
            </w:pPr>
            <w:r w:rsidRPr="0016117F">
              <w:rPr>
                <w:b/>
                <w:u w:val="single"/>
              </w:rPr>
              <w:t>Немецкий</w:t>
            </w:r>
            <w:r w:rsidRPr="00321944">
              <w:rPr>
                <w:b/>
                <w:u w:val="single"/>
                <w:lang w:val="en-US"/>
              </w:rPr>
              <w:t xml:space="preserve"> </w:t>
            </w:r>
            <w:r w:rsidRPr="0016117F">
              <w:rPr>
                <w:b/>
                <w:u w:val="single"/>
              </w:rPr>
              <w:t>язык</w:t>
            </w:r>
          </w:p>
          <w:p w:rsidR="00321944" w:rsidRPr="00321944" w:rsidRDefault="00321944" w:rsidP="006B7018">
            <w:pPr>
              <w:jc w:val="center"/>
              <w:rPr>
                <w:lang w:val="en-US"/>
              </w:rPr>
            </w:pPr>
            <w:r w:rsidRPr="0016117F">
              <w:rPr>
                <w:b/>
                <w:lang w:val="de-DE"/>
              </w:rPr>
              <w:t>INGENIEURE FÜR ARBEITS- UND IMMISSIONSSCHUTZ</w:t>
            </w:r>
          </w:p>
          <w:p w:rsidR="00321944" w:rsidRPr="0016117F" w:rsidRDefault="00321944" w:rsidP="006B7018">
            <w:pPr>
              <w:rPr>
                <w:lang w:val="de-DE"/>
              </w:rPr>
            </w:pPr>
          </w:p>
          <w:p w:rsidR="00321944" w:rsidRPr="00321944" w:rsidRDefault="00321944" w:rsidP="006B7018">
            <w:pPr>
              <w:rPr>
                <w:lang w:val="en-US"/>
              </w:rPr>
            </w:pPr>
            <w:r w:rsidRPr="0016117F">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w:t>
            </w:r>
          </w:p>
          <w:p w:rsidR="00321944" w:rsidRPr="00321944" w:rsidRDefault="00321944" w:rsidP="006B7018">
            <w:pPr>
              <w:rPr>
                <w:b/>
                <w:u w:val="single"/>
                <w:lang w:val="en-US"/>
              </w:rPr>
            </w:pPr>
            <w:r w:rsidRPr="0016117F">
              <w:rPr>
                <w:lang w:val="de-DE"/>
              </w:rPr>
              <w:t xml:space="preserve">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w:t>
            </w:r>
            <w:r w:rsidRPr="0016117F">
              <w:rPr>
                <w:lang w:val="de-DE"/>
              </w:rPr>
              <w:lastRenderedPageBreak/>
              <w:t>dargestellten Aufgaben angesprochen fühlt, sollte zur Mitarbeit bereit sein, denn die Bewältigung dieser Aufgaben dient einer gesunden Arbeitswelt und damit dem Wohl aller Menschen.</w:t>
            </w:r>
          </w:p>
          <w:p w:rsidR="00321944" w:rsidRPr="00321944" w:rsidRDefault="00321944" w:rsidP="006B7018">
            <w:pPr>
              <w:jc w:val="center"/>
              <w:rPr>
                <w:lang w:val="en-US"/>
              </w:rPr>
            </w:pPr>
            <w:r w:rsidRPr="0016117F">
              <w:rPr>
                <w:b/>
                <w:u w:val="single"/>
              </w:rPr>
              <w:t>Французский</w:t>
            </w:r>
            <w:r w:rsidRPr="00321944">
              <w:rPr>
                <w:b/>
                <w:u w:val="single"/>
                <w:lang w:val="en-US"/>
              </w:rPr>
              <w:t xml:space="preserve"> </w:t>
            </w:r>
            <w:r w:rsidRPr="0016117F">
              <w:rPr>
                <w:b/>
                <w:u w:val="single"/>
              </w:rPr>
              <w:t>язык</w:t>
            </w:r>
          </w:p>
          <w:p w:rsidR="00321944" w:rsidRPr="0016117F" w:rsidRDefault="00321944" w:rsidP="006B7018">
            <w:pPr>
              <w:pStyle w:val="Default"/>
              <w:ind w:firstLine="567"/>
              <w:jc w:val="both"/>
              <w:rPr>
                <w:color w:val="auto"/>
                <w:lang w:val="en-US"/>
              </w:rPr>
            </w:pPr>
            <w:r w:rsidRPr="0016117F">
              <w:rPr>
                <w:b/>
                <w:bCs/>
                <w:iCs/>
                <w:color w:val="auto"/>
                <w:lang w:val="en-US"/>
              </w:rPr>
              <w:t>Nanotechnologie</w:t>
            </w:r>
          </w:p>
          <w:p w:rsidR="00321944" w:rsidRPr="0016117F" w:rsidRDefault="00321944" w:rsidP="006B7018">
            <w:pPr>
              <w:pStyle w:val="Default"/>
              <w:ind w:firstLine="567"/>
              <w:jc w:val="both"/>
              <w:rPr>
                <w:color w:val="auto"/>
                <w:lang w:val="en-US"/>
              </w:rPr>
            </w:pPr>
            <w:r w:rsidRPr="0016117F">
              <w:rPr>
                <w:color w:val="auto"/>
                <w:lang w:val="en-US"/>
              </w:rPr>
              <w:t xml:space="preserve">Les nanosciences et nanotechnologies (d’après le grec </w:t>
            </w:r>
            <w:r w:rsidRPr="0016117F">
              <w:rPr>
                <w:color w:val="auto"/>
              </w:rPr>
              <w:t>νάνος</w:t>
            </w:r>
            <w:r w:rsidRPr="0016117F">
              <w:rPr>
                <w:color w:val="auto"/>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321944" w:rsidRPr="0016117F" w:rsidRDefault="00321944" w:rsidP="006B7018">
            <w:pPr>
              <w:pStyle w:val="Default"/>
              <w:ind w:firstLine="567"/>
              <w:jc w:val="both"/>
              <w:rPr>
                <w:color w:val="auto"/>
                <w:lang w:val="en-US"/>
              </w:rPr>
            </w:pPr>
            <w:r w:rsidRPr="0016117F">
              <w:rPr>
                <w:color w:val="auto"/>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321944" w:rsidRPr="0016117F" w:rsidRDefault="00321944" w:rsidP="006B7018">
            <w:pPr>
              <w:pStyle w:val="Default"/>
              <w:ind w:firstLine="567"/>
              <w:jc w:val="both"/>
              <w:rPr>
                <w:color w:val="auto"/>
                <w:lang w:val="en-US"/>
              </w:rPr>
            </w:pPr>
            <w:r w:rsidRPr="0016117F">
              <w:rPr>
                <w:color w:val="auto"/>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321944" w:rsidRPr="0016117F" w:rsidRDefault="00321944" w:rsidP="006B7018">
            <w:pPr>
              <w:pStyle w:val="Default"/>
              <w:ind w:firstLine="567"/>
              <w:jc w:val="both"/>
              <w:rPr>
                <w:color w:val="auto"/>
                <w:lang w:val="en-US"/>
              </w:rPr>
            </w:pPr>
            <w:r w:rsidRPr="0016117F">
              <w:rPr>
                <w:color w:val="auto"/>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321944" w:rsidRPr="0016117F" w:rsidRDefault="00321944" w:rsidP="006B7018">
            <w:pPr>
              <w:pStyle w:val="Default"/>
              <w:ind w:firstLine="567"/>
              <w:jc w:val="both"/>
              <w:rPr>
                <w:color w:val="auto"/>
                <w:lang w:val="en-US"/>
              </w:rPr>
            </w:pPr>
            <w:r w:rsidRPr="0016117F">
              <w:rPr>
                <w:color w:val="auto"/>
                <w:lang w:val="en-US"/>
              </w:rPr>
              <w:t xml:space="preserve">Physique des nanosciences </w:t>
            </w:r>
          </w:p>
          <w:p w:rsidR="00321944" w:rsidRPr="0016117F" w:rsidRDefault="00321944" w:rsidP="006B7018">
            <w:pPr>
              <w:pStyle w:val="Default"/>
              <w:ind w:firstLine="567"/>
              <w:jc w:val="both"/>
              <w:rPr>
                <w:color w:val="auto"/>
                <w:lang w:val="en-US"/>
              </w:rPr>
            </w:pPr>
            <w:r w:rsidRPr="0016117F">
              <w:rPr>
                <w:color w:val="auto"/>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321944" w:rsidRPr="0016117F" w:rsidRDefault="00321944" w:rsidP="006B7018">
            <w:pPr>
              <w:pStyle w:val="Default"/>
              <w:ind w:firstLine="567"/>
              <w:jc w:val="both"/>
              <w:rPr>
                <w:color w:val="auto"/>
                <w:lang w:val="en-US"/>
              </w:rPr>
            </w:pPr>
            <w:r w:rsidRPr="0016117F">
              <w:rPr>
                <w:color w:val="auto"/>
                <w:lang w:val="en-US"/>
              </w:rPr>
              <w:t>•</w:t>
            </w:r>
            <w:r w:rsidRPr="0016117F">
              <w:rPr>
                <w:color w:val="auto"/>
                <w:lang w:val="en-US"/>
              </w:rPr>
              <w:tab/>
              <w:t xml:space="preserve">quantification de l’électricité: dans les nanofils (ou nanowire) on a remarqué que le courant électrique n’est </w:t>
            </w:r>
            <w:r w:rsidRPr="0016117F">
              <w:rPr>
                <w:color w:val="auto"/>
                <w:lang w:val="en-US"/>
              </w:rPr>
              <w:lastRenderedPageBreak/>
              <w:t xml:space="preserve">plus constitué d’un flux continu d’électrons mais qu’il est quantifié, c’est-à-dire que les électrons circulent par «paquets» dans le circuit; </w:t>
            </w:r>
          </w:p>
          <w:p w:rsidR="00321944" w:rsidRPr="0016117F" w:rsidRDefault="00321944" w:rsidP="006B7018">
            <w:pPr>
              <w:pStyle w:val="Default"/>
              <w:ind w:firstLine="567"/>
              <w:jc w:val="both"/>
              <w:rPr>
                <w:color w:val="auto"/>
                <w:lang w:val="en-US"/>
              </w:rPr>
            </w:pPr>
            <w:r w:rsidRPr="0016117F">
              <w:rPr>
                <w:color w:val="auto"/>
                <w:lang w:val="en-US"/>
              </w:rPr>
              <w:t>•</w:t>
            </w:r>
            <w:r w:rsidRPr="0016117F">
              <w:rPr>
                <w:color w:val="auto"/>
                <w:lang w:val="en-US"/>
              </w:rPr>
              <w:tab/>
              <w:t xml:space="preserve">quantification de la chaleur: de même dans un circuit de taille nanométrique, on a observé que la chaleur se propage de manière quantifiée. </w:t>
            </w:r>
          </w:p>
          <w:p w:rsidR="00321944" w:rsidRPr="00321944" w:rsidRDefault="00321944" w:rsidP="006B7018">
            <w:pPr>
              <w:rPr>
                <w:lang w:val="en-US"/>
              </w:rPr>
            </w:pPr>
            <w:r w:rsidRPr="00321944">
              <w:rPr>
                <w:lang w:val="en-US"/>
              </w:rPr>
              <w:t>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w:t>
            </w:r>
          </w:p>
        </w:tc>
      </w:tr>
      <w:tr w:rsidR="00321944" w:rsidRPr="002F1608" w:rsidTr="006B701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6B7018">
            <w:r w:rsidRPr="0016117F">
              <w:lastRenderedPageBreak/>
              <w:t>Владеть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321944">
            <w:pPr>
              <w:pStyle w:val="af9"/>
              <w:numPr>
                <w:ilvl w:val="0"/>
                <w:numId w:val="209"/>
              </w:numPr>
              <w:rPr>
                <w:szCs w:val="24"/>
                <w:lang w:val="ru-RU"/>
              </w:rPr>
            </w:pPr>
            <w:r w:rsidRPr="0016117F">
              <w:rPr>
                <w:szCs w:val="24"/>
                <w:lang w:val="ru-RU"/>
              </w:rPr>
              <w:t xml:space="preserve"> навыками устной и письменной речи на иностранном языке для межличностной и межкультурной коммуникации в профессиональной сфере;</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pPr>
              <w:jc w:val="center"/>
              <w:rPr>
                <w:b/>
                <w:u w:val="single"/>
              </w:rPr>
            </w:pPr>
            <w:r w:rsidRPr="0016117F">
              <w:rPr>
                <w:b/>
                <w:u w:val="single"/>
              </w:rPr>
              <w:t>Английский язык</w:t>
            </w:r>
          </w:p>
          <w:p w:rsidR="00321944" w:rsidRPr="0016117F" w:rsidRDefault="00321944" w:rsidP="00321944">
            <w:pPr>
              <w:pStyle w:val="af9"/>
              <w:numPr>
                <w:ilvl w:val="0"/>
                <w:numId w:val="219"/>
              </w:numPr>
              <w:rPr>
                <w:b/>
                <w:i/>
                <w:szCs w:val="24"/>
                <w:lang w:val="ru-RU"/>
              </w:rPr>
            </w:pPr>
            <w:r w:rsidRPr="0016117F">
              <w:rPr>
                <w:b/>
                <w:i/>
                <w:szCs w:val="24"/>
                <w:lang w:val="ru-RU"/>
              </w:rPr>
              <w:t>Поставьте части письма в правильном порядке.</w:t>
            </w:r>
          </w:p>
          <w:p w:rsidR="00321944" w:rsidRPr="0016117F" w:rsidRDefault="00321944" w:rsidP="00321944">
            <w:pPr>
              <w:pStyle w:val="af9"/>
              <w:numPr>
                <w:ilvl w:val="0"/>
                <w:numId w:val="240"/>
              </w:numPr>
            </w:pPr>
            <w:r>
              <w:t xml:space="preserve">Dr. Claire Samson Geological Survey of Canada 615 Booth Street, Room 204 Ottawa, Ontario </w:t>
            </w:r>
          </w:p>
          <w:p w:rsidR="00321944" w:rsidRPr="0016117F" w:rsidRDefault="00321944" w:rsidP="00321944">
            <w:pPr>
              <w:pStyle w:val="af9"/>
              <w:numPr>
                <w:ilvl w:val="0"/>
                <w:numId w:val="240"/>
              </w:numPr>
            </w:pPr>
            <w:r>
              <w:t xml:space="preserve">Dear Dr. Samson, -Department of Geological Sciences Queen's University Kingston, Ontario </w:t>
            </w:r>
          </w:p>
          <w:p w:rsidR="00321944" w:rsidRDefault="00321944" w:rsidP="00321944">
            <w:pPr>
              <w:pStyle w:val="af9"/>
              <w:numPr>
                <w:ilvl w:val="0"/>
                <w:numId w:val="240"/>
              </w:numPr>
              <w:rPr>
                <w:lang w:val="ru-RU"/>
              </w:rPr>
            </w:pPr>
            <w:r>
              <w:t xml:space="preserve">March 16, 2010 </w:t>
            </w:r>
          </w:p>
          <w:p w:rsidR="00321944" w:rsidRDefault="00321944" w:rsidP="00321944">
            <w:pPr>
              <w:pStyle w:val="af9"/>
              <w:numPr>
                <w:ilvl w:val="0"/>
                <w:numId w:val="240"/>
              </w:numPr>
              <w:rPr>
                <w:lang w:val="ru-RU"/>
              </w:rPr>
            </w:pPr>
            <w:r>
              <w:t xml:space="preserve">Sincerely yours, </w:t>
            </w:r>
          </w:p>
          <w:p w:rsidR="00321944" w:rsidRDefault="00321944" w:rsidP="00321944">
            <w:pPr>
              <w:pStyle w:val="af9"/>
              <w:numPr>
                <w:ilvl w:val="0"/>
                <w:numId w:val="240"/>
              </w:numPr>
              <w:rPr>
                <w:lang w:val="ru-RU"/>
              </w:rPr>
            </w:pPr>
            <w:r>
              <w:t xml:space="preserve">James Kandick, Chairman </w:t>
            </w:r>
          </w:p>
          <w:p w:rsidR="00321944" w:rsidRPr="0016117F" w:rsidRDefault="00321944" w:rsidP="00321944">
            <w:pPr>
              <w:pStyle w:val="af9"/>
              <w:numPr>
                <w:ilvl w:val="0"/>
                <w:numId w:val="240"/>
              </w:numPr>
              <w:rPr>
                <w:b/>
                <w:i/>
                <w:szCs w:val="24"/>
              </w:rPr>
            </w:pPr>
            <w:r>
              <w:t>We are pleased to invite you to a reception on April 21, 2010 to be held in honour of Prof. Marilyn Gomez, the newest member of the faculty in the Department of Geological Sciences.</w:t>
            </w:r>
          </w:p>
          <w:p w:rsidR="00321944" w:rsidRPr="0016117F" w:rsidRDefault="00321944" w:rsidP="006B7018">
            <w:pPr>
              <w:pStyle w:val="af9"/>
              <w:ind w:left="1440" w:firstLine="0"/>
              <w:rPr>
                <w:b/>
                <w:i/>
                <w:szCs w:val="24"/>
              </w:rPr>
            </w:pPr>
          </w:p>
          <w:p w:rsidR="00321944" w:rsidRPr="0016117F" w:rsidRDefault="00321944" w:rsidP="00321944">
            <w:pPr>
              <w:pStyle w:val="af9"/>
              <w:numPr>
                <w:ilvl w:val="0"/>
                <w:numId w:val="219"/>
              </w:numPr>
              <w:rPr>
                <w:b/>
                <w:i/>
                <w:szCs w:val="24"/>
                <w:u w:val="single"/>
                <w:lang w:val="ru-RU"/>
              </w:rPr>
            </w:pPr>
            <w:r w:rsidRPr="0016117F">
              <w:rPr>
                <w:b/>
                <w:i/>
                <w:szCs w:val="24"/>
                <w:lang w:val="ru-RU"/>
              </w:rPr>
              <w:t>Составьте  диалог из  предложенных реплик</w:t>
            </w:r>
          </w:p>
          <w:p w:rsidR="00321944" w:rsidRPr="0016117F" w:rsidRDefault="00321944" w:rsidP="006B7018">
            <w:pPr>
              <w:pStyle w:val="af9"/>
              <w:rPr>
                <w:b/>
                <w:i/>
                <w:szCs w:val="24"/>
                <w:u w:val="single"/>
                <w:lang w:val="ru-RU"/>
              </w:rPr>
            </w:pPr>
          </w:p>
          <w:p w:rsidR="00321944" w:rsidRPr="0016117F" w:rsidRDefault="00321944" w:rsidP="00321944">
            <w:pPr>
              <w:pStyle w:val="212"/>
              <w:numPr>
                <w:ilvl w:val="0"/>
                <w:numId w:val="220"/>
              </w:numPr>
            </w:pPr>
            <w:r w:rsidRPr="0016117F">
              <w:rPr>
                <w:lang w:val="en-US"/>
              </w:rPr>
              <w:t xml:space="preserve">Good morning, Miss Ivanova. So you applied for a job in our team. </w:t>
            </w:r>
            <w:r w:rsidRPr="0016117F">
              <w:t>Am I right?</w:t>
            </w:r>
          </w:p>
          <w:p w:rsidR="00321944" w:rsidRPr="0016117F" w:rsidRDefault="00321944" w:rsidP="00321944">
            <w:pPr>
              <w:pStyle w:val="212"/>
              <w:numPr>
                <w:ilvl w:val="0"/>
                <w:numId w:val="220"/>
              </w:numPr>
              <w:rPr>
                <w:lang w:val="en-US"/>
              </w:rPr>
            </w:pPr>
            <w:r w:rsidRPr="0016117F">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321944" w:rsidRPr="0016117F" w:rsidRDefault="00321944" w:rsidP="00321944">
            <w:pPr>
              <w:pStyle w:val="212"/>
              <w:numPr>
                <w:ilvl w:val="0"/>
                <w:numId w:val="220"/>
              </w:numPr>
              <w:rPr>
                <w:lang w:val="en-US"/>
              </w:rPr>
            </w:pPr>
            <w:r w:rsidRPr="0016117F">
              <w:rPr>
                <w:lang w:val="en-US"/>
              </w:rPr>
              <w:t>That‘s good. I‘d like to know a bit more about you. Probably you could tell us about your education first.</w:t>
            </w:r>
          </w:p>
          <w:p w:rsidR="00321944" w:rsidRPr="0016117F" w:rsidRDefault="00321944" w:rsidP="00321944">
            <w:pPr>
              <w:pStyle w:val="212"/>
              <w:numPr>
                <w:ilvl w:val="0"/>
                <w:numId w:val="220"/>
              </w:numPr>
            </w:pPr>
            <w:r w:rsidRPr="0016117F">
              <w:rPr>
                <w:lang w:val="en-US"/>
              </w:rPr>
              <w:t>Unfortunately no.</w:t>
            </w:r>
          </w:p>
          <w:p w:rsidR="00321944" w:rsidRPr="0016117F" w:rsidRDefault="00321944" w:rsidP="00321944">
            <w:pPr>
              <w:pStyle w:val="212"/>
              <w:numPr>
                <w:ilvl w:val="0"/>
                <w:numId w:val="220"/>
              </w:numPr>
            </w:pPr>
            <w:r w:rsidRPr="0016117F">
              <w:rPr>
                <w:lang w:val="en-US"/>
              </w:rPr>
              <w:t xml:space="preserve">Well. Your education sounds great, Miss Ivanova. And have you got any experience? </w:t>
            </w:r>
            <w:r w:rsidRPr="0016117F">
              <w:t>Have you worked before?</w:t>
            </w:r>
          </w:p>
          <w:p w:rsidR="00321944" w:rsidRPr="0016117F" w:rsidRDefault="00321944" w:rsidP="00321944">
            <w:pPr>
              <w:pStyle w:val="212"/>
              <w:numPr>
                <w:ilvl w:val="0"/>
                <w:numId w:val="220"/>
              </w:numPr>
            </w:pPr>
            <w:r w:rsidRPr="0016117F">
              <w:rPr>
                <w:lang w:val="en-US"/>
              </w:rPr>
              <w:lastRenderedPageBreak/>
              <w:t xml:space="preserve">OK. That’s enough I think. Well, Miss Ivanova. Thank you very much. I am pleased to talk to you and we shall inform you about the result of our interview in a few days. </w:t>
            </w:r>
            <w:r w:rsidRPr="0016117F">
              <w:t>Good-bye.</w:t>
            </w:r>
          </w:p>
          <w:p w:rsidR="00321944" w:rsidRPr="0016117F" w:rsidRDefault="00321944" w:rsidP="00321944">
            <w:pPr>
              <w:pStyle w:val="212"/>
              <w:numPr>
                <w:ilvl w:val="0"/>
                <w:numId w:val="220"/>
              </w:numPr>
              <w:rPr>
                <w:lang w:val="en-US"/>
              </w:rPr>
            </w:pPr>
            <w:r w:rsidRPr="0016117F">
              <w:rPr>
                <w:lang w:val="en-US"/>
              </w:rPr>
              <w:t>I see. Do you mind business trips? And are you fluent in English or German?</w:t>
            </w:r>
          </w:p>
          <w:p w:rsidR="00321944" w:rsidRPr="0016117F" w:rsidRDefault="00321944" w:rsidP="00321944">
            <w:pPr>
              <w:pStyle w:val="212"/>
              <w:numPr>
                <w:ilvl w:val="0"/>
                <w:numId w:val="220"/>
              </w:numPr>
              <w:rPr>
                <w:lang w:val="en-US"/>
              </w:rPr>
            </w:pPr>
            <w:r w:rsidRPr="0016117F">
              <w:rPr>
                <w:lang w:val="en-US"/>
              </w:rPr>
              <w:t>Well… I start my work on time. I learn rather quickly. I am friendly and I am able to work under pressure in a busy company.</w:t>
            </w:r>
          </w:p>
          <w:p w:rsidR="00321944" w:rsidRPr="0016117F" w:rsidRDefault="00321944" w:rsidP="00321944">
            <w:pPr>
              <w:pStyle w:val="212"/>
              <w:numPr>
                <w:ilvl w:val="0"/>
                <w:numId w:val="220"/>
              </w:numPr>
              <w:rPr>
                <w:lang w:val="en-US"/>
              </w:rPr>
            </w:pPr>
            <w:r w:rsidRPr="0016117F">
              <w:rPr>
                <w:lang w:val="en-US"/>
              </w:rPr>
              <w:t>Very good. Can you tell me about your good points then?</w:t>
            </w:r>
          </w:p>
          <w:p w:rsidR="00321944" w:rsidRPr="0016117F" w:rsidRDefault="00321944" w:rsidP="00321944">
            <w:pPr>
              <w:pStyle w:val="212"/>
              <w:numPr>
                <w:ilvl w:val="0"/>
                <w:numId w:val="220"/>
              </w:numPr>
              <w:rPr>
                <w:lang w:val="en-US"/>
              </w:rPr>
            </w:pPr>
            <w:r w:rsidRPr="0016117F">
              <w:rPr>
                <w:lang w:val="en-US"/>
              </w:rPr>
              <w:t>Oh, foreign languages are my favorites. We did English at the University and I use it when I travel.</w:t>
            </w:r>
          </w:p>
          <w:p w:rsidR="00321944" w:rsidRPr="00321944" w:rsidRDefault="00321944" w:rsidP="00321944">
            <w:pPr>
              <w:pStyle w:val="af9"/>
              <w:numPr>
                <w:ilvl w:val="0"/>
                <w:numId w:val="220"/>
              </w:numPr>
              <w:rPr>
                <w:szCs w:val="24"/>
              </w:rPr>
            </w:pPr>
            <w:r w:rsidRPr="0016117F">
              <w:rPr>
                <w:szCs w:val="24"/>
              </w:rPr>
              <w:t>Yes, I did. I sent my resume for a position of a manager.</w:t>
            </w:r>
          </w:p>
          <w:p w:rsidR="00321944" w:rsidRPr="00321944" w:rsidRDefault="00321944" w:rsidP="006B7018">
            <w:pPr>
              <w:pStyle w:val="af9"/>
              <w:ind w:firstLine="0"/>
              <w:rPr>
                <w:b/>
                <w:i/>
                <w:szCs w:val="24"/>
                <w:u w:val="single"/>
              </w:rPr>
            </w:pPr>
          </w:p>
          <w:p w:rsidR="00321944" w:rsidRPr="0016117F" w:rsidRDefault="00321944" w:rsidP="006B7018">
            <w:pPr>
              <w:jc w:val="center"/>
              <w:rPr>
                <w:b/>
                <w:u w:val="single"/>
              </w:rPr>
            </w:pPr>
            <w:r w:rsidRPr="0016117F">
              <w:rPr>
                <w:b/>
                <w:u w:val="single"/>
              </w:rPr>
              <w:t>Немецкий язык</w:t>
            </w:r>
          </w:p>
          <w:p w:rsidR="00321944" w:rsidRPr="0016117F" w:rsidRDefault="00321944" w:rsidP="00321944">
            <w:pPr>
              <w:pStyle w:val="40"/>
              <w:numPr>
                <w:ilvl w:val="0"/>
                <w:numId w:val="234"/>
              </w:numPr>
              <w:suppressAutoHyphens/>
              <w:autoSpaceDE/>
              <w:autoSpaceDN/>
              <w:adjustRightInd/>
              <w:rPr>
                <w:rFonts w:ascii="Times New Roman" w:hAnsi="Times New Roman"/>
                <w:color w:val="auto"/>
              </w:rPr>
            </w:pPr>
            <w:r w:rsidRPr="0016117F">
              <w:rPr>
                <w:rFonts w:ascii="Times New Roman" w:hAnsi="Times New Roman"/>
                <w:color w:val="auto"/>
              </w:rPr>
              <w:t xml:space="preserve">Выберете из приведенных клише, относящиеся к написанию письма </w:t>
            </w:r>
          </w:p>
          <w:p w:rsidR="00321944" w:rsidRPr="0016117F" w:rsidRDefault="00321944" w:rsidP="00321944">
            <w:pPr>
              <w:pStyle w:val="36"/>
              <w:widowControl/>
              <w:numPr>
                <w:ilvl w:val="0"/>
                <w:numId w:val="235"/>
              </w:numPr>
              <w:autoSpaceDE/>
              <w:autoSpaceDN/>
              <w:adjustRightInd/>
              <w:spacing w:after="200" w:line="276" w:lineRule="auto"/>
              <w:jc w:val="left"/>
              <w:rPr>
                <w:lang w:val="de-DE"/>
              </w:rPr>
            </w:pPr>
            <w:r w:rsidRPr="0016117F">
              <w:rPr>
                <w:lang w:val="de-DE"/>
              </w:rPr>
              <w:t xml:space="preserve">Erstens … Zweitens … Drittens … </w:t>
            </w:r>
          </w:p>
          <w:p w:rsidR="00321944" w:rsidRPr="0016117F" w:rsidRDefault="00321944" w:rsidP="00321944">
            <w:pPr>
              <w:pStyle w:val="36"/>
              <w:widowControl/>
              <w:numPr>
                <w:ilvl w:val="0"/>
                <w:numId w:val="235"/>
              </w:numPr>
              <w:autoSpaceDE/>
              <w:autoSpaceDN/>
              <w:adjustRightInd/>
              <w:spacing w:after="200" w:line="276" w:lineRule="auto"/>
              <w:jc w:val="left"/>
              <w:rPr>
                <w:lang w:val="de-DE"/>
              </w:rPr>
            </w:pPr>
            <w:r w:rsidRPr="0016117F">
              <w:rPr>
                <w:lang w:val="de-DE"/>
              </w:rPr>
              <w:t>Ich freue mich, daß Sie mit mir in Geschäftsverbindung treten wollen.</w:t>
            </w:r>
          </w:p>
          <w:p w:rsidR="00321944" w:rsidRPr="0016117F" w:rsidRDefault="00321944" w:rsidP="00321944">
            <w:pPr>
              <w:pStyle w:val="36"/>
              <w:widowControl/>
              <w:numPr>
                <w:ilvl w:val="0"/>
                <w:numId w:val="235"/>
              </w:numPr>
              <w:autoSpaceDE/>
              <w:autoSpaceDN/>
              <w:adjustRightInd/>
              <w:spacing w:after="200" w:line="276" w:lineRule="auto"/>
              <w:jc w:val="left"/>
              <w:rPr>
                <w:lang w:val="de-DE"/>
              </w:rPr>
            </w:pPr>
            <w:r w:rsidRPr="0016117F">
              <w:rPr>
                <w:lang w:val="de-DE"/>
              </w:rPr>
              <w:t xml:space="preserve">Im Artikel werden folgende Fragen dargelegt … </w:t>
            </w:r>
          </w:p>
          <w:p w:rsidR="00321944" w:rsidRPr="0016117F" w:rsidRDefault="00321944" w:rsidP="00321944">
            <w:pPr>
              <w:pStyle w:val="36"/>
              <w:widowControl/>
              <w:numPr>
                <w:ilvl w:val="0"/>
                <w:numId w:val="235"/>
              </w:numPr>
              <w:autoSpaceDE/>
              <w:autoSpaceDN/>
              <w:adjustRightInd/>
              <w:spacing w:after="200" w:line="276" w:lineRule="auto"/>
              <w:jc w:val="left"/>
              <w:rPr>
                <w:lang w:val="de-DE"/>
              </w:rPr>
            </w:pPr>
            <w:r w:rsidRPr="0016117F">
              <w:rPr>
                <w:lang w:val="de-DE"/>
              </w:rPr>
              <w:t>Gern senden wir Ihnen die gewunschten Muster und bieten Ihnen an</w:t>
            </w:r>
          </w:p>
          <w:p w:rsidR="00321944" w:rsidRPr="0016117F" w:rsidRDefault="00321944" w:rsidP="00321944">
            <w:pPr>
              <w:pStyle w:val="36"/>
              <w:widowControl/>
              <w:numPr>
                <w:ilvl w:val="0"/>
                <w:numId w:val="235"/>
              </w:numPr>
              <w:autoSpaceDE/>
              <w:autoSpaceDN/>
              <w:adjustRightInd/>
              <w:spacing w:after="200" w:line="276" w:lineRule="auto"/>
              <w:jc w:val="left"/>
              <w:rPr>
                <w:lang w:val="de-DE"/>
              </w:rPr>
            </w:pPr>
            <w:r w:rsidRPr="0016117F">
              <w:rPr>
                <w:lang w:val="de-DE"/>
              </w:rPr>
              <w:t>Ihrer Bitte (Ihrem Wunsch) gemaß...</w:t>
            </w:r>
          </w:p>
          <w:p w:rsidR="00321944" w:rsidRPr="0016117F" w:rsidRDefault="00321944" w:rsidP="00321944">
            <w:pPr>
              <w:pStyle w:val="36"/>
              <w:widowControl/>
              <w:numPr>
                <w:ilvl w:val="0"/>
                <w:numId w:val="235"/>
              </w:numPr>
              <w:autoSpaceDE/>
              <w:autoSpaceDN/>
              <w:adjustRightInd/>
              <w:spacing w:after="200" w:line="276" w:lineRule="auto"/>
              <w:jc w:val="left"/>
              <w:rPr>
                <w:lang w:val="de-DE"/>
              </w:rPr>
            </w:pPr>
            <w:r w:rsidRPr="0016117F">
              <w:rPr>
                <w:lang w:val="de-DE"/>
              </w:rPr>
              <w:t>Es wird festgestellt, dass …</w:t>
            </w:r>
          </w:p>
          <w:p w:rsidR="00321944" w:rsidRPr="0016117F" w:rsidRDefault="00321944" w:rsidP="00321944">
            <w:pPr>
              <w:pStyle w:val="af9"/>
              <w:numPr>
                <w:ilvl w:val="0"/>
                <w:numId w:val="234"/>
              </w:numPr>
              <w:rPr>
                <w:b/>
                <w:i/>
                <w:szCs w:val="24"/>
                <w:u w:val="single"/>
                <w:lang w:val="ru-RU"/>
              </w:rPr>
            </w:pPr>
            <w:r w:rsidRPr="0016117F">
              <w:rPr>
                <w:b/>
                <w:i/>
                <w:szCs w:val="24"/>
                <w:lang w:val="ru-RU"/>
              </w:rPr>
              <w:t>Составьте  диалог из  предложенных реплик</w:t>
            </w:r>
          </w:p>
          <w:p w:rsidR="00321944" w:rsidRPr="0016117F" w:rsidRDefault="00321944" w:rsidP="00321944">
            <w:pPr>
              <w:pStyle w:val="af9"/>
              <w:numPr>
                <w:ilvl w:val="0"/>
                <w:numId w:val="221"/>
              </w:numPr>
              <w:spacing w:line="240" w:lineRule="auto"/>
              <w:rPr>
                <w:szCs w:val="24"/>
                <w:lang w:val="de-DE"/>
              </w:rPr>
            </w:pPr>
            <w:r w:rsidRPr="0016117F">
              <w:rPr>
                <w:szCs w:val="24"/>
                <w:lang w:val="de-DE"/>
              </w:rPr>
              <w:t>Medienlabor</w:t>
            </w:r>
            <w:r w:rsidRPr="0016117F">
              <w:rPr>
                <w:szCs w:val="24"/>
              </w:rPr>
              <w:t xml:space="preserve"> </w:t>
            </w:r>
            <w:r w:rsidRPr="0016117F">
              <w:rPr>
                <w:szCs w:val="24"/>
                <w:lang w:val="de-DE"/>
              </w:rPr>
              <w:t>Meininger</w:t>
            </w:r>
            <w:r w:rsidRPr="0016117F">
              <w:rPr>
                <w:szCs w:val="24"/>
              </w:rPr>
              <w:t xml:space="preserve">, </w:t>
            </w:r>
            <w:r w:rsidRPr="0016117F">
              <w:rPr>
                <w:szCs w:val="24"/>
                <w:lang w:val="de-DE"/>
              </w:rPr>
              <w:t>guten</w:t>
            </w:r>
            <w:r w:rsidRPr="0016117F">
              <w:rPr>
                <w:szCs w:val="24"/>
              </w:rPr>
              <w:t xml:space="preserve"> </w:t>
            </w:r>
            <w:r w:rsidRPr="0016117F">
              <w:rPr>
                <w:szCs w:val="24"/>
                <w:lang w:val="de-DE"/>
              </w:rPr>
              <w:t>Tag</w:t>
            </w:r>
            <w:r w:rsidRPr="0016117F">
              <w:rPr>
                <w:szCs w:val="24"/>
              </w:rPr>
              <w:t xml:space="preserve">. </w:t>
            </w:r>
            <w:r w:rsidRPr="0016117F">
              <w:rPr>
                <w:szCs w:val="24"/>
                <w:lang w:val="de-DE"/>
              </w:rPr>
              <w:t>Was kann ich für Sie tun?</w:t>
            </w:r>
          </w:p>
          <w:p w:rsidR="00321944" w:rsidRPr="0016117F" w:rsidRDefault="00321944" w:rsidP="00321944">
            <w:pPr>
              <w:pStyle w:val="af9"/>
              <w:numPr>
                <w:ilvl w:val="0"/>
                <w:numId w:val="221"/>
              </w:numPr>
              <w:spacing w:line="240" w:lineRule="auto"/>
              <w:rPr>
                <w:szCs w:val="24"/>
                <w:lang w:val="de-DE"/>
              </w:rPr>
            </w:pPr>
            <w:r w:rsidRPr="0016117F">
              <w:rPr>
                <w:szCs w:val="24"/>
                <w:lang w:val="de-DE"/>
              </w:rPr>
              <w:t>Tut mir leid, Herr Meininger ist heute nicht im Haus.</w:t>
            </w:r>
          </w:p>
          <w:p w:rsidR="00321944" w:rsidRPr="0016117F" w:rsidRDefault="00321944" w:rsidP="00321944">
            <w:pPr>
              <w:pStyle w:val="af9"/>
              <w:numPr>
                <w:ilvl w:val="0"/>
                <w:numId w:val="221"/>
              </w:numPr>
              <w:spacing w:line="240" w:lineRule="auto"/>
              <w:rPr>
                <w:szCs w:val="24"/>
                <w:lang w:val="de-DE"/>
              </w:rPr>
            </w:pPr>
            <w:r w:rsidRPr="0016117F">
              <w:rPr>
                <w:szCs w:val="24"/>
                <w:lang w:val="de-DE"/>
              </w:rPr>
              <w:t>Natürlich. Was soll ich ihm denn sagen?</w:t>
            </w:r>
          </w:p>
          <w:p w:rsidR="00321944" w:rsidRPr="0016117F" w:rsidRDefault="00321944" w:rsidP="00321944">
            <w:pPr>
              <w:pStyle w:val="af9"/>
              <w:numPr>
                <w:ilvl w:val="0"/>
                <w:numId w:val="221"/>
              </w:numPr>
              <w:spacing w:line="240" w:lineRule="auto"/>
              <w:rPr>
                <w:szCs w:val="24"/>
                <w:lang w:val="de-DE"/>
              </w:rPr>
            </w:pPr>
            <w:r w:rsidRPr="0016117F">
              <w:rPr>
                <w:szCs w:val="24"/>
                <w:lang w:val="de-DE"/>
              </w:rPr>
              <w:t xml:space="preserve">Kein Problem. Wie war noch Ihr Name? </w:t>
            </w:r>
          </w:p>
          <w:p w:rsidR="00321944" w:rsidRPr="0016117F" w:rsidRDefault="00321944" w:rsidP="00321944">
            <w:pPr>
              <w:pStyle w:val="af9"/>
              <w:numPr>
                <w:ilvl w:val="0"/>
                <w:numId w:val="221"/>
              </w:numPr>
              <w:spacing w:line="240" w:lineRule="auto"/>
              <w:rPr>
                <w:szCs w:val="24"/>
                <w:lang w:val="de-DE"/>
              </w:rPr>
            </w:pPr>
            <w:r w:rsidRPr="0016117F">
              <w:rPr>
                <w:szCs w:val="24"/>
                <w:lang w:val="de-DE"/>
              </w:rPr>
              <w:t xml:space="preserve">Vielen Dank, Herr Stein. Auf Wiederhören! </w:t>
            </w:r>
          </w:p>
          <w:p w:rsidR="00321944" w:rsidRPr="0016117F" w:rsidRDefault="00321944" w:rsidP="00321944">
            <w:pPr>
              <w:pStyle w:val="af9"/>
              <w:numPr>
                <w:ilvl w:val="0"/>
                <w:numId w:val="221"/>
              </w:numPr>
              <w:spacing w:line="240" w:lineRule="auto"/>
              <w:rPr>
                <w:szCs w:val="24"/>
                <w:lang w:val="de-DE"/>
              </w:rPr>
            </w:pPr>
            <w:r w:rsidRPr="0016117F">
              <w:rPr>
                <w:szCs w:val="24"/>
                <w:lang w:val="de-DE"/>
              </w:rPr>
              <w:t>Oh, könnte ich eine Nachricht für ihn hinterlassen?</w:t>
            </w:r>
          </w:p>
          <w:p w:rsidR="00321944" w:rsidRPr="0016117F" w:rsidRDefault="00321944" w:rsidP="00321944">
            <w:pPr>
              <w:pStyle w:val="af9"/>
              <w:numPr>
                <w:ilvl w:val="0"/>
                <w:numId w:val="221"/>
              </w:numPr>
              <w:spacing w:line="240" w:lineRule="auto"/>
              <w:rPr>
                <w:szCs w:val="24"/>
                <w:lang w:val="de-DE"/>
              </w:rPr>
            </w:pPr>
            <w:r w:rsidRPr="0016117F">
              <w:rPr>
                <w:szCs w:val="24"/>
                <w:lang w:val="de-DE"/>
              </w:rPr>
              <w:t>Auf Wiederhören!</w:t>
            </w:r>
          </w:p>
          <w:p w:rsidR="00321944" w:rsidRPr="0016117F" w:rsidRDefault="00321944" w:rsidP="00321944">
            <w:pPr>
              <w:pStyle w:val="af9"/>
              <w:numPr>
                <w:ilvl w:val="0"/>
                <w:numId w:val="221"/>
              </w:numPr>
              <w:spacing w:line="240" w:lineRule="auto"/>
              <w:rPr>
                <w:szCs w:val="24"/>
                <w:lang w:val="de-DE"/>
              </w:rPr>
            </w:pPr>
            <w:r w:rsidRPr="0016117F">
              <w:rPr>
                <w:szCs w:val="24"/>
                <w:lang w:val="de-DE"/>
              </w:rPr>
              <w:t>Stein. Und meine Telefonnummer ist 7655432 hier in Freiburg.</w:t>
            </w:r>
          </w:p>
          <w:p w:rsidR="00321944" w:rsidRPr="0016117F" w:rsidRDefault="00321944" w:rsidP="00321944">
            <w:pPr>
              <w:pStyle w:val="af9"/>
              <w:numPr>
                <w:ilvl w:val="0"/>
                <w:numId w:val="221"/>
              </w:numPr>
              <w:spacing w:line="240" w:lineRule="auto"/>
              <w:rPr>
                <w:szCs w:val="24"/>
                <w:lang w:val="de-DE"/>
              </w:rPr>
            </w:pPr>
            <w:r w:rsidRPr="0016117F">
              <w:rPr>
                <w:szCs w:val="24"/>
                <w:lang w:val="de-DE"/>
              </w:rPr>
              <w:t xml:space="preserve">Guten Tag, mein Name ist Stein. Ich möchte bitte mit Herrn Meininger sprechen. </w:t>
            </w:r>
          </w:p>
          <w:p w:rsidR="00321944" w:rsidRPr="0016117F" w:rsidRDefault="00321944" w:rsidP="00321944">
            <w:pPr>
              <w:pStyle w:val="af9"/>
              <w:numPr>
                <w:ilvl w:val="0"/>
                <w:numId w:val="221"/>
              </w:numPr>
              <w:spacing w:line="240" w:lineRule="auto"/>
              <w:rPr>
                <w:b/>
                <w:szCs w:val="24"/>
                <w:u w:val="single"/>
                <w:lang w:val="de-DE"/>
              </w:rPr>
            </w:pPr>
            <w:r w:rsidRPr="0016117F">
              <w:rPr>
                <w:szCs w:val="24"/>
                <w:lang w:val="de-DE"/>
              </w:rPr>
              <w:lastRenderedPageBreak/>
              <w:t>Könnte er mich bitte so bald wie möglich zurückrufen? Es ist sehr wichtig.</w:t>
            </w:r>
          </w:p>
          <w:p w:rsidR="00321944" w:rsidRDefault="00321944" w:rsidP="006B7018">
            <w:pPr>
              <w:jc w:val="center"/>
              <w:rPr>
                <w:b/>
                <w:u w:val="single"/>
              </w:rPr>
            </w:pPr>
          </w:p>
          <w:p w:rsidR="00321944" w:rsidRPr="0016117F" w:rsidRDefault="00321944" w:rsidP="006B7018">
            <w:pPr>
              <w:jc w:val="center"/>
              <w:rPr>
                <w:lang w:val="de-DE"/>
              </w:rPr>
            </w:pPr>
            <w:r w:rsidRPr="0016117F">
              <w:rPr>
                <w:b/>
                <w:u w:val="single"/>
              </w:rPr>
              <w:t>Французский</w:t>
            </w:r>
            <w:r w:rsidRPr="0016117F">
              <w:rPr>
                <w:b/>
                <w:u w:val="single"/>
                <w:lang w:val="de-DE"/>
              </w:rPr>
              <w:t xml:space="preserve"> </w:t>
            </w:r>
            <w:r w:rsidRPr="0016117F">
              <w:rPr>
                <w:b/>
                <w:u w:val="single"/>
              </w:rPr>
              <w:t>язык</w:t>
            </w:r>
          </w:p>
          <w:p w:rsidR="00321944" w:rsidRPr="0016117F" w:rsidRDefault="00321944" w:rsidP="00321944">
            <w:pPr>
              <w:pStyle w:val="40"/>
              <w:numPr>
                <w:ilvl w:val="0"/>
                <w:numId w:val="236"/>
              </w:numPr>
              <w:suppressAutoHyphens/>
              <w:autoSpaceDE/>
              <w:autoSpaceDN/>
              <w:adjustRightInd/>
              <w:rPr>
                <w:rFonts w:ascii="Times New Roman" w:hAnsi="Times New Roman"/>
                <w:color w:val="auto"/>
              </w:rPr>
            </w:pPr>
            <w:r w:rsidRPr="0016117F">
              <w:rPr>
                <w:rFonts w:ascii="Times New Roman" w:hAnsi="Times New Roman"/>
                <w:color w:val="auto"/>
              </w:rPr>
              <w:t>Определите основную проблему, описываемую в письме</w:t>
            </w:r>
          </w:p>
          <w:p w:rsidR="00321944" w:rsidRPr="0016117F" w:rsidRDefault="00321944" w:rsidP="006B7018">
            <w:pPr>
              <w:rPr>
                <w:b/>
              </w:rPr>
            </w:pPr>
          </w:p>
          <w:p w:rsidR="00321944" w:rsidRPr="00321944" w:rsidRDefault="00321944" w:rsidP="006B7018">
            <w:pPr>
              <w:pStyle w:val="2b"/>
              <w:rPr>
                <w:kern w:val="16"/>
                <w:lang w:val="en-US"/>
              </w:rPr>
            </w:pPr>
            <w:r w:rsidRPr="00321944">
              <w:rPr>
                <w:kern w:val="16"/>
                <w:lang w:val="en-US"/>
              </w:rPr>
              <w:t>À: Claude Roy</w:t>
            </w:r>
          </w:p>
          <w:p w:rsidR="00321944" w:rsidRPr="00321944" w:rsidRDefault="00321944" w:rsidP="006B7018">
            <w:pPr>
              <w:pStyle w:val="2b"/>
              <w:rPr>
                <w:kern w:val="16"/>
                <w:lang w:val="en-US"/>
              </w:rPr>
            </w:pPr>
            <w:r w:rsidRPr="00321944">
              <w:rPr>
                <w:kern w:val="16"/>
                <w:lang w:val="en-US"/>
              </w:rPr>
              <w:t>Objet: dommages causés au chariot élévateur IPS15 Helsinki</w:t>
            </w:r>
          </w:p>
          <w:p w:rsidR="00321944" w:rsidRPr="00321944" w:rsidRDefault="00321944" w:rsidP="006B7018">
            <w:pPr>
              <w:pStyle w:val="ae"/>
              <w:rPr>
                <w:kern w:val="16"/>
                <w:lang w:val="en-US"/>
              </w:rPr>
            </w:pPr>
            <w:r w:rsidRPr="00321944">
              <w:rPr>
                <w:kern w:val="16"/>
                <w:lang w:val="en-US"/>
              </w:rPr>
              <w:t>Suite à notre conversation téléphonique ce matin, je confirme que le chariot élévateur a atteint notre unité IPS15. L’impact a fait un grand trou dans le panneau principal sur le côté de la machine. Notre technicien qui est formé pour effectuer des réglages de routine sur la machine a fait une inspection visuelle externe. Il m’a informé que les mécanismes pour le réglage de l’alignement précis des lames de coupe ont été endommagés. Le lubrifiant liquide fuit également sous la machine et un bruit de fissuration peut être entendu à l’intérieur de l’unité quand il est allumé – probablement en raison de la mise à la terre / court-circuitage résultant de dommages électriques.</w:t>
            </w:r>
          </w:p>
          <w:p w:rsidR="00321944" w:rsidRPr="00321944" w:rsidRDefault="00321944" w:rsidP="006B7018">
            <w:pPr>
              <w:pStyle w:val="ae"/>
              <w:rPr>
                <w:b/>
                <w:i/>
                <w:lang w:val="en-US"/>
              </w:rPr>
            </w:pPr>
            <w:r w:rsidRPr="00321944">
              <w:rPr>
                <w:kern w:val="16"/>
                <w:lang w:val="en-US"/>
              </w:rPr>
              <w:t>Je confirme ma demande d’intervention de votre équipe de service.</w:t>
            </w:r>
          </w:p>
          <w:p w:rsidR="00321944" w:rsidRPr="0016117F" w:rsidRDefault="00321944" w:rsidP="006B7018">
            <w:pPr>
              <w:pStyle w:val="af9"/>
              <w:ind w:firstLine="0"/>
              <w:rPr>
                <w:b/>
                <w:i/>
                <w:szCs w:val="24"/>
              </w:rPr>
            </w:pPr>
          </w:p>
          <w:p w:rsidR="00321944" w:rsidRPr="0016117F" w:rsidRDefault="00321944" w:rsidP="00321944">
            <w:pPr>
              <w:pStyle w:val="af9"/>
              <w:numPr>
                <w:ilvl w:val="0"/>
                <w:numId w:val="236"/>
              </w:numPr>
              <w:rPr>
                <w:b/>
                <w:i/>
                <w:szCs w:val="24"/>
                <w:u w:val="single"/>
                <w:lang w:val="ru-RU"/>
              </w:rPr>
            </w:pPr>
            <w:r w:rsidRPr="0016117F">
              <w:rPr>
                <w:b/>
                <w:i/>
                <w:szCs w:val="24"/>
                <w:lang w:val="ru-RU"/>
              </w:rPr>
              <w:t>Составьте  диалог из  предложенных реплик</w:t>
            </w:r>
          </w:p>
          <w:p w:rsidR="00321944" w:rsidRPr="00321944" w:rsidRDefault="00321944" w:rsidP="006B7018">
            <w:pPr>
              <w:pStyle w:val="2"/>
              <w:ind w:left="360" w:firstLine="0"/>
              <w:rPr>
                <w:lang w:val="en-US"/>
              </w:rPr>
            </w:pPr>
            <w:r w:rsidRPr="00321944">
              <w:rPr>
                <w:rFonts w:eastAsia="Calibri"/>
                <w:lang w:val="en-US"/>
              </w:rPr>
              <w:t xml:space="preserve">1.Pourqoi voulez-vous quitter votre employeur actuel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a)</w:t>
            </w:r>
            <w:r w:rsidRPr="00321944">
              <w:rPr>
                <w:rFonts w:eastAsia="Calibri"/>
                <w:lang w:val="en-US"/>
              </w:rPr>
              <w:tab/>
              <w:t xml:space="preserve">Je ne m’entends pas avec le directeur.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Je souhaiterais me rapprocher de mon domicile.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c)</w:t>
            </w:r>
            <w:r w:rsidRPr="00321944">
              <w:rPr>
                <w:rFonts w:eastAsia="Calibri"/>
                <w:lang w:val="en-US"/>
              </w:rPr>
              <w:tab/>
              <w:t xml:space="preserve">Mon travail acruel ne m’intéresse pas beaucoup. </w:t>
            </w:r>
          </w:p>
          <w:p w:rsidR="00321944" w:rsidRPr="00321944" w:rsidRDefault="00321944" w:rsidP="006B7018">
            <w:pPr>
              <w:pStyle w:val="2"/>
              <w:rPr>
                <w:lang w:val="en-US"/>
              </w:rPr>
            </w:pPr>
            <w:r w:rsidRPr="00321944">
              <w:rPr>
                <w:rFonts w:eastAsia="Calibri"/>
                <w:lang w:val="en-US"/>
              </w:rPr>
              <w:t>2.</w:t>
            </w:r>
            <w:r w:rsidRPr="00321944">
              <w:rPr>
                <w:rFonts w:eastAsia="Calibri"/>
                <w:lang w:val="en-US"/>
              </w:rPr>
              <w:tab/>
              <w:t xml:space="preserve">Qu’est-ce qui vous intéresse dans l’emploi que nous proposons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a)</w:t>
            </w:r>
            <w:r w:rsidRPr="00321944">
              <w:rPr>
                <w:rFonts w:eastAsia="Calibri"/>
                <w:lang w:val="en-US"/>
              </w:rPr>
              <w:tab/>
              <w:t xml:space="preserve">Le travail lui-même et les perspectives de promotion.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Tout le monde souhaite travailler dans votre entreprise.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c)</w:t>
            </w:r>
            <w:r w:rsidRPr="00321944">
              <w:rPr>
                <w:rFonts w:eastAsia="Calibri"/>
                <w:lang w:val="en-US"/>
              </w:rPr>
              <w:tab/>
              <w:t xml:space="preserve">J’adore votre entreprise, ses produits, sa culture, son secteur d’activité. </w:t>
            </w:r>
          </w:p>
          <w:p w:rsidR="00321944" w:rsidRPr="00321944" w:rsidRDefault="00321944" w:rsidP="006B7018">
            <w:pPr>
              <w:pStyle w:val="2"/>
              <w:rPr>
                <w:lang w:val="en-US"/>
              </w:rPr>
            </w:pPr>
            <w:r w:rsidRPr="00321944">
              <w:rPr>
                <w:rFonts w:eastAsia="Calibri"/>
                <w:lang w:val="en-US"/>
              </w:rPr>
              <w:t>3.</w:t>
            </w:r>
            <w:r w:rsidRPr="00321944">
              <w:rPr>
                <w:rFonts w:eastAsia="Calibri"/>
                <w:lang w:val="en-US"/>
              </w:rPr>
              <w:tab/>
              <w:t xml:space="preserve">Avez-vous envoyé votre candidature à d’autres entreprises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a)</w:t>
            </w:r>
            <w:r w:rsidRPr="00321944">
              <w:rPr>
                <w:rFonts w:eastAsia="Calibri"/>
                <w:lang w:val="en-US"/>
              </w:rPr>
              <w:tab/>
              <w:t xml:space="preserve">Non, vous êtes la seule qui m’intéresse.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lastRenderedPageBreak/>
              <w:t>b)</w:t>
            </w:r>
            <w:r w:rsidRPr="00321944">
              <w:rPr>
                <w:rFonts w:eastAsia="Calibri"/>
                <w:lang w:val="en-US"/>
              </w:rPr>
              <w:tab/>
              <w:t xml:space="preserve">Oui, j’ai proposé mes services à la société Bouillon.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c)</w:t>
            </w:r>
            <w:r w:rsidRPr="00321944">
              <w:rPr>
                <w:rFonts w:eastAsia="Calibri"/>
                <w:lang w:val="en-US"/>
              </w:rPr>
              <w:tab/>
              <w:t xml:space="preserve">À vrai dire, j’ai écrit à une centaine d’entreprises. </w:t>
            </w:r>
          </w:p>
          <w:p w:rsidR="00321944" w:rsidRPr="0016117F" w:rsidRDefault="00321944" w:rsidP="006B7018">
            <w:pPr>
              <w:pStyle w:val="2"/>
            </w:pPr>
            <w:r w:rsidRPr="0016117F">
              <w:rPr>
                <w:rFonts w:eastAsia="Calibri"/>
              </w:rPr>
              <w:t>4.</w:t>
            </w:r>
            <w:r w:rsidRPr="0016117F">
              <w:rPr>
                <w:rFonts w:eastAsia="Calibri"/>
              </w:rPr>
              <w:tab/>
              <w:t xml:space="preserve">Quelles sont vos qualités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a)</w:t>
            </w:r>
            <w:r w:rsidRPr="00321944">
              <w:rPr>
                <w:rFonts w:eastAsia="Calibri"/>
                <w:lang w:val="en-US"/>
              </w:rPr>
              <w:tab/>
              <w:t xml:space="preserve">On me reconnaît généralement des qualités de dynamisme et </w:t>
            </w:r>
          </w:p>
          <w:p w:rsidR="00321944" w:rsidRPr="0016117F" w:rsidRDefault="00321944" w:rsidP="006B7018">
            <w:pPr>
              <w:pStyle w:val="310"/>
              <w:rPr>
                <w:rFonts w:ascii="Times New Roman" w:hAnsi="Times New Roman" w:cs="Times New Roman"/>
              </w:rPr>
            </w:pPr>
            <w:r w:rsidRPr="0016117F">
              <w:rPr>
                <w:rFonts w:ascii="Times New Roman" w:eastAsia="Calibri" w:hAnsi="Times New Roman" w:cs="Times New Roman"/>
                <w:lang w:eastAsia="en-US"/>
              </w:rPr>
              <w:t xml:space="preserve">d’organisation.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Je suis trop modeste pour répondre à cette question. </w:t>
            </w:r>
          </w:p>
          <w:p w:rsidR="00321944" w:rsidRPr="00321944" w:rsidRDefault="00321944" w:rsidP="00321944">
            <w:pPr>
              <w:pStyle w:val="3"/>
              <w:widowControl/>
              <w:autoSpaceDE/>
              <w:autoSpaceDN/>
              <w:adjustRightInd/>
              <w:spacing w:after="200" w:line="276" w:lineRule="auto"/>
              <w:jc w:val="left"/>
              <w:rPr>
                <w:lang w:val="en-US"/>
              </w:rPr>
            </w:pPr>
            <w:r w:rsidRPr="0016117F">
              <w:rPr>
                <w:rFonts w:eastAsia="Calibri"/>
                <w:lang w:val="de-DE"/>
              </w:rPr>
              <w:t>c)</w:t>
            </w:r>
            <w:r w:rsidRPr="0016117F">
              <w:rPr>
                <w:rFonts w:eastAsia="Calibri"/>
                <w:lang w:val="de-DE"/>
              </w:rPr>
              <w:tab/>
              <w:t xml:space="preserve">On dit que je suis plus intelligent(e) que la moyenne. </w:t>
            </w:r>
          </w:p>
          <w:p w:rsidR="00321944" w:rsidRPr="0016117F" w:rsidRDefault="00321944" w:rsidP="006B7018">
            <w:pPr>
              <w:pStyle w:val="2"/>
            </w:pPr>
            <w:r w:rsidRPr="0016117F">
              <w:rPr>
                <w:rFonts w:eastAsia="Calibri"/>
                <w:lang w:val="de-DE"/>
              </w:rPr>
              <w:t>5.</w:t>
            </w:r>
            <w:r w:rsidRPr="0016117F">
              <w:rPr>
                <w:rFonts w:eastAsia="Calibri"/>
                <w:lang w:val="de-DE"/>
              </w:rPr>
              <w:tab/>
              <w:t xml:space="preserve">Et vos défauts ? </w:t>
            </w:r>
          </w:p>
          <w:p w:rsidR="00321944" w:rsidRPr="00321944" w:rsidRDefault="00321944" w:rsidP="00321944">
            <w:pPr>
              <w:pStyle w:val="3"/>
              <w:widowControl/>
              <w:autoSpaceDE/>
              <w:autoSpaceDN/>
              <w:adjustRightInd/>
              <w:spacing w:after="200" w:line="276" w:lineRule="auto"/>
              <w:jc w:val="left"/>
              <w:rPr>
                <w:lang w:val="en-US"/>
              </w:rPr>
            </w:pPr>
            <w:r w:rsidRPr="0016117F">
              <w:rPr>
                <w:rFonts w:eastAsia="Calibri"/>
                <w:lang w:val="de-DE"/>
              </w:rPr>
              <w:t>a)</w:t>
            </w:r>
            <w:r w:rsidRPr="0016117F">
              <w:rPr>
                <w:rFonts w:eastAsia="Calibri"/>
                <w:lang w:val="de-DE"/>
              </w:rPr>
              <w:tab/>
              <w:t xml:space="preserve">Je suis obstiné(e) : quand j’ai commencé quelque chose, je veux aller </w:t>
            </w:r>
          </w:p>
          <w:p w:rsidR="00321944" w:rsidRPr="0016117F" w:rsidRDefault="00321944" w:rsidP="006B7018">
            <w:pPr>
              <w:pStyle w:val="310"/>
              <w:rPr>
                <w:rFonts w:ascii="Times New Roman" w:hAnsi="Times New Roman" w:cs="Times New Roman"/>
              </w:rPr>
            </w:pPr>
            <w:r w:rsidRPr="0016117F">
              <w:rPr>
                <w:rFonts w:ascii="Times New Roman" w:eastAsia="Calibri" w:hAnsi="Times New Roman" w:cs="Times New Roman"/>
                <w:lang w:eastAsia="en-US"/>
              </w:rPr>
              <w:t xml:space="preserve">jusqu’au bout.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Il faudrait poser cette question à mon directeur. </w:t>
            </w:r>
          </w:p>
          <w:p w:rsidR="00321944" w:rsidRPr="00321944" w:rsidRDefault="00321944" w:rsidP="00321944">
            <w:pPr>
              <w:pStyle w:val="3"/>
              <w:widowControl/>
              <w:autoSpaceDE/>
              <w:autoSpaceDN/>
              <w:adjustRightInd/>
              <w:spacing w:after="200" w:line="276" w:lineRule="auto"/>
              <w:jc w:val="left"/>
              <w:rPr>
                <w:lang w:val="en-US"/>
              </w:rPr>
            </w:pPr>
            <w:r w:rsidRPr="0016117F">
              <w:rPr>
                <w:rFonts w:eastAsia="Calibri"/>
                <w:lang w:val="de-DE"/>
              </w:rPr>
              <w:t>c)</w:t>
            </w:r>
            <w:r w:rsidRPr="0016117F">
              <w:rPr>
                <w:rFonts w:eastAsia="Calibri"/>
                <w:lang w:val="de-DE"/>
              </w:rPr>
              <w:tab/>
              <w:t xml:space="preserve">Je suis peut-être un peu désorganisé(e). </w:t>
            </w:r>
          </w:p>
          <w:p w:rsidR="00321944" w:rsidRPr="00321944" w:rsidRDefault="00321944" w:rsidP="006B7018">
            <w:pPr>
              <w:pStyle w:val="2"/>
              <w:rPr>
                <w:lang w:val="en-US"/>
              </w:rPr>
            </w:pPr>
            <w:r w:rsidRPr="0016117F">
              <w:rPr>
                <w:rFonts w:eastAsia="Calibri"/>
                <w:lang w:val="de-DE"/>
              </w:rPr>
              <w:t>6.</w:t>
            </w:r>
            <w:r w:rsidRPr="0016117F">
              <w:rPr>
                <w:rFonts w:eastAsia="Calibri"/>
                <w:lang w:val="de-DE"/>
              </w:rPr>
              <w:tab/>
              <w:t xml:space="preserve">Préférez-vous travailler seul(e) ou en équipe ? </w:t>
            </w:r>
          </w:p>
          <w:p w:rsidR="00321944" w:rsidRPr="00321944" w:rsidRDefault="00321944" w:rsidP="00321944">
            <w:pPr>
              <w:pStyle w:val="3"/>
              <w:widowControl/>
              <w:autoSpaceDE/>
              <w:autoSpaceDN/>
              <w:adjustRightInd/>
              <w:spacing w:after="200" w:line="276" w:lineRule="auto"/>
              <w:jc w:val="left"/>
              <w:rPr>
                <w:lang w:val="en-US"/>
              </w:rPr>
            </w:pPr>
            <w:r w:rsidRPr="0016117F">
              <w:rPr>
                <w:rFonts w:eastAsia="Calibri"/>
                <w:lang w:val="de-DE"/>
              </w:rPr>
              <w:t>a)</w:t>
            </w:r>
            <w:r w:rsidRPr="0016117F">
              <w:rPr>
                <w:rFonts w:eastAsia="Calibri"/>
                <w:lang w:val="de-DE"/>
              </w:rPr>
              <w:tab/>
              <w:t xml:space="preserve">En équipe, si l’équipe est motivée.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l’un et l’autre, d’ailleurs le travail enéquipe se prépare d’abord seul.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c)</w:t>
            </w:r>
            <w:r w:rsidRPr="00321944">
              <w:rPr>
                <w:rFonts w:eastAsia="Calibri"/>
                <w:lang w:val="en-US"/>
              </w:rPr>
              <w:tab/>
              <w:t xml:space="preserve">Je préfère travailler avec les autres, je n’aime pas la solitude. </w:t>
            </w:r>
          </w:p>
          <w:p w:rsidR="00321944" w:rsidRPr="00321944" w:rsidRDefault="00321944" w:rsidP="006B7018">
            <w:pPr>
              <w:pStyle w:val="2"/>
              <w:rPr>
                <w:lang w:val="en-US"/>
              </w:rPr>
            </w:pPr>
            <w:r w:rsidRPr="00321944">
              <w:rPr>
                <w:rFonts w:eastAsia="Calibri"/>
                <w:lang w:val="en-US"/>
              </w:rPr>
              <w:t>7.</w:t>
            </w:r>
            <w:r w:rsidRPr="00321944">
              <w:rPr>
                <w:rFonts w:eastAsia="Calibri"/>
                <w:lang w:val="en-US"/>
              </w:rPr>
              <w:tab/>
              <w:t xml:space="preserve">Quelles sont vos activités extra professionnelles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a)</w:t>
            </w:r>
            <w:r w:rsidRPr="00321944">
              <w:rPr>
                <w:rFonts w:eastAsia="Calibri"/>
                <w:lang w:val="en-US"/>
              </w:rPr>
              <w:tab/>
              <w:t xml:space="preserve">Hélas, je travaille trop, je n’en ai pas de loisirs.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Je joue chaque jour au tennis.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c)</w:t>
            </w:r>
            <w:r w:rsidRPr="00321944">
              <w:rPr>
                <w:rFonts w:eastAsia="Calibri"/>
                <w:lang w:val="en-US"/>
              </w:rPr>
              <w:tab/>
              <w:t xml:space="preserve">J’aime beaucoup de pêche et la sieste. </w:t>
            </w:r>
          </w:p>
          <w:p w:rsidR="00321944" w:rsidRPr="0016117F" w:rsidRDefault="00321944" w:rsidP="006B7018">
            <w:pPr>
              <w:pStyle w:val="2"/>
            </w:pPr>
            <w:r w:rsidRPr="0016117F">
              <w:rPr>
                <w:rFonts w:eastAsia="Calibri"/>
              </w:rPr>
              <w:t>8.</w:t>
            </w:r>
            <w:r w:rsidRPr="0016117F">
              <w:rPr>
                <w:rFonts w:eastAsia="Calibri"/>
              </w:rPr>
              <w:tab/>
              <w:t xml:space="preserve">Quel salaire demandez-vous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lastRenderedPageBreak/>
              <w:t>a)</w:t>
            </w:r>
            <w:r w:rsidRPr="00321944">
              <w:rPr>
                <w:rFonts w:eastAsia="Calibri"/>
                <w:lang w:val="en-US"/>
              </w:rPr>
              <w:tab/>
              <w:t xml:space="preserve">Qu’est-ce que vous me proposer ? </w:t>
            </w:r>
          </w:p>
          <w:p w:rsidR="00321944" w:rsidRPr="0016117F" w:rsidRDefault="00321944" w:rsidP="00321944">
            <w:pPr>
              <w:pStyle w:val="3"/>
              <w:widowControl/>
              <w:autoSpaceDE/>
              <w:autoSpaceDN/>
              <w:adjustRightInd/>
              <w:spacing w:after="200" w:line="276" w:lineRule="auto"/>
              <w:jc w:val="left"/>
            </w:pPr>
            <w:r w:rsidRPr="0016117F">
              <w:rPr>
                <w:rFonts w:eastAsia="Calibri"/>
                <w:lang w:val="de-DE"/>
              </w:rPr>
              <w:t>b)</w:t>
            </w:r>
            <w:r w:rsidRPr="0016117F">
              <w:rPr>
                <w:rFonts w:eastAsia="Calibri"/>
                <w:lang w:val="de-DE"/>
              </w:rPr>
              <w:tab/>
              <w:t xml:space="preserve">25 000 euros par an. </w:t>
            </w:r>
          </w:p>
          <w:p w:rsidR="00321944" w:rsidRPr="0016117F" w:rsidRDefault="00321944" w:rsidP="00321944">
            <w:pPr>
              <w:pStyle w:val="3"/>
              <w:widowControl/>
              <w:autoSpaceDE/>
              <w:autoSpaceDN/>
              <w:adjustRightInd/>
              <w:spacing w:after="200" w:line="276" w:lineRule="auto"/>
              <w:jc w:val="left"/>
            </w:pPr>
            <w:r w:rsidRPr="0016117F">
              <w:rPr>
                <w:rFonts w:eastAsia="Calibri"/>
                <w:lang w:val="de-DE"/>
              </w:rPr>
              <w:t>c)</w:t>
            </w:r>
            <w:r w:rsidRPr="0016117F">
              <w:rPr>
                <w:rFonts w:eastAsia="Calibri"/>
                <w:lang w:val="de-DE"/>
              </w:rPr>
              <w:tab/>
              <w:t xml:space="preserve">Entre 20 000 et 25 000 euros. </w:t>
            </w:r>
          </w:p>
          <w:p w:rsidR="00321944" w:rsidRPr="00321944" w:rsidRDefault="00321944" w:rsidP="006B7018">
            <w:pPr>
              <w:pStyle w:val="2"/>
              <w:rPr>
                <w:lang w:val="en-US"/>
              </w:rPr>
            </w:pPr>
            <w:r w:rsidRPr="00321944">
              <w:rPr>
                <w:rFonts w:eastAsia="Calibri"/>
                <w:lang w:val="en-US"/>
              </w:rPr>
              <w:t>9.</w:t>
            </w:r>
            <w:r w:rsidRPr="00321944">
              <w:rPr>
                <w:rFonts w:eastAsia="Calibri"/>
                <w:lang w:val="en-US"/>
              </w:rPr>
              <w:tab/>
              <w:t xml:space="preserve">Avez-vous une question à me poser ?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a)</w:t>
            </w:r>
            <w:r w:rsidRPr="00321944">
              <w:rPr>
                <w:rFonts w:eastAsia="Calibri"/>
                <w:lang w:val="en-US"/>
              </w:rPr>
              <w:tab/>
              <w:t xml:space="preserve">Non, je crois que tout est bien clair. </w:t>
            </w:r>
          </w:p>
          <w:p w:rsidR="00321944" w:rsidRPr="00321944" w:rsidRDefault="00321944" w:rsidP="00321944">
            <w:pPr>
              <w:pStyle w:val="3"/>
              <w:widowControl/>
              <w:autoSpaceDE/>
              <w:autoSpaceDN/>
              <w:adjustRightInd/>
              <w:spacing w:after="200" w:line="276" w:lineRule="auto"/>
              <w:jc w:val="left"/>
              <w:rPr>
                <w:lang w:val="en-US"/>
              </w:rPr>
            </w:pPr>
            <w:r w:rsidRPr="00321944">
              <w:rPr>
                <w:rFonts w:eastAsia="Calibri"/>
                <w:lang w:val="en-US"/>
              </w:rPr>
              <w:t>b)</w:t>
            </w:r>
            <w:r w:rsidRPr="00321944">
              <w:rPr>
                <w:rFonts w:eastAsia="Calibri"/>
                <w:lang w:val="en-US"/>
              </w:rPr>
              <w:tab/>
              <w:t xml:space="preserve">Oui, dans combien de temps pensez-vous me donner une réponse ? </w:t>
            </w:r>
          </w:p>
          <w:p w:rsidR="00321944" w:rsidRPr="00321944" w:rsidRDefault="00321944" w:rsidP="00321944">
            <w:pPr>
              <w:pStyle w:val="3"/>
              <w:widowControl/>
              <w:autoSpaceDE/>
              <w:autoSpaceDN/>
              <w:adjustRightInd/>
              <w:spacing w:after="200" w:line="276" w:lineRule="auto"/>
              <w:jc w:val="left"/>
              <w:rPr>
                <w:lang w:val="en-US"/>
              </w:rPr>
            </w:pPr>
            <w:r w:rsidRPr="00321944">
              <w:rPr>
                <w:lang w:val="en-US"/>
              </w:rPr>
              <w:t xml:space="preserve">c) Que pensez-vous </w:t>
            </w:r>
            <w:r w:rsidRPr="00321944">
              <w:rPr>
                <w:rFonts w:eastAsia="Calibri"/>
                <w:lang w:val="en-US"/>
              </w:rPr>
              <w:t>des</w:t>
            </w:r>
            <w:r w:rsidRPr="00321944">
              <w:rPr>
                <w:lang w:val="en-US"/>
              </w:rPr>
              <w:t xml:space="preserve"> perspectives de votre entreprise ?</w:t>
            </w:r>
          </w:p>
          <w:p w:rsidR="00321944" w:rsidRPr="00321944" w:rsidRDefault="00321944" w:rsidP="006B7018">
            <w:pPr>
              <w:rPr>
                <w:b/>
                <w:lang w:val="en-US"/>
              </w:rPr>
            </w:pPr>
          </w:p>
        </w:tc>
      </w:tr>
      <w:tr w:rsidR="00321944" w:rsidRPr="0016117F" w:rsidTr="006B70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r w:rsidRPr="0016117F">
              <w:rPr>
                <w:color w:val="000000"/>
              </w:rPr>
              <w:lastRenderedPageBreak/>
              <w:t>ПК-3 готовностью участвовать в составлении аналитических обзоров и научно- технических отчетов по результатам выполненной работы, в подготовке публикаций по результатам исследований и разработок</w:t>
            </w:r>
          </w:p>
        </w:tc>
      </w:tr>
      <w:tr w:rsidR="00321944" w:rsidRPr="0016117F" w:rsidTr="006B701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6B7018">
            <w:r w:rsidRPr="0016117F">
              <w:t>Знать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321944">
            <w:pPr>
              <w:pStyle w:val="af9"/>
              <w:numPr>
                <w:ilvl w:val="0"/>
                <w:numId w:val="209"/>
              </w:numPr>
              <w:rPr>
                <w:szCs w:val="24"/>
                <w:lang w:val="ru-RU"/>
              </w:rPr>
            </w:pPr>
            <w:r w:rsidRPr="0016117F">
              <w:rPr>
                <w:szCs w:val="24"/>
                <w:lang w:val="ru-RU"/>
              </w:rPr>
              <w:t>лексический минимум для разработки терминологической документации в профессиональной деятельности;</w:t>
            </w:r>
          </w:p>
          <w:p w:rsidR="00321944" w:rsidRPr="0016117F" w:rsidRDefault="00321944" w:rsidP="00321944">
            <w:pPr>
              <w:pStyle w:val="af9"/>
              <w:numPr>
                <w:ilvl w:val="0"/>
                <w:numId w:val="209"/>
              </w:numPr>
              <w:rPr>
                <w:szCs w:val="24"/>
                <w:lang w:val="ru-RU"/>
              </w:rPr>
            </w:pPr>
            <w:r w:rsidRPr="0016117F">
              <w:rPr>
                <w:szCs w:val="24"/>
                <w:lang w:val="ru-RU"/>
              </w:rPr>
              <w:t>формы грамматических конструкций, необходимые для составления технологической документации;</w:t>
            </w:r>
          </w:p>
          <w:p w:rsidR="00321944" w:rsidRPr="0016117F" w:rsidRDefault="00321944" w:rsidP="00321944">
            <w:pPr>
              <w:pStyle w:val="af9"/>
              <w:numPr>
                <w:ilvl w:val="0"/>
                <w:numId w:val="209"/>
              </w:numPr>
              <w:rPr>
                <w:szCs w:val="24"/>
                <w:lang w:val="ru-RU"/>
              </w:rPr>
            </w:pPr>
            <w:r w:rsidRPr="0016117F">
              <w:rPr>
                <w:szCs w:val="24"/>
                <w:lang w:val="ru-RU"/>
              </w:rPr>
              <w:t xml:space="preserve">основные принципы перевода и </w:t>
            </w:r>
            <w:r w:rsidRPr="0016117F">
              <w:rPr>
                <w:szCs w:val="24"/>
                <w:lang w:val="ru-RU"/>
              </w:rPr>
              <w:lastRenderedPageBreak/>
              <w:t>аннотирования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pPr>
              <w:jc w:val="center"/>
              <w:rPr>
                <w:b/>
                <w:u w:val="single"/>
              </w:rPr>
            </w:pPr>
            <w:r w:rsidRPr="0016117F">
              <w:rPr>
                <w:b/>
                <w:u w:val="single"/>
              </w:rPr>
              <w:lastRenderedPageBreak/>
              <w:t>Английский язык</w:t>
            </w:r>
          </w:p>
          <w:p w:rsidR="00321944" w:rsidRPr="0016117F" w:rsidRDefault="00321944" w:rsidP="00321944">
            <w:pPr>
              <w:pStyle w:val="40"/>
              <w:numPr>
                <w:ilvl w:val="0"/>
                <w:numId w:val="237"/>
              </w:numPr>
              <w:suppressAutoHyphens/>
              <w:autoSpaceDE/>
              <w:autoSpaceDN/>
              <w:adjustRightInd/>
              <w:spacing w:before="200"/>
              <w:rPr>
                <w:rFonts w:ascii="Times New Roman" w:hAnsi="Times New Roman"/>
                <w:color w:val="auto"/>
              </w:rPr>
            </w:pPr>
            <w:r w:rsidRPr="0016117F">
              <w:rPr>
                <w:rFonts w:ascii="Times New Roman" w:hAnsi="Times New Roman"/>
                <w:color w:val="auto"/>
              </w:rPr>
              <w:t>Дайте определение следующим терминам</w:t>
            </w:r>
          </w:p>
          <w:p w:rsidR="00321944" w:rsidRDefault="00321944" w:rsidP="006B7018">
            <w:pPr>
              <w:pStyle w:val="ae"/>
            </w:pPr>
          </w:p>
          <w:p w:rsidR="00321944" w:rsidRPr="00321944" w:rsidRDefault="00321944" w:rsidP="006B7018">
            <w:pPr>
              <w:pStyle w:val="ae"/>
              <w:rPr>
                <w:lang w:val="en-US"/>
              </w:rPr>
            </w:pPr>
            <w:r w:rsidRPr="0016117F">
              <w:rPr>
                <w:lang w:val="de-DE"/>
              </w:rPr>
              <w:t>Laser, robot, digital information, Internet, nanomaterials, innovative technologies</w:t>
            </w:r>
          </w:p>
          <w:p w:rsidR="00321944" w:rsidRPr="0016117F" w:rsidRDefault="00321944" w:rsidP="006B7018">
            <w:pPr>
              <w:pStyle w:val="af9"/>
              <w:ind w:firstLine="0"/>
              <w:rPr>
                <w:b/>
                <w:i/>
                <w:szCs w:val="24"/>
              </w:rPr>
            </w:pPr>
          </w:p>
          <w:p w:rsidR="00321944" w:rsidRPr="00974C1F" w:rsidRDefault="00321944" w:rsidP="00321944">
            <w:pPr>
              <w:pStyle w:val="af9"/>
              <w:numPr>
                <w:ilvl w:val="0"/>
                <w:numId w:val="237"/>
              </w:numPr>
              <w:rPr>
                <w:b/>
                <w:i/>
                <w:szCs w:val="24"/>
                <w:lang w:val="ru-RU"/>
              </w:rPr>
            </w:pPr>
            <w:r w:rsidRPr="00974C1F">
              <w:rPr>
                <w:b/>
                <w:i/>
                <w:szCs w:val="24"/>
                <w:lang w:val="ru-RU"/>
              </w:rPr>
              <w:t>Исправьте грамматические ошибки в каждом из предложений</w:t>
            </w:r>
          </w:p>
          <w:p w:rsidR="00321944" w:rsidRPr="00321944" w:rsidRDefault="00321944" w:rsidP="00321944">
            <w:pPr>
              <w:pStyle w:val="aff"/>
              <w:widowControl/>
              <w:numPr>
                <w:ilvl w:val="0"/>
                <w:numId w:val="226"/>
              </w:numPr>
              <w:autoSpaceDE/>
              <w:autoSpaceDN/>
              <w:adjustRightInd/>
              <w:spacing w:after="200" w:line="276" w:lineRule="auto"/>
              <w:jc w:val="left"/>
              <w:rPr>
                <w:lang w:val="en-US"/>
              </w:rPr>
            </w:pPr>
            <w:r w:rsidRPr="00321944">
              <w:rPr>
                <w:lang w:val="en-US"/>
              </w:rPr>
              <w:t>An emergency signal has to send to all ships in the area.</w:t>
            </w:r>
          </w:p>
          <w:p w:rsidR="00321944" w:rsidRPr="00321944" w:rsidRDefault="00321944" w:rsidP="00321944">
            <w:pPr>
              <w:pStyle w:val="aff"/>
              <w:widowControl/>
              <w:numPr>
                <w:ilvl w:val="0"/>
                <w:numId w:val="226"/>
              </w:numPr>
              <w:autoSpaceDE/>
              <w:autoSpaceDN/>
              <w:adjustRightInd/>
              <w:spacing w:after="200" w:line="276" w:lineRule="auto"/>
              <w:jc w:val="left"/>
              <w:rPr>
                <w:lang w:val="en-US"/>
              </w:rPr>
            </w:pPr>
            <w:r w:rsidRPr="00321944">
              <w:rPr>
                <w:lang w:val="en-US"/>
              </w:rPr>
              <w:t>The report has been written by the next week.</w:t>
            </w:r>
          </w:p>
          <w:p w:rsidR="00321944" w:rsidRPr="00321944" w:rsidRDefault="00321944" w:rsidP="00321944">
            <w:pPr>
              <w:pStyle w:val="aff"/>
              <w:widowControl/>
              <w:numPr>
                <w:ilvl w:val="0"/>
                <w:numId w:val="226"/>
              </w:numPr>
              <w:autoSpaceDE/>
              <w:autoSpaceDN/>
              <w:adjustRightInd/>
              <w:spacing w:after="200" w:line="276" w:lineRule="auto"/>
              <w:jc w:val="left"/>
              <w:rPr>
                <w:lang w:val="en-US"/>
              </w:rPr>
            </w:pPr>
            <w:r w:rsidRPr="00321944">
              <w:rPr>
                <w:lang w:val="en-US"/>
              </w:rPr>
              <w:t>Those dangerous chemicals are kept in the secure room?</w:t>
            </w:r>
          </w:p>
          <w:p w:rsidR="00321944" w:rsidRPr="0016117F" w:rsidRDefault="00321944" w:rsidP="006B7018">
            <w:pPr>
              <w:jc w:val="center"/>
              <w:rPr>
                <w:b/>
                <w:u w:val="single"/>
              </w:rPr>
            </w:pPr>
            <w:r w:rsidRPr="0016117F">
              <w:rPr>
                <w:b/>
                <w:u w:val="single"/>
              </w:rPr>
              <w:t>Немецкий язык</w:t>
            </w:r>
          </w:p>
          <w:p w:rsidR="00321944" w:rsidRPr="0016117F" w:rsidRDefault="00321944" w:rsidP="00321944">
            <w:pPr>
              <w:pStyle w:val="40"/>
              <w:numPr>
                <w:ilvl w:val="0"/>
                <w:numId w:val="238"/>
              </w:numPr>
              <w:suppressAutoHyphens/>
              <w:autoSpaceDE/>
              <w:autoSpaceDN/>
              <w:adjustRightInd/>
              <w:spacing w:before="200"/>
              <w:rPr>
                <w:rFonts w:ascii="Times New Roman" w:hAnsi="Times New Roman"/>
                <w:color w:val="auto"/>
              </w:rPr>
            </w:pPr>
            <w:r w:rsidRPr="0016117F">
              <w:rPr>
                <w:rFonts w:ascii="Times New Roman" w:hAnsi="Times New Roman"/>
                <w:color w:val="auto"/>
              </w:rPr>
              <w:t>Дайте определение следующим терминам</w:t>
            </w:r>
          </w:p>
          <w:p w:rsidR="00321944" w:rsidRDefault="00321944" w:rsidP="006B7018"/>
          <w:p w:rsidR="00321944" w:rsidRPr="0016117F" w:rsidRDefault="00321944" w:rsidP="006B7018">
            <w:r w:rsidRPr="0016117F">
              <w:t xml:space="preserve">Automatisierung, сomputersimulation, betätigung, notschutz, softwareentwicklung </w:t>
            </w:r>
          </w:p>
          <w:p w:rsidR="00321944" w:rsidRPr="0016117F" w:rsidRDefault="00321944" w:rsidP="00321944">
            <w:pPr>
              <w:pStyle w:val="af9"/>
              <w:numPr>
                <w:ilvl w:val="0"/>
                <w:numId w:val="238"/>
              </w:numPr>
              <w:rPr>
                <w:b/>
                <w:i/>
                <w:szCs w:val="24"/>
                <w:lang w:val="ru-RU"/>
              </w:rPr>
            </w:pPr>
            <w:r w:rsidRPr="0016117F">
              <w:rPr>
                <w:b/>
                <w:i/>
                <w:szCs w:val="24"/>
                <w:lang w:val="ru-RU"/>
              </w:rPr>
              <w:lastRenderedPageBreak/>
              <w:t>Исправьте грамматические ошибки в каждом из предложений</w:t>
            </w:r>
          </w:p>
          <w:p w:rsidR="00321944" w:rsidRPr="0016117F" w:rsidRDefault="00321944" w:rsidP="00321944">
            <w:pPr>
              <w:pStyle w:val="212"/>
              <w:numPr>
                <w:ilvl w:val="0"/>
                <w:numId w:val="225"/>
              </w:numPr>
              <w:rPr>
                <w:lang w:val="en-US"/>
              </w:rPr>
            </w:pPr>
            <w:r w:rsidRPr="0016117F">
              <w:rPr>
                <w:lang w:val="de-DE"/>
              </w:rPr>
              <w:t>Erst viele Jahre später ist Maimans Leistung anerkannt und vielfach geehren.</w:t>
            </w:r>
          </w:p>
          <w:p w:rsidR="00321944" w:rsidRPr="0016117F" w:rsidRDefault="00321944" w:rsidP="00321944">
            <w:pPr>
              <w:pStyle w:val="212"/>
              <w:numPr>
                <w:ilvl w:val="0"/>
                <w:numId w:val="225"/>
              </w:numPr>
              <w:rPr>
                <w:lang w:val="en-US"/>
              </w:rPr>
            </w:pPr>
            <w:r w:rsidRPr="0016117F">
              <w:rPr>
                <w:lang w:val="de-DE"/>
              </w:rPr>
              <w:t>Die Energie werden durch eine elektrische Entladung erzeugt, das Lasermedium war ein Gasgemisch aus Helium und Neon.</w:t>
            </w:r>
            <w:r w:rsidRPr="0016117F">
              <w:rPr>
                <w:lang w:val="en-US"/>
              </w:rPr>
              <w:t xml:space="preserve"> </w:t>
            </w:r>
          </w:p>
          <w:p w:rsidR="00321944" w:rsidRPr="0016117F" w:rsidRDefault="00321944" w:rsidP="00321944">
            <w:pPr>
              <w:pStyle w:val="af9"/>
              <w:numPr>
                <w:ilvl w:val="0"/>
                <w:numId w:val="225"/>
              </w:numPr>
              <w:rPr>
                <w:b/>
                <w:szCs w:val="24"/>
                <w:u w:val="single"/>
              </w:rPr>
            </w:pPr>
            <w:r w:rsidRPr="0016117F">
              <w:rPr>
                <w:szCs w:val="24"/>
                <w:lang w:val="de-DE"/>
              </w:rPr>
              <w:t>Das Essen wurden nicht mehr über dem Feuer erwärmt, sondern auf hochmodernen Induktionsherden, die nicht einmal mehr heiß werden, um Wasser zum Kochen zu bringen.</w:t>
            </w:r>
          </w:p>
          <w:p w:rsidR="00321944" w:rsidRPr="0016117F" w:rsidRDefault="00321944" w:rsidP="006B7018">
            <w:pPr>
              <w:jc w:val="center"/>
            </w:pPr>
            <w:r w:rsidRPr="0016117F">
              <w:rPr>
                <w:b/>
                <w:u w:val="single"/>
              </w:rPr>
              <w:t>Французский язык</w:t>
            </w:r>
          </w:p>
          <w:p w:rsidR="00321944" w:rsidRPr="0016117F" w:rsidRDefault="00321944" w:rsidP="00321944">
            <w:pPr>
              <w:pStyle w:val="40"/>
              <w:numPr>
                <w:ilvl w:val="0"/>
                <w:numId w:val="239"/>
              </w:numPr>
              <w:suppressAutoHyphens/>
              <w:autoSpaceDE/>
              <w:autoSpaceDN/>
              <w:adjustRightInd/>
              <w:spacing w:before="200"/>
              <w:rPr>
                <w:rFonts w:ascii="Times New Roman" w:hAnsi="Times New Roman"/>
                <w:color w:val="auto"/>
              </w:rPr>
            </w:pPr>
            <w:r w:rsidRPr="0016117F">
              <w:rPr>
                <w:rFonts w:ascii="Times New Roman" w:hAnsi="Times New Roman"/>
                <w:color w:val="auto"/>
              </w:rPr>
              <w:t>Дайте определение следующим терминам</w:t>
            </w:r>
          </w:p>
          <w:p w:rsidR="00321944" w:rsidRPr="0016117F" w:rsidRDefault="00321944" w:rsidP="006B7018">
            <w:pPr>
              <w:pStyle w:val="1a"/>
              <w:rPr>
                <w:rFonts w:ascii="Times New Roman" w:hAnsi="Times New Roman" w:cs="Times New Roman"/>
                <w:lang w:val="ru-RU"/>
              </w:rPr>
            </w:pPr>
          </w:p>
          <w:p w:rsidR="00321944" w:rsidRPr="0016117F" w:rsidRDefault="00321944" w:rsidP="006B7018">
            <w:pPr>
              <w:pStyle w:val="1a"/>
              <w:rPr>
                <w:rFonts w:ascii="Times New Roman" w:hAnsi="Times New Roman" w:cs="Times New Roman"/>
              </w:rPr>
            </w:pPr>
            <w:r w:rsidRPr="0016117F">
              <w:rPr>
                <w:rFonts w:ascii="Times New Roman" w:hAnsi="Times New Roman" w:cs="Times New Roman"/>
              </w:rPr>
              <w:t>Laser, robots, médias numériques, Internet, technique de mesure,  thérapie génique, Tetra Pak, nanomatériaux, nanomédecine.</w:t>
            </w:r>
          </w:p>
          <w:p w:rsidR="00321944" w:rsidRPr="0016117F" w:rsidRDefault="00321944" w:rsidP="006B7018">
            <w:pPr>
              <w:pStyle w:val="af9"/>
              <w:ind w:firstLine="0"/>
              <w:rPr>
                <w:b/>
                <w:i/>
                <w:szCs w:val="24"/>
              </w:rPr>
            </w:pPr>
          </w:p>
          <w:p w:rsidR="00321944" w:rsidRPr="0016117F" w:rsidRDefault="00321944" w:rsidP="00321944">
            <w:pPr>
              <w:pStyle w:val="af9"/>
              <w:numPr>
                <w:ilvl w:val="0"/>
                <w:numId w:val="239"/>
              </w:numPr>
              <w:rPr>
                <w:b/>
                <w:i/>
                <w:szCs w:val="24"/>
                <w:lang w:val="ru-RU"/>
              </w:rPr>
            </w:pPr>
            <w:r w:rsidRPr="0016117F">
              <w:rPr>
                <w:b/>
                <w:i/>
                <w:szCs w:val="24"/>
                <w:lang w:val="ru-RU"/>
              </w:rPr>
              <w:t>Исправьте грамматические ошибки в каждом из предложений</w:t>
            </w:r>
          </w:p>
          <w:p w:rsidR="00321944" w:rsidRPr="0016117F" w:rsidRDefault="00321944" w:rsidP="00321944">
            <w:pPr>
              <w:pStyle w:val="37"/>
              <w:widowControl/>
              <w:numPr>
                <w:ilvl w:val="0"/>
                <w:numId w:val="222"/>
              </w:numPr>
              <w:jc w:val="both"/>
              <w:rPr>
                <w:rFonts w:ascii="Times New Roman" w:hAnsi="Times New Roman" w:cs="Times New Roman"/>
                <w:sz w:val="24"/>
              </w:rPr>
            </w:pPr>
            <w:r w:rsidRPr="0016117F">
              <w:rPr>
                <w:rFonts w:ascii="Times New Roman" w:hAnsi="Times New Roman" w:cs="Times New Roman"/>
                <w:sz w:val="24"/>
              </w:rPr>
              <w:t>Les nanosciences et nanotechnologies  peuve être définies au minimum comme l’ensemble des études et des procédés de fabrication et de manipulation de structures…</w:t>
            </w:r>
          </w:p>
          <w:p w:rsidR="00321944" w:rsidRPr="0016117F" w:rsidRDefault="00321944" w:rsidP="00321944">
            <w:pPr>
              <w:pStyle w:val="37"/>
              <w:widowControl/>
              <w:numPr>
                <w:ilvl w:val="0"/>
                <w:numId w:val="222"/>
              </w:numPr>
              <w:jc w:val="both"/>
              <w:rPr>
                <w:rFonts w:ascii="Times New Roman" w:hAnsi="Times New Roman" w:cs="Times New Roman"/>
                <w:sz w:val="24"/>
              </w:rPr>
            </w:pPr>
            <w:r w:rsidRPr="0016117F">
              <w:rPr>
                <w:rFonts w:ascii="Times New Roman" w:hAnsi="Times New Roman" w:cs="Times New Roman"/>
                <w:sz w:val="24"/>
              </w:rPr>
              <w:t>La nanotoxicologie étudie les risques environnementaux et sanitaires liés des nanotechnologies.</w:t>
            </w:r>
          </w:p>
          <w:p w:rsidR="00321944" w:rsidRPr="0016117F" w:rsidRDefault="00321944" w:rsidP="00321944">
            <w:pPr>
              <w:pStyle w:val="af9"/>
              <w:numPr>
                <w:ilvl w:val="0"/>
                <w:numId w:val="222"/>
              </w:numPr>
              <w:rPr>
                <w:szCs w:val="24"/>
              </w:rPr>
            </w:pPr>
            <w:r w:rsidRPr="0016117F">
              <w:rPr>
                <w:szCs w:val="24"/>
              </w:rPr>
              <w:t>De nombreux laboratoire dans le monde travaillent sur ce sujet.</w:t>
            </w:r>
          </w:p>
          <w:p w:rsidR="00321944" w:rsidRPr="0016117F" w:rsidRDefault="00321944" w:rsidP="00321944">
            <w:pPr>
              <w:pStyle w:val="40"/>
              <w:numPr>
                <w:ilvl w:val="0"/>
                <w:numId w:val="239"/>
              </w:numPr>
              <w:suppressAutoHyphens/>
              <w:autoSpaceDE/>
              <w:autoSpaceDN/>
              <w:adjustRightInd/>
              <w:rPr>
                <w:rFonts w:ascii="Times New Roman" w:hAnsi="Times New Roman"/>
                <w:color w:val="auto"/>
              </w:rPr>
            </w:pPr>
            <w:r w:rsidRPr="0016117F">
              <w:rPr>
                <w:rFonts w:ascii="Times New Roman" w:hAnsi="Times New Roman"/>
                <w:color w:val="auto"/>
              </w:rPr>
              <w:t>Расположите этапы письменного перевода в правильной последовательности (для всех языков)</w:t>
            </w:r>
          </w:p>
          <w:p w:rsidR="00321944" w:rsidRPr="0016117F" w:rsidRDefault="00321944" w:rsidP="00321944">
            <w:pPr>
              <w:pStyle w:val="ae"/>
              <w:widowControl/>
              <w:numPr>
                <w:ilvl w:val="0"/>
                <w:numId w:val="223"/>
              </w:numPr>
              <w:autoSpaceDE/>
              <w:autoSpaceDN/>
              <w:adjustRightInd/>
            </w:pPr>
            <w:r w:rsidRPr="0016117F">
              <w:t>Выделение логических частей оригинала. Деление текста на законченные смысловые отрезки - предложения, абзацы, периоды.</w:t>
            </w:r>
          </w:p>
          <w:p w:rsidR="00321944" w:rsidRPr="0016117F" w:rsidRDefault="00321944" w:rsidP="00321944">
            <w:pPr>
              <w:pStyle w:val="ae"/>
              <w:widowControl/>
              <w:numPr>
                <w:ilvl w:val="0"/>
                <w:numId w:val="223"/>
              </w:numPr>
              <w:autoSpaceDE/>
              <w:autoSpaceDN/>
              <w:adjustRightInd/>
            </w:pPr>
            <w:r w:rsidRPr="0016117F">
              <w:t xml:space="preserve">Черновой перевод текста. Последовательная работа над логически выделенными частями оригинала. </w:t>
            </w:r>
          </w:p>
          <w:p w:rsidR="00321944" w:rsidRPr="0016117F" w:rsidRDefault="00321944" w:rsidP="00321944">
            <w:pPr>
              <w:pStyle w:val="ae"/>
              <w:widowControl/>
              <w:numPr>
                <w:ilvl w:val="0"/>
                <w:numId w:val="223"/>
              </w:numPr>
              <w:autoSpaceDE/>
              <w:autoSpaceDN/>
              <w:adjustRightInd/>
            </w:pPr>
            <w:r w:rsidRPr="0016117F">
              <w:t>Перевод заголовка</w:t>
            </w:r>
          </w:p>
          <w:p w:rsidR="00321944" w:rsidRPr="0016117F" w:rsidRDefault="00321944" w:rsidP="00321944">
            <w:pPr>
              <w:pStyle w:val="ae"/>
              <w:widowControl/>
              <w:numPr>
                <w:ilvl w:val="0"/>
                <w:numId w:val="223"/>
              </w:numPr>
              <w:autoSpaceDE/>
              <w:autoSpaceDN/>
              <w:adjustRightInd/>
            </w:pPr>
            <w:r w:rsidRPr="0016117F">
              <w:t>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321944" w:rsidRPr="0016117F" w:rsidRDefault="00321944" w:rsidP="00321944">
            <w:pPr>
              <w:pStyle w:val="ae"/>
              <w:widowControl/>
              <w:numPr>
                <w:ilvl w:val="0"/>
                <w:numId w:val="223"/>
              </w:numPr>
              <w:autoSpaceDE/>
              <w:autoSpaceDN/>
              <w:adjustRightInd/>
            </w:pPr>
            <w:r w:rsidRPr="0016117F">
              <w:t xml:space="preserve">Повторное (неоднократное) чтение оригинала, сверка его с выполненным переводом с целью </w:t>
            </w:r>
            <w:r w:rsidRPr="0016117F">
              <w:lastRenderedPageBreak/>
              <w:t>контроля правильной передачи содержания.</w:t>
            </w:r>
          </w:p>
          <w:p w:rsidR="00321944" w:rsidRPr="0016117F" w:rsidRDefault="00321944" w:rsidP="00321944">
            <w:pPr>
              <w:pStyle w:val="ae"/>
              <w:widowControl/>
              <w:numPr>
                <w:ilvl w:val="0"/>
                <w:numId w:val="223"/>
              </w:numPr>
              <w:autoSpaceDE/>
              <w:autoSpaceDN/>
              <w:adjustRightInd/>
            </w:pPr>
            <w:r w:rsidRPr="0016117F">
              <w:t>Окончательное редактирование перевода с внесением поправок.</w:t>
            </w:r>
          </w:p>
          <w:p w:rsidR="00321944" w:rsidRPr="0016117F" w:rsidRDefault="00321944" w:rsidP="00321944">
            <w:pPr>
              <w:pStyle w:val="40"/>
              <w:numPr>
                <w:ilvl w:val="0"/>
                <w:numId w:val="239"/>
              </w:numPr>
              <w:suppressAutoHyphens/>
              <w:autoSpaceDE/>
              <w:autoSpaceDN/>
              <w:adjustRightInd/>
              <w:rPr>
                <w:rFonts w:ascii="Times New Roman" w:hAnsi="Times New Roman"/>
                <w:color w:val="auto"/>
              </w:rPr>
            </w:pPr>
            <w:r w:rsidRPr="0016117F">
              <w:rPr>
                <w:rFonts w:ascii="Times New Roman" w:hAnsi="Times New Roman"/>
                <w:color w:val="auto"/>
              </w:rPr>
              <w:t>Расположите основные принципы аннотирования текста в правильной последовательности (для всех языков)</w:t>
            </w:r>
          </w:p>
          <w:p w:rsidR="00321944" w:rsidRPr="0016117F" w:rsidRDefault="00321944" w:rsidP="00321944">
            <w:pPr>
              <w:pStyle w:val="ae"/>
              <w:widowControl/>
              <w:numPr>
                <w:ilvl w:val="0"/>
                <w:numId w:val="224"/>
              </w:numPr>
              <w:autoSpaceDE/>
              <w:autoSpaceDN/>
              <w:adjustRightInd/>
            </w:pPr>
            <w:r w:rsidRPr="0016117F">
              <w:t xml:space="preserve">Сжатая характеристика материала. </w:t>
            </w:r>
          </w:p>
          <w:p w:rsidR="00321944" w:rsidRPr="0016117F" w:rsidRDefault="00321944" w:rsidP="00321944">
            <w:pPr>
              <w:pStyle w:val="ae"/>
              <w:widowControl/>
              <w:numPr>
                <w:ilvl w:val="0"/>
                <w:numId w:val="224"/>
              </w:numPr>
              <w:autoSpaceDE/>
              <w:autoSpaceDN/>
              <w:adjustRightInd/>
            </w:pPr>
            <w:r w:rsidRPr="0016117F">
              <w:t xml:space="preserve">Предметная рубрика. </w:t>
            </w:r>
          </w:p>
          <w:p w:rsidR="00321944" w:rsidRPr="0016117F" w:rsidRDefault="00321944" w:rsidP="00321944">
            <w:pPr>
              <w:pStyle w:val="ae"/>
              <w:widowControl/>
              <w:numPr>
                <w:ilvl w:val="0"/>
                <w:numId w:val="224"/>
              </w:numPr>
              <w:autoSpaceDE/>
              <w:autoSpaceDN/>
              <w:adjustRightInd/>
            </w:pPr>
            <w:r w:rsidRPr="0016117F">
              <w:t xml:space="preserve">Критическая оценка первоисточника. </w:t>
            </w:r>
          </w:p>
          <w:p w:rsidR="00321944" w:rsidRPr="0016117F" w:rsidRDefault="00321944" w:rsidP="00321944">
            <w:pPr>
              <w:pStyle w:val="ae"/>
              <w:widowControl/>
              <w:numPr>
                <w:ilvl w:val="0"/>
                <w:numId w:val="224"/>
              </w:numPr>
              <w:autoSpaceDE/>
              <w:autoSpaceDN/>
              <w:adjustRightInd/>
            </w:pPr>
            <w:r w:rsidRPr="0016117F">
              <w:t xml:space="preserve">Тема. </w:t>
            </w:r>
          </w:p>
          <w:p w:rsidR="00321944" w:rsidRPr="0016117F" w:rsidRDefault="00321944" w:rsidP="00321944">
            <w:pPr>
              <w:pStyle w:val="ae"/>
              <w:widowControl/>
              <w:numPr>
                <w:ilvl w:val="0"/>
                <w:numId w:val="224"/>
              </w:numPr>
              <w:autoSpaceDE/>
              <w:autoSpaceDN/>
              <w:adjustRightInd/>
              <w:rPr>
                <w:b/>
              </w:rPr>
            </w:pPr>
            <w:r w:rsidRPr="0016117F">
              <w:t>Выходные данные источника.</w:t>
            </w:r>
          </w:p>
        </w:tc>
      </w:tr>
      <w:tr w:rsidR="00321944" w:rsidRPr="002F1608" w:rsidTr="006B701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6B7018">
            <w:r w:rsidRPr="0016117F">
              <w:lastRenderedPageBreak/>
              <w:t>Уметь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321944">
            <w:pPr>
              <w:pStyle w:val="af9"/>
              <w:numPr>
                <w:ilvl w:val="0"/>
                <w:numId w:val="209"/>
              </w:numPr>
              <w:rPr>
                <w:szCs w:val="24"/>
                <w:lang w:val="ru-RU"/>
              </w:rPr>
            </w:pPr>
            <w:r w:rsidRPr="0016117F">
              <w:rPr>
                <w:szCs w:val="24"/>
                <w:lang w:val="ru-RU"/>
              </w:rPr>
              <w:t>применять необходимый грамматический и лексический материал для ведения деловой переписки в профессиональной сфере;</w:t>
            </w:r>
          </w:p>
          <w:p w:rsidR="00321944" w:rsidRPr="0016117F" w:rsidRDefault="00321944" w:rsidP="00321944">
            <w:pPr>
              <w:pStyle w:val="af9"/>
              <w:numPr>
                <w:ilvl w:val="0"/>
                <w:numId w:val="209"/>
              </w:numPr>
              <w:rPr>
                <w:szCs w:val="24"/>
                <w:lang w:val="ru-RU"/>
              </w:rPr>
            </w:pPr>
            <w:r w:rsidRPr="0016117F">
              <w:rPr>
                <w:szCs w:val="24"/>
                <w:lang w:val="ru-RU"/>
              </w:rPr>
              <w:t>выбирать адекватные языковые средства перевода аутентичной профессиональной литературы на русский язык;</w:t>
            </w:r>
          </w:p>
          <w:p w:rsidR="00321944" w:rsidRPr="0016117F" w:rsidRDefault="00321944" w:rsidP="00321944">
            <w:pPr>
              <w:pStyle w:val="af9"/>
              <w:numPr>
                <w:ilvl w:val="0"/>
                <w:numId w:val="209"/>
              </w:numPr>
              <w:rPr>
                <w:szCs w:val="24"/>
                <w:lang w:val="ru-RU"/>
              </w:rPr>
            </w:pPr>
            <w:r w:rsidRPr="0016117F">
              <w:rPr>
                <w:szCs w:val="24"/>
                <w:lang w:val="ru-RU"/>
              </w:rPr>
              <w:t xml:space="preserve">применять базовые </w:t>
            </w:r>
            <w:r w:rsidRPr="0016117F">
              <w:rPr>
                <w:szCs w:val="24"/>
                <w:lang w:val="ru-RU"/>
              </w:rPr>
              <w:lastRenderedPageBreak/>
              <w:t>принципы перевода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pPr>
              <w:jc w:val="center"/>
              <w:rPr>
                <w:b/>
                <w:u w:val="single"/>
              </w:rPr>
            </w:pPr>
            <w:r w:rsidRPr="0016117F">
              <w:rPr>
                <w:b/>
                <w:u w:val="single"/>
              </w:rPr>
              <w:lastRenderedPageBreak/>
              <w:t>Английский язык</w:t>
            </w:r>
          </w:p>
          <w:p w:rsidR="00321944" w:rsidRPr="0016117F" w:rsidRDefault="00321944" w:rsidP="00321944">
            <w:pPr>
              <w:pStyle w:val="40"/>
              <w:numPr>
                <w:ilvl w:val="0"/>
                <w:numId w:val="227"/>
              </w:numPr>
              <w:suppressAutoHyphens/>
              <w:autoSpaceDE/>
              <w:autoSpaceDN/>
              <w:adjustRightInd/>
              <w:rPr>
                <w:rFonts w:ascii="Times New Roman" w:hAnsi="Times New Roman"/>
                <w:color w:val="auto"/>
              </w:rPr>
            </w:pPr>
            <w:r w:rsidRPr="0016117F">
              <w:rPr>
                <w:rFonts w:ascii="Times New Roman" w:hAnsi="Times New Roman"/>
                <w:color w:val="auto"/>
              </w:rPr>
              <w:t xml:space="preserve">Исправьте ошибки в заявлении о приеме на работу </w:t>
            </w:r>
          </w:p>
          <w:p w:rsidR="00321944" w:rsidRPr="0016117F" w:rsidRDefault="00321944" w:rsidP="006B7018"/>
          <w:p w:rsidR="00321944" w:rsidRPr="00321944" w:rsidRDefault="00321944" w:rsidP="006B7018">
            <w:pPr>
              <w:rPr>
                <w:iCs/>
                <w:lang w:val="en-US"/>
              </w:rPr>
            </w:pPr>
            <w:r w:rsidRPr="00321944">
              <w:rPr>
                <w:iCs/>
                <w:lang w:val="en-US"/>
              </w:rPr>
              <w:t>Signature</w:t>
            </w:r>
          </w:p>
          <w:p w:rsidR="00321944" w:rsidRPr="00321944" w:rsidRDefault="00321944" w:rsidP="006B7018">
            <w:pPr>
              <w:rPr>
                <w:lang w:val="en-US"/>
              </w:rPr>
            </w:pPr>
          </w:p>
          <w:p w:rsidR="00321944" w:rsidRPr="00321944" w:rsidRDefault="00321944" w:rsidP="006B7018">
            <w:pPr>
              <w:rPr>
                <w:lang w:val="en-US"/>
              </w:rPr>
            </w:pPr>
            <w:r w:rsidRPr="00321944">
              <w:rPr>
                <w:lang w:val="en-US"/>
              </w:rPr>
              <w:t>Dear Sir,</w:t>
            </w:r>
          </w:p>
          <w:p w:rsidR="00321944" w:rsidRPr="00321944" w:rsidRDefault="00321944" w:rsidP="006B7018">
            <w:pPr>
              <w:spacing w:before="100" w:beforeAutospacing="1" w:after="100" w:afterAutospacing="1"/>
              <w:rPr>
                <w:lang w:val="en-US"/>
              </w:rPr>
            </w:pPr>
            <w:r w:rsidRPr="00321944">
              <w:rPr>
                <w:lang w:val="en-US"/>
              </w:rPr>
              <w:t>Re: Your advertisement in «…» of…</w:t>
            </w:r>
          </w:p>
          <w:p w:rsidR="00321944" w:rsidRPr="00321944" w:rsidRDefault="00321944" w:rsidP="006B7018">
            <w:pPr>
              <w:spacing w:before="100" w:beforeAutospacing="1" w:after="100" w:afterAutospacing="1"/>
              <w:rPr>
                <w:lang w:val="en-US"/>
              </w:rPr>
            </w:pPr>
            <w:r w:rsidRPr="00321944">
              <w:rPr>
                <w:lang w:val="en-US"/>
              </w:rPr>
              <w:t>I read in the issue of «…» that there is an opening in your company for an export specialist with work experience in a machine-building plant. I suppose my qualifications meet these requirements.</w:t>
            </w:r>
          </w:p>
          <w:p w:rsidR="00321944" w:rsidRPr="00321944" w:rsidRDefault="00321944" w:rsidP="006B7018">
            <w:pPr>
              <w:spacing w:before="100" w:beforeAutospacing="1" w:after="100" w:afterAutospacing="1"/>
              <w:rPr>
                <w:lang w:val="en-US"/>
              </w:rPr>
            </w:pPr>
            <w:r w:rsidRPr="00321944">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321944" w:rsidRPr="00321944" w:rsidRDefault="00321944" w:rsidP="006B7018">
            <w:pPr>
              <w:spacing w:before="100" w:beforeAutospacing="1" w:after="100" w:afterAutospacing="1"/>
              <w:rPr>
                <w:lang w:val="en-US"/>
              </w:rPr>
            </w:pPr>
            <w:r w:rsidRPr="00321944">
              <w:rPr>
                <w:lang w:val="en-US"/>
              </w:rPr>
              <w:t>Besides, I know French and German and can hold talks in these languages.</w:t>
            </w:r>
          </w:p>
          <w:p w:rsidR="00321944" w:rsidRPr="00321944" w:rsidRDefault="00321944" w:rsidP="006B7018">
            <w:pPr>
              <w:spacing w:before="100" w:beforeAutospacing="1" w:after="100" w:afterAutospacing="1"/>
              <w:rPr>
                <w:lang w:val="en-US"/>
              </w:rPr>
            </w:pPr>
            <w:r w:rsidRPr="00321944">
              <w:rPr>
                <w:lang w:val="en-US"/>
              </w:rPr>
              <w:lastRenderedPageBreak/>
              <w:t>Please notify me at my telephone number or in writing when I can have a job interview.</w:t>
            </w:r>
          </w:p>
          <w:p w:rsidR="00321944" w:rsidRPr="00321944" w:rsidRDefault="00321944" w:rsidP="006B7018">
            <w:pPr>
              <w:spacing w:before="100" w:beforeAutospacing="1" w:after="100" w:afterAutospacing="1"/>
              <w:rPr>
                <w:lang w:val="en-US"/>
              </w:rPr>
            </w:pPr>
            <w:r w:rsidRPr="00321944">
              <w:rPr>
                <w:lang w:val="en-US"/>
              </w:rPr>
              <w:t>I am sure you will be satisfied with my work.</w:t>
            </w:r>
          </w:p>
          <w:p w:rsidR="00321944" w:rsidRPr="00321944" w:rsidRDefault="00321944" w:rsidP="006B7018">
            <w:pPr>
              <w:spacing w:before="100" w:beforeAutospacing="1" w:after="100" w:afterAutospacing="1"/>
              <w:rPr>
                <w:lang w:val="en-US"/>
              </w:rPr>
            </w:pPr>
            <w:r w:rsidRPr="00321944">
              <w:rPr>
                <w:lang w:val="en-US"/>
              </w:rPr>
              <w:t>My desired salary is….</w:t>
            </w:r>
          </w:p>
          <w:p w:rsidR="00321944" w:rsidRPr="00321944" w:rsidRDefault="00321944" w:rsidP="006B7018">
            <w:pPr>
              <w:spacing w:before="100" w:beforeAutospacing="1" w:after="100" w:afterAutospacing="1"/>
              <w:rPr>
                <w:lang w:val="en-US"/>
              </w:rPr>
            </w:pPr>
            <w:r w:rsidRPr="00321944">
              <w:rPr>
                <w:lang w:val="en-US"/>
              </w:rPr>
              <w:t>I can start immediately.</w:t>
            </w:r>
          </w:p>
          <w:p w:rsidR="00321944" w:rsidRPr="0016117F" w:rsidRDefault="00321944" w:rsidP="006B7018">
            <w:r w:rsidRPr="0016117F">
              <w:t>Yoursfaithfully,</w:t>
            </w:r>
          </w:p>
          <w:p w:rsidR="00321944" w:rsidRPr="0016117F" w:rsidRDefault="00321944" w:rsidP="006B7018"/>
          <w:p w:rsidR="00321944" w:rsidRPr="0016117F" w:rsidRDefault="00321944" w:rsidP="00321944">
            <w:pPr>
              <w:pStyle w:val="40"/>
              <w:numPr>
                <w:ilvl w:val="0"/>
                <w:numId w:val="227"/>
              </w:numPr>
              <w:suppressAutoHyphens/>
              <w:autoSpaceDE/>
              <w:autoSpaceDN/>
              <w:adjustRightInd/>
              <w:rPr>
                <w:rFonts w:ascii="Times New Roman" w:hAnsi="Times New Roman"/>
                <w:color w:val="auto"/>
              </w:rPr>
            </w:pPr>
            <w:r w:rsidRPr="0016117F">
              <w:rPr>
                <w:rFonts w:ascii="Times New Roman" w:hAnsi="Times New Roman"/>
                <w:color w:val="auto"/>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321944" w:rsidRPr="0016117F" w:rsidRDefault="00321944" w:rsidP="006B7018"/>
          <w:p w:rsidR="00321944" w:rsidRPr="00321944" w:rsidRDefault="00321944" w:rsidP="006B7018">
            <w:pPr>
              <w:pStyle w:val="ae"/>
              <w:jc w:val="center"/>
              <w:rPr>
                <w:lang w:val="en-US"/>
              </w:rPr>
            </w:pPr>
            <w:r w:rsidRPr="00321944">
              <w:rPr>
                <w:b/>
                <w:lang w:val="en-US"/>
              </w:rPr>
              <w:t>SCIENCE, ENGINEERING, AND TECHNOLOGY</w:t>
            </w:r>
          </w:p>
          <w:p w:rsidR="00321944" w:rsidRPr="00321944" w:rsidRDefault="00321944" w:rsidP="006B7018">
            <w:pPr>
              <w:pStyle w:val="ae"/>
              <w:rPr>
                <w:lang w:val="en-US"/>
              </w:rPr>
            </w:pPr>
            <w:r w:rsidRPr="00321944">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321944" w:rsidRPr="00321944" w:rsidRDefault="00321944" w:rsidP="006B7018">
            <w:pPr>
              <w:pStyle w:val="ae"/>
              <w:rPr>
                <w:lang w:val="en-US"/>
              </w:rPr>
            </w:pPr>
            <w:r w:rsidRPr="00321944">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321944" w:rsidRPr="00321944" w:rsidRDefault="00321944" w:rsidP="006B7018">
            <w:pPr>
              <w:pStyle w:val="ae"/>
              <w:rPr>
                <w:lang w:val="en-US"/>
              </w:rPr>
            </w:pPr>
            <w:r w:rsidRPr="00321944">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321944" w:rsidRPr="00321944" w:rsidRDefault="00321944" w:rsidP="006B7018">
            <w:pPr>
              <w:rPr>
                <w:lang w:val="en-US"/>
              </w:rPr>
            </w:pPr>
            <w:r w:rsidRPr="00321944">
              <w:rPr>
                <w:lang w:val="en-US"/>
              </w:rPr>
              <w:t xml:space="preserve">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w:t>
            </w:r>
            <w:r w:rsidRPr="00321944">
              <w:rPr>
                <w:lang w:val="en-US"/>
              </w:rPr>
              <w:lastRenderedPageBreak/>
              <w:t>historians, and policymakers in the late 20</w:t>
            </w:r>
            <w:r w:rsidRPr="00321944">
              <w:rPr>
                <w:vertAlign w:val="superscript"/>
                <w:lang w:val="en-US"/>
              </w:rPr>
              <w:t>th</w:t>
            </w:r>
            <w:r w:rsidRPr="00321944">
              <w:rPr>
                <w:lang w:val="en-US"/>
              </w:rPr>
              <w:t xml:space="preserve">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321944" w:rsidRPr="0016117F" w:rsidRDefault="00321944" w:rsidP="006B7018">
            <w:pPr>
              <w:jc w:val="center"/>
              <w:rPr>
                <w:b/>
                <w:u w:val="single"/>
              </w:rPr>
            </w:pPr>
            <w:r w:rsidRPr="0016117F">
              <w:rPr>
                <w:b/>
                <w:u w:val="single"/>
              </w:rPr>
              <w:t>Немецкий язык</w:t>
            </w:r>
          </w:p>
          <w:p w:rsidR="00321944" w:rsidRPr="0016117F" w:rsidRDefault="00321944" w:rsidP="00321944">
            <w:pPr>
              <w:pStyle w:val="40"/>
              <w:numPr>
                <w:ilvl w:val="0"/>
                <w:numId w:val="228"/>
              </w:numPr>
              <w:suppressAutoHyphens/>
              <w:autoSpaceDE/>
              <w:autoSpaceDN/>
              <w:adjustRightInd/>
              <w:rPr>
                <w:rFonts w:ascii="Times New Roman" w:hAnsi="Times New Roman"/>
                <w:color w:val="auto"/>
              </w:rPr>
            </w:pPr>
            <w:r w:rsidRPr="0016117F">
              <w:rPr>
                <w:rFonts w:ascii="Times New Roman" w:hAnsi="Times New Roman"/>
                <w:color w:val="auto"/>
              </w:rPr>
              <w:t xml:space="preserve">Исправьте ошибки в заявлении о приеме на работу </w:t>
            </w:r>
          </w:p>
          <w:p w:rsidR="00321944" w:rsidRPr="0016117F" w:rsidRDefault="00321944" w:rsidP="006B7018">
            <w:pPr>
              <w:spacing w:before="100" w:beforeAutospacing="1" w:after="100" w:afterAutospacing="1"/>
              <w:rPr>
                <w:lang w:val="de-DE"/>
              </w:rPr>
            </w:pPr>
            <w:r w:rsidRPr="0016117F">
              <w:rPr>
                <w:lang w:val="de-DE"/>
              </w:rPr>
              <w:t>Mein Gehaltswunsch:…</w:t>
            </w:r>
          </w:p>
          <w:p w:rsidR="00321944" w:rsidRPr="0016117F" w:rsidRDefault="00321944" w:rsidP="006B7018">
            <w:pPr>
              <w:spacing w:before="100" w:beforeAutospacing="1" w:after="100" w:afterAutospacing="1"/>
              <w:rPr>
                <w:lang w:val="de-DE"/>
              </w:rPr>
            </w:pPr>
            <w:r w:rsidRPr="0016117F">
              <w:rPr>
                <w:lang w:val="de-DE"/>
              </w:rPr>
              <w:t>Frühestmöglicher Eintritt ….</w:t>
            </w:r>
          </w:p>
          <w:p w:rsidR="00321944" w:rsidRPr="0016117F" w:rsidRDefault="00321944" w:rsidP="006B7018">
            <w:pPr>
              <w:spacing w:before="100" w:beforeAutospacing="1" w:after="100" w:afterAutospacing="1"/>
              <w:rPr>
                <w:lang w:val="de-DE"/>
              </w:rPr>
            </w:pPr>
            <w:r w:rsidRPr="0016117F">
              <w:rPr>
                <w:lang w:val="de-DE"/>
              </w:rPr>
              <w:t>Sehr geehrter Herr…,</w:t>
            </w:r>
          </w:p>
          <w:p w:rsidR="00321944" w:rsidRPr="0016117F" w:rsidRDefault="00321944" w:rsidP="006B7018">
            <w:pPr>
              <w:spacing w:before="100" w:beforeAutospacing="1" w:after="100" w:afterAutospacing="1"/>
              <w:rPr>
                <w:lang w:val="de-DE"/>
              </w:rPr>
            </w:pPr>
            <w:r w:rsidRPr="0016117F">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321944" w:rsidRPr="0016117F" w:rsidRDefault="00321944" w:rsidP="006B7018">
            <w:pPr>
              <w:spacing w:before="100" w:beforeAutospacing="1" w:after="100" w:afterAutospacing="1"/>
              <w:rPr>
                <w:lang w:val="de-DE"/>
              </w:rPr>
            </w:pPr>
            <w:r w:rsidRPr="0016117F">
              <w:rPr>
                <w:lang w:val="de-DE"/>
              </w:rPr>
              <w:t>Darüber hinaus verfüge Ich über Fachkenntnisse auf den Gebieten:</w:t>
            </w:r>
          </w:p>
          <w:p w:rsidR="00321944" w:rsidRPr="0016117F" w:rsidRDefault="00321944" w:rsidP="006B7018">
            <w:pPr>
              <w:spacing w:before="100" w:beforeAutospacing="1" w:after="100" w:afterAutospacing="1"/>
              <w:rPr>
                <w:lang w:val="de-DE"/>
              </w:rPr>
            </w:pPr>
            <w:r w:rsidRPr="0016117F">
              <w:rPr>
                <w:lang w:val="de-DE"/>
              </w:rPr>
              <w:t>Die englische und französische Sprache beherrsche ich verhandlungssicher.</w:t>
            </w:r>
          </w:p>
          <w:p w:rsidR="00321944" w:rsidRPr="0016117F" w:rsidRDefault="00321944" w:rsidP="006B7018">
            <w:pPr>
              <w:spacing w:before="100" w:beforeAutospacing="1" w:after="100" w:afterAutospacing="1"/>
              <w:rPr>
                <w:lang w:val="de-DE"/>
              </w:rPr>
            </w:pPr>
            <w:r w:rsidRPr="0016117F">
              <w:rPr>
                <w:lang w:val="de-DE"/>
              </w:rPr>
              <w:t>Sollte meine Bewerbung für Sie von Interesse sein, stehe ich Ihnen unter meiner privaten Telefonnummer zur Absprache eines Bewerbungsgesprächstermins zur Verfügung.</w:t>
            </w:r>
          </w:p>
          <w:p w:rsidR="00321944" w:rsidRPr="0016117F" w:rsidRDefault="00321944" w:rsidP="006B7018">
            <w:pPr>
              <w:spacing w:before="100" w:beforeAutospacing="1" w:after="100" w:afterAutospacing="1"/>
              <w:rPr>
                <w:i/>
                <w:iCs/>
                <w:lang w:val="de-DE"/>
              </w:rPr>
            </w:pPr>
            <w:r w:rsidRPr="0016117F">
              <w:rPr>
                <w:lang w:val="de-DE"/>
              </w:rPr>
              <w:t>Mit freundlichen Grüßen</w:t>
            </w:r>
            <w:r w:rsidRPr="0016117F">
              <w:rPr>
                <w:lang w:val="de-DE"/>
              </w:rPr>
              <w:br/>
            </w:r>
            <w:r w:rsidRPr="0016117F">
              <w:rPr>
                <w:i/>
                <w:iCs/>
                <w:lang w:val="de-DE"/>
              </w:rPr>
              <w:lastRenderedPageBreak/>
              <w:t>Unterschrift</w:t>
            </w:r>
          </w:p>
          <w:p w:rsidR="00321944" w:rsidRPr="00321944" w:rsidRDefault="00321944" w:rsidP="006B7018">
            <w:pPr>
              <w:rPr>
                <w:lang w:val="en-US"/>
              </w:rPr>
            </w:pPr>
            <w:r w:rsidRPr="0016117F">
              <w:rPr>
                <w:lang w:val="de-DE"/>
              </w:rPr>
              <w:t>Marktforschung</w:t>
            </w:r>
            <w:r w:rsidRPr="0016117F">
              <w:rPr>
                <w:lang w:val="de-DE"/>
              </w:rPr>
              <w:br/>
              <w:t>Absatzplanung</w:t>
            </w:r>
            <w:r w:rsidRPr="0016117F">
              <w:rPr>
                <w:lang w:val="de-DE"/>
              </w:rPr>
              <w:br/>
              <w:t>Marketing</w:t>
            </w:r>
            <w:r w:rsidRPr="0016117F">
              <w:rPr>
                <w:lang w:val="de-DE"/>
              </w:rPr>
              <w:br/>
              <w:t>Werbung</w:t>
            </w:r>
            <w:r w:rsidRPr="0016117F">
              <w:rPr>
                <w:lang w:val="de-DE"/>
              </w:rPr>
              <w:br/>
              <w:t>Erfolgskontrolle</w:t>
            </w:r>
          </w:p>
          <w:p w:rsidR="00321944" w:rsidRPr="0016117F" w:rsidRDefault="00321944" w:rsidP="00321944">
            <w:pPr>
              <w:pStyle w:val="40"/>
              <w:numPr>
                <w:ilvl w:val="0"/>
                <w:numId w:val="228"/>
              </w:numPr>
              <w:suppressAutoHyphens/>
              <w:autoSpaceDE/>
              <w:autoSpaceDN/>
              <w:adjustRightInd/>
              <w:rPr>
                <w:rFonts w:ascii="Times New Roman" w:hAnsi="Times New Roman"/>
                <w:color w:val="auto"/>
              </w:rPr>
            </w:pPr>
            <w:r w:rsidRPr="0016117F">
              <w:rPr>
                <w:rFonts w:ascii="Times New Roman" w:hAnsi="Times New Roman"/>
                <w:color w:val="auto"/>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321944" w:rsidRPr="0016117F" w:rsidRDefault="00321944" w:rsidP="006B7018">
            <w:pPr>
              <w:ind w:firstLine="851"/>
            </w:pPr>
          </w:p>
          <w:p w:rsidR="00321944" w:rsidRPr="00321944" w:rsidRDefault="00321944" w:rsidP="006B7018">
            <w:pPr>
              <w:ind w:firstLine="851"/>
              <w:rPr>
                <w:lang w:val="en-US"/>
              </w:rPr>
            </w:pPr>
            <w:r w:rsidRPr="0016117F">
              <w:rPr>
                <w:lang w:val="de-DE"/>
              </w:rPr>
              <w:t xml:space="preserve">In Europa werden mehr als 60 Sprachen gesprochen. Fast die Hälfte der Europäer spricht allerdings nur eine Sprache – die Muttersprache.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erfolgreiche europäische Gemeinschaft. </w:t>
            </w:r>
          </w:p>
          <w:p w:rsidR="00321944" w:rsidRPr="00321944" w:rsidRDefault="00321944" w:rsidP="006B7018">
            <w:pPr>
              <w:ind w:firstLine="851"/>
              <w:rPr>
                <w:lang w:val="en-US"/>
              </w:rPr>
            </w:pPr>
            <w:r w:rsidRPr="0016117F">
              <w:rPr>
                <w:lang w:val="de-DE"/>
              </w:rPr>
              <w:t>Im März 2002 hat der Europäische Rat in der spanischen Stadt Barcelona beschlossen, die Mehrsprachigkeit der EU-Bürger zu fördern. Jedes Kind in der EU soll von klein auf zwei Fremdsprachen erlernen. In Zukunft soll jeder EU-Bürger also mindestens drei Sprachen können: die Muttersprache sowie zwei weitere Sprachen (1 + 2).</w:t>
            </w:r>
          </w:p>
          <w:p w:rsidR="00321944" w:rsidRPr="00321944" w:rsidRDefault="00321944" w:rsidP="006B7018">
            <w:pPr>
              <w:rPr>
                <w:b/>
                <w:u w:val="single"/>
                <w:lang w:val="en-US"/>
              </w:rPr>
            </w:pPr>
            <w:r w:rsidRPr="0016117F">
              <w:rPr>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beherrschen sogar drei oder mehr Fremdsprachen. Aber noch 44 Prozent der EU-Bürger sprechen außer ihrer Muttersprache keine weitere Sprache.</w:t>
            </w:r>
          </w:p>
          <w:p w:rsidR="00321944" w:rsidRPr="0016117F" w:rsidRDefault="00321944" w:rsidP="006B7018">
            <w:pPr>
              <w:jc w:val="center"/>
            </w:pPr>
            <w:r w:rsidRPr="0016117F">
              <w:rPr>
                <w:b/>
                <w:u w:val="single"/>
              </w:rPr>
              <w:t>Французский язык</w:t>
            </w:r>
          </w:p>
          <w:p w:rsidR="00321944" w:rsidRPr="0016117F" w:rsidRDefault="00321944" w:rsidP="00321944">
            <w:pPr>
              <w:pStyle w:val="40"/>
              <w:numPr>
                <w:ilvl w:val="0"/>
                <w:numId w:val="229"/>
              </w:numPr>
              <w:suppressAutoHyphens/>
              <w:autoSpaceDE/>
              <w:autoSpaceDN/>
              <w:adjustRightInd/>
              <w:rPr>
                <w:rFonts w:ascii="Times New Roman" w:hAnsi="Times New Roman"/>
                <w:color w:val="auto"/>
              </w:rPr>
            </w:pPr>
            <w:r w:rsidRPr="0016117F">
              <w:rPr>
                <w:rFonts w:ascii="Times New Roman" w:hAnsi="Times New Roman"/>
                <w:color w:val="auto"/>
              </w:rPr>
              <w:t xml:space="preserve">Исправьте ошибки в заявлении о приеме на работу </w:t>
            </w:r>
          </w:p>
          <w:p w:rsidR="00321944" w:rsidRPr="0016117F" w:rsidRDefault="00321944" w:rsidP="006B7018"/>
          <w:p w:rsidR="00321944" w:rsidRPr="00321944" w:rsidRDefault="00321944" w:rsidP="006B7018">
            <w:pPr>
              <w:rPr>
                <w:lang w:val="en-US"/>
              </w:rPr>
            </w:pPr>
            <w:r w:rsidRPr="00321944">
              <w:rPr>
                <w:lang w:val="en-US"/>
              </w:rPr>
              <w:lastRenderedPageBreak/>
              <w:t>Signature</w:t>
            </w:r>
          </w:p>
          <w:p w:rsidR="00321944" w:rsidRPr="00321944" w:rsidRDefault="00321944" w:rsidP="006B7018">
            <w:pPr>
              <w:rPr>
                <w:lang w:val="en-US"/>
              </w:rPr>
            </w:pPr>
            <w:r w:rsidRPr="00321944">
              <w:rPr>
                <w:lang w:val="en-US"/>
              </w:rPr>
              <w:t>Objet: candidature à l’emploi de secrétaire trilingue.</w:t>
            </w:r>
          </w:p>
          <w:p w:rsidR="00321944" w:rsidRPr="00321944" w:rsidRDefault="00321944" w:rsidP="006B7018">
            <w:pPr>
              <w:rPr>
                <w:lang w:val="en-US"/>
              </w:rPr>
            </w:pPr>
            <w:r w:rsidRPr="00321944">
              <w:rPr>
                <w:lang w:val="en-US"/>
              </w:rPr>
              <w:t>Société Euroexport</w:t>
            </w:r>
          </w:p>
          <w:p w:rsidR="00321944" w:rsidRPr="00321944" w:rsidRDefault="00321944" w:rsidP="006B7018">
            <w:pPr>
              <w:rPr>
                <w:lang w:val="en-US"/>
              </w:rPr>
            </w:pPr>
            <w:r w:rsidRPr="00321944">
              <w:rPr>
                <w:lang w:val="en-US"/>
              </w:rPr>
              <w:t>ZL des Alouettes</w:t>
            </w:r>
          </w:p>
          <w:p w:rsidR="00321944" w:rsidRPr="00321944" w:rsidRDefault="00321944" w:rsidP="006B7018">
            <w:pPr>
              <w:rPr>
                <w:lang w:val="en-US"/>
              </w:rPr>
            </w:pPr>
            <w:r w:rsidRPr="00321944">
              <w:rPr>
                <w:lang w:val="en-US"/>
              </w:rPr>
              <w:t>03300 Cusset</w:t>
            </w:r>
          </w:p>
          <w:p w:rsidR="00321944" w:rsidRPr="00321944" w:rsidRDefault="00321944" w:rsidP="006B7018">
            <w:pPr>
              <w:rPr>
                <w:lang w:val="en-US"/>
              </w:rPr>
            </w:pPr>
            <w:r w:rsidRPr="00321944">
              <w:rPr>
                <w:lang w:val="en-US"/>
              </w:rPr>
              <w:t>Monsieur le directeur du personnel,</w:t>
            </w:r>
          </w:p>
          <w:p w:rsidR="00321944" w:rsidRPr="00321944" w:rsidRDefault="00321944" w:rsidP="006B7018">
            <w:pPr>
              <w:rPr>
                <w:lang w:val="en-US"/>
              </w:rPr>
            </w:pPr>
            <w:r w:rsidRPr="00321944">
              <w:rPr>
                <w:lang w:val="en-US"/>
              </w:rPr>
              <w:t xml:space="preserve">Suite à l’annonce parue dans le journal </w:t>
            </w:r>
            <w:r w:rsidRPr="00321944">
              <w:rPr>
                <w:u w:val="single"/>
                <w:lang w:val="en-US"/>
              </w:rPr>
              <w:t>Le Monde</w:t>
            </w:r>
            <w:r w:rsidRPr="00321944">
              <w:rPr>
                <w:lang w:val="en-US"/>
              </w:rPr>
              <w:t xml:space="preserve"> du 1</w:t>
            </w:r>
          </w:p>
          <w:p w:rsidR="00321944" w:rsidRPr="00321944" w:rsidRDefault="00321944" w:rsidP="006B7018">
            <w:pPr>
              <w:rPr>
                <w:lang w:val="en-US"/>
              </w:rPr>
            </w:pPr>
            <w:r w:rsidRPr="00321944">
              <w:rPr>
                <w:lang w:val="en-US"/>
              </w:rPr>
              <w:t>fevrier 1995, je me permets de vous adresser mon</w:t>
            </w:r>
          </w:p>
          <w:p w:rsidR="00321944" w:rsidRPr="00321944" w:rsidRDefault="00321944" w:rsidP="006B7018">
            <w:pPr>
              <w:rPr>
                <w:lang w:val="en-US"/>
              </w:rPr>
            </w:pPr>
            <w:r w:rsidRPr="00321944">
              <w:rPr>
                <w:lang w:val="en-US"/>
              </w:rPr>
              <w:t>curriculum vitae pour le poste de secrétaire trilingue.</w:t>
            </w:r>
          </w:p>
          <w:p w:rsidR="00321944" w:rsidRPr="00321944" w:rsidRDefault="00321944" w:rsidP="006B7018">
            <w:pPr>
              <w:ind w:firstLine="708"/>
              <w:rPr>
                <w:lang w:val="en-US"/>
              </w:rPr>
            </w:pPr>
            <w:r w:rsidRPr="00321944">
              <w:rPr>
                <w:lang w:val="en-US"/>
              </w:rPr>
              <w:t>Mes divers expériences à l’étranger m’ont permis</w:t>
            </w:r>
          </w:p>
          <w:p w:rsidR="00321944" w:rsidRPr="0016117F" w:rsidRDefault="00321944" w:rsidP="006B7018">
            <w:pPr>
              <w:rPr>
                <w:lang w:val="de-DE"/>
              </w:rPr>
            </w:pPr>
            <w:r w:rsidRPr="0016117F">
              <w:rPr>
                <w:lang w:val="de-DE"/>
              </w:rPr>
              <w:t>d’acquérir une bonne maîtrise de l’anglais et de l’allemand et</w:t>
            </w:r>
          </w:p>
          <w:p w:rsidR="00321944" w:rsidRPr="0016117F" w:rsidRDefault="00321944" w:rsidP="006B7018">
            <w:pPr>
              <w:rPr>
                <w:lang w:val="de-DE"/>
              </w:rPr>
            </w:pPr>
            <w:r w:rsidRPr="0016117F">
              <w:rPr>
                <w:lang w:val="de-DE"/>
              </w:rPr>
              <w:t>je recherche actuellement un emploi qui me permette de</w:t>
            </w:r>
          </w:p>
          <w:p w:rsidR="00321944" w:rsidRPr="0016117F" w:rsidRDefault="00321944" w:rsidP="006B7018">
            <w:pPr>
              <w:rPr>
                <w:lang w:val="de-DE"/>
              </w:rPr>
            </w:pPr>
            <w:r w:rsidRPr="0016117F">
              <w:rPr>
                <w:lang w:val="de-DE"/>
              </w:rPr>
              <w:t>développer mes qualités d’organisation et mon sens du</w:t>
            </w:r>
          </w:p>
          <w:p w:rsidR="00321944" w:rsidRPr="0016117F" w:rsidRDefault="00321944" w:rsidP="006B7018">
            <w:pPr>
              <w:rPr>
                <w:lang w:val="de-DE"/>
              </w:rPr>
            </w:pPr>
            <w:r w:rsidRPr="0016117F">
              <w:rPr>
                <w:lang w:val="de-DE"/>
              </w:rPr>
              <w:t>contact. Je suis sûre que vous apprécierez le sérieux et le</w:t>
            </w:r>
          </w:p>
          <w:p w:rsidR="00321944" w:rsidRPr="0016117F" w:rsidRDefault="00321944" w:rsidP="006B7018">
            <w:pPr>
              <w:rPr>
                <w:lang w:val="de-DE"/>
              </w:rPr>
            </w:pPr>
            <w:r w:rsidRPr="0016117F">
              <w:rPr>
                <w:lang w:val="de-DE"/>
              </w:rPr>
              <w:t>dynamisme dont je fais preuve dans mon travail.</w:t>
            </w:r>
          </w:p>
          <w:p w:rsidR="00321944" w:rsidRPr="0016117F" w:rsidRDefault="00321944" w:rsidP="006B7018">
            <w:pPr>
              <w:ind w:firstLine="708"/>
              <w:rPr>
                <w:lang w:val="de-DE"/>
              </w:rPr>
            </w:pPr>
            <w:r w:rsidRPr="0016117F">
              <w:rPr>
                <w:lang w:val="de-DE"/>
              </w:rPr>
              <w:t>Souhaitant que ma proposition retienne votre attention,</w:t>
            </w:r>
          </w:p>
          <w:p w:rsidR="00321944" w:rsidRPr="0016117F" w:rsidRDefault="00321944" w:rsidP="006B7018">
            <w:pPr>
              <w:rPr>
                <w:lang w:val="de-DE"/>
              </w:rPr>
            </w:pPr>
            <w:r w:rsidRPr="0016117F">
              <w:rPr>
                <w:lang w:val="de-DE"/>
              </w:rPr>
              <w:t>je me tiens à votre disposition, afin de vous exposer plus</w:t>
            </w:r>
          </w:p>
          <w:p w:rsidR="00321944" w:rsidRPr="00321944" w:rsidRDefault="00321944" w:rsidP="006B7018">
            <w:pPr>
              <w:rPr>
                <w:lang w:val="en-US"/>
              </w:rPr>
            </w:pPr>
            <w:r w:rsidRPr="00321944">
              <w:rPr>
                <w:lang w:val="en-US"/>
              </w:rPr>
              <w:t>clairement mes motivations.</w:t>
            </w:r>
          </w:p>
          <w:p w:rsidR="00321944" w:rsidRPr="00321944" w:rsidRDefault="00321944" w:rsidP="006B7018">
            <w:pPr>
              <w:ind w:firstLine="708"/>
              <w:rPr>
                <w:lang w:val="en-US"/>
              </w:rPr>
            </w:pPr>
            <w:r w:rsidRPr="00321944">
              <w:rPr>
                <w:lang w:val="en-US"/>
              </w:rPr>
              <w:t>Je vous prie d’accepter, Monsieur le directeur,</w:t>
            </w:r>
          </w:p>
          <w:p w:rsidR="00321944" w:rsidRPr="00321944" w:rsidRDefault="00321944" w:rsidP="006B7018">
            <w:pPr>
              <w:rPr>
                <w:lang w:val="en-US"/>
              </w:rPr>
            </w:pPr>
            <w:r w:rsidRPr="00321944">
              <w:rPr>
                <w:lang w:val="en-US"/>
              </w:rPr>
              <w:t>l’expression de mes sentiments les meilleus.</w:t>
            </w:r>
          </w:p>
          <w:p w:rsidR="00321944" w:rsidRPr="00321944" w:rsidRDefault="00321944" w:rsidP="006B7018">
            <w:pPr>
              <w:rPr>
                <w:lang w:val="en-US"/>
              </w:rPr>
            </w:pPr>
          </w:p>
          <w:p w:rsidR="00321944" w:rsidRPr="00321944" w:rsidRDefault="00321944" w:rsidP="006B7018">
            <w:pPr>
              <w:rPr>
                <w:lang w:val="en-US"/>
              </w:rPr>
            </w:pPr>
            <w:r w:rsidRPr="00321944">
              <w:rPr>
                <w:lang w:val="en-US"/>
              </w:rPr>
              <w:t>Pascale Filliol</w:t>
            </w:r>
          </w:p>
          <w:p w:rsidR="00321944" w:rsidRPr="00321944" w:rsidRDefault="00321944" w:rsidP="006B7018">
            <w:pPr>
              <w:rPr>
                <w:lang w:val="en-US"/>
              </w:rPr>
            </w:pPr>
            <w:r w:rsidRPr="00321944">
              <w:rPr>
                <w:lang w:val="en-US"/>
              </w:rPr>
              <w:t>111, boulevard Paul Sert</w:t>
            </w:r>
          </w:p>
          <w:p w:rsidR="00321944" w:rsidRPr="00321944" w:rsidRDefault="00321944" w:rsidP="006B7018">
            <w:pPr>
              <w:rPr>
                <w:lang w:val="en-US"/>
              </w:rPr>
            </w:pPr>
            <w:r w:rsidRPr="00321944">
              <w:rPr>
                <w:lang w:val="en-US"/>
              </w:rPr>
              <w:t>03100Montluçon</w:t>
            </w:r>
          </w:p>
          <w:p w:rsidR="00321944" w:rsidRPr="0016117F" w:rsidRDefault="00321944" w:rsidP="006B7018">
            <w:r w:rsidRPr="0016117F">
              <w:t>Tél. : 70 28 30 65</w:t>
            </w:r>
          </w:p>
          <w:p w:rsidR="00321944" w:rsidRPr="0016117F" w:rsidRDefault="00321944" w:rsidP="006B7018">
            <w:r w:rsidRPr="0016117F">
              <w:t>Montluçon, le 2 fevrier 2015</w:t>
            </w:r>
          </w:p>
          <w:p w:rsidR="00321944" w:rsidRPr="0016117F" w:rsidRDefault="00321944" w:rsidP="00321944">
            <w:pPr>
              <w:pStyle w:val="40"/>
              <w:numPr>
                <w:ilvl w:val="0"/>
                <w:numId w:val="229"/>
              </w:numPr>
              <w:suppressAutoHyphens/>
              <w:autoSpaceDE/>
              <w:autoSpaceDN/>
              <w:adjustRightInd/>
              <w:rPr>
                <w:rFonts w:ascii="Times New Roman" w:hAnsi="Times New Roman"/>
                <w:color w:val="auto"/>
              </w:rPr>
            </w:pPr>
            <w:r w:rsidRPr="0016117F">
              <w:rPr>
                <w:rFonts w:ascii="Times New Roman" w:hAnsi="Times New Roman"/>
                <w:color w:val="auto"/>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321944" w:rsidRPr="0016117F" w:rsidRDefault="00321944" w:rsidP="006B7018"/>
          <w:p w:rsidR="00321944" w:rsidRPr="0016117F" w:rsidRDefault="00321944" w:rsidP="006B7018">
            <w:pPr>
              <w:pStyle w:val="af9"/>
              <w:shd w:val="clear" w:color="auto" w:fill="FFFFFF"/>
              <w:spacing w:after="100"/>
              <w:jc w:val="center"/>
              <w:rPr>
                <w:b/>
                <w:bCs/>
                <w:caps/>
                <w:spacing w:val="4"/>
                <w:kern w:val="16"/>
                <w:szCs w:val="24"/>
                <w:lang w:val="fr-FR"/>
              </w:rPr>
            </w:pPr>
            <w:r w:rsidRPr="0016117F">
              <w:rPr>
                <w:b/>
                <w:bCs/>
                <w:caps/>
                <w:spacing w:val="4"/>
                <w:kern w:val="16"/>
                <w:szCs w:val="24"/>
                <w:lang w:val="fr-FR"/>
              </w:rPr>
              <w:lastRenderedPageBreak/>
              <w:t>Pourquoi les sables chantent</w:t>
            </w:r>
          </w:p>
          <w:p w:rsidR="00321944" w:rsidRPr="00321944" w:rsidRDefault="00321944" w:rsidP="006B7018">
            <w:pPr>
              <w:pStyle w:val="ae"/>
              <w:rPr>
                <w:kern w:val="16"/>
                <w:lang w:val="en-US"/>
              </w:rPr>
            </w:pPr>
            <w:r w:rsidRPr="00321944">
              <w:rPr>
                <w:kern w:val="16"/>
                <w:lang w:val="en-US"/>
              </w:rPr>
              <w:t>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321944" w:rsidRPr="00321944" w:rsidRDefault="00321944" w:rsidP="006B7018">
            <w:pPr>
              <w:pStyle w:val="ae"/>
              <w:rPr>
                <w:kern w:val="16"/>
                <w:lang w:val="en-US"/>
              </w:rPr>
            </w:pPr>
            <w:r w:rsidRPr="00321944">
              <w:rPr>
                <w:kern w:val="16"/>
                <w:lang w:val="en-US"/>
              </w:rPr>
              <w:t>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321944" w:rsidRPr="00321944" w:rsidRDefault="00321944" w:rsidP="006B7018">
            <w:pPr>
              <w:pStyle w:val="ae"/>
              <w:rPr>
                <w:kern w:val="16"/>
                <w:lang w:val="en-US"/>
              </w:rPr>
            </w:pPr>
            <w:r w:rsidRPr="00321944">
              <w:rPr>
                <w:kern w:val="16"/>
                <w:lang w:val="en-US"/>
              </w:rPr>
              <w:t>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321944" w:rsidRPr="00321944" w:rsidRDefault="00321944" w:rsidP="006B7018">
            <w:pPr>
              <w:pStyle w:val="ae"/>
              <w:rPr>
                <w:kern w:val="16"/>
                <w:lang w:val="en-US"/>
              </w:rPr>
            </w:pPr>
            <w:r w:rsidRPr="00321944">
              <w:rPr>
                <w:kern w:val="16"/>
                <w:lang w:val="en-US"/>
              </w:rPr>
              <w:t>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321944" w:rsidRPr="00321944" w:rsidRDefault="00321944" w:rsidP="006B7018">
            <w:pPr>
              <w:rPr>
                <w:lang w:val="en-US"/>
              </w:rPr>
            </w:pPr>
            <w:r w:rsidRPr="00321944">
              <w:rPr>
                <w:kern w:val="16"/>
                <w:lang w:val="en-US"/>
              </w:rPr>
              <w:t>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321944" w:rsidRPr="00321944" w:rsidRDefault="00321944" w:rsidP="006B7018">
            <w:pPr>
              <w:rPr>
                <w:lang w:val="en-US"/>
              </w:rPr>
            </w:pPr>
            <w:r w:rsidRPr="00321944">
              <w:rPr>
                <w:lang w:val="en-US"/>
              </w:rPr>
              <w:t xml:space="preserve"> </w:t>
            </w:r>
          </w:p>
        </w:tc>
      </w:tr>
      <w:tr w:rsidR="00321944" w:rsidRPr="002F1608" w:rsidTr="006B701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6B7018">
            <w:r w:rsidRPr="0016117F">
              <w:lastRenderedPageBreak/>
              <w:t>Владеть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1944" w:rsidRPr="0016117F" w:rsidRDefault="00321944" w:rsidP="00321944">
            <w:pPr>
              <w:pStyle w:val="af9"/>
              <w:numPr>
                <w:ilvl w:val="0"/>
                <w:numId w:val="209"/>
              </w:numPr>
              <w:rPr>
                <w:szCs w:val="24"/>
                <w:lang w:val="ru-RU"/>
              </w:rPr>
            </w:pPr>
            <w:r w:rsidRPr="0016117F">
              <w:rPr>
                <w:szCs w:val="24"/>
                <w:lang w:val="ru-RU"/>
              </w:rPr>
              <w:t xml:space="preserve"> навыками аннотирования и перевода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1944" w:rsidRPr="0016117F" w:rsidRDefault="00321944" w:rsidP="006B7018">
            <w:pPr>
              <w:jc w:val="center"/>
              <w:rPr>
                <w:b/>
                <w:u w:val="single"/>
              </w:rPr>
            </w:pPr>
            <w:r w:rsidRPr="0016117F">
              <w:rPr>
                <w:b/>
                <w:u w:val="single"/>
              </w:rPr>
              <w:t>Английский язык</w:t>
            </w:r>
          </w:p>
          <w:p w:rsidR="00321944" w:rsidRPr="0016117F" w:rsidRDefault="00321944" w:rsidP="00321944">
            <w:pPr>
              <w:pStyle w:val="af9"/>
              <w:numPr>
                <w:ilvl w:val="0"/>
                <w:numId w:val="213"/>
              </w:numPr>
              <w:rPr>
                <w:b/>
                <w:i/>
                <w:szCs w:val="24"/>
                <w:lang w:val="ru-RU"/>
              </w:rPr>
            </w:pPr>
            <w:r w:rsidRPr="0016117F">
              <w:rPr>
                <w:b/>
                <w:i/>
                <w:szCs w:val="24"/>
                <w:lang w:val="ru-RU"/>
              </w:rPr>
              <w:t>Напишите аннотацию к профессионально-ориентированному тексту</w:t>
            </w:r>
          </w:p>
          <w:p w:rsidR="00321944" w:rsidRPr="0016117F" w:rsidRDefault="00321944" w:rsidP="006B7018">
            <w:pPr>
              <w:pStyle w:val="af9"/>
              <w:ind w:left="360" w:firstLine="0"/>
              <w:rPr>
                <w:b/>
                <w:i/>
                <w:szCs w:val="24"/>
                <w:lang w:val="ru-RU"/>
              </w:rPr>
            </w:pPr>
          </w:p>
          <w:p w:rsidR="00321944" w:rsidRPr="00321944" w:rsidRDefault="00321944" w:rsidP="006B7018">
            <w:pPr>
              <w:pStyle w:val="1"/>
              <w:suppressAutoHyphens/>
              <w:jc w:val="center"/>
              <w:rPr>
                <w:szCs w:val="24"/>
                <w:lang w:val="en-US"/>
              </w:rPr>
            </w:pPr>
            <w:r w:rsidRPr="00321944">
              <w:rPr>
                <w:szCs w:val="24"/>
                <w:lang w:val="en-US"/>
              </w:rPr>
              <w:t>SCIENCE, ENGINEERING, AND TECHNOLOGY</w:t>
            </w:r>
          </w:p>
          <w:p w:rsidR="00321944" w:rsidRPr="00321944" w:rsidRDefault="00321944" w:rsidP="006B7018">
            <w:pPr>
              <w:pStyle w:val="ae"/>
              <w:rPr>
                <w:lang w:val="en-US"/>
              </w:rPr>
            </w:pPr>
            <w:r w:rsidRPr="00321944">
              <w:rPr>
                <w:lang w:val="en-US"/>
              </w:rPr>
              <w:t xml:space="preserve">Science is the study of phenomena. Its aim is to discover relations among elements of the phenomenal world </w:t>
            </w:r>
            <w:r w:rsidRPr="00321944">
              <w:rPr>
                <w:lang w:val="en-US"/>
              </w:rPr>
              <w:lastRenderedPageBreak/>
              <w:t>by applying different scientific methods, while technologies are not always products of science, because they have to satisfy requirements of society such as usability and safety.</w:t>
            </w:r>
          </w:p>
          <w:p w:rsidR="00321944" w:rsidRPr="00321944" w:rsidRDefault="00321944" w:rsidP="006B7018">
            <w:pPr>
              <w:pStyle w:val="ae"/>
              <w:rPr>
                <w:lang w:val="en-US"/>
              </w:rPr>
            </w:pPr>
            <w:r w:rsidRPr="00321944">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321944" w:rsidRPr="00321944" w:rsidRDefault="00321944" w:rsidP="006B7018">
            <w:pPr>
              <w:pStyle w:val="ae"/>
              <w:rPr>
                <w:lang w:val="en-US"/>
              </w:rPr>
            </w:pPr>
            <w:r w:rsidRPr="00321944">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321944" w:rsidRPr="00321944" w:rsidRDefault="00321944" w:rsidP="006B7018">
            <w:pPr>
              <w:pStyle w:val="af9"/>
              <w:ind w:left="360" w:firstLine="0"/>
              <w:rPr>
                <w:szCs w:val="24"/>
              </w:rPr>
            </w:pPr>
            <w:r w:rsidRPr="0016117F">
              <w:rPr>
                <w:szCs w:val="24"/>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16117F">
              <w:rPr>
                <w:szCs w:val="24"/>
                <w:vertAlign w:val="superscript"/>
              </w:rPr>
              <w:t>th</w:t>
            </w:r>
            <w:r w:rsidRPr="0016117F">
              <w:rPr>
                <w:szCs w:val="24"/>
              </w:rPr>
              <w:t xml:space="preserve">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321944" w:rsidRPr="00321944" w:rsidRDefault="00321944" w:rsidP="006B7018">
            <w:pPr>
              <w:pStyle w:val="af9"/>
              <w:ind w:left="360" w:firstLine="0"/>
              <w:rPr>
                <w:b/>
                <w:i/>
                <w:szCs w:val="24"/>
              </w:rPr>
            </w:pPr>
          </w:p>
          <w:p w:rsidR="00321944" w:rsidRPr="0016117F" w:rsidRDefault="00321944" w:rsidP="00321944">
            <w:pPr>
              <w:pStyle w:val="af9"/>
              <w:numPr>
                <w:ilvl w:val="0"/>
                <w:numId w:val="213"/>
              </w:numPr>
              <w:rPr>
                <w:b/>
                <w:i/>
                <w:szCs w:val="24"/>
                <w:lang w:val="ru-RU"/>
              </w:rPr>
            </w:pPr>
            <w:r w:rsidRPr="0016117F">
              <w:rPr>
                <w:b/>
                <w:i/>
                <w:szCs w:val="24"/>
                <w:lang w:val="ru-RU"/>
              </w:rPr>
              <w:t>Переведите текст технической направленности</w:t>
            </w:r>
          </w:p>
          <w:p w:rsidR="00321944" w:rsidRPr="0016117F" w:rsidRDefault="00321944" w:rsidP="006B7018">
            <w:pPr>
              <w:pStyle w:val="af9"/>
              <w:rPr>
                <w:b/>
                <w:i/>
                <w:szCs w:val="24"/>
                <w:lang w:val="ru-RU"/>
              </w:rPr>
            </w:pPr>
          </w:p>
          <w:p w:rsidR="00321944" w:rsidRPr="0016117F" w:rsidRDefault="00321944" w:rsidP="006B7018">
            <w:pPr>
              <w:jc w:val="center"/>
            </w:pPr>
            <w:r w:rsidRPr="0016117F">
              <w:rPr>
                <w:b/>
              </w:rPr>
              <w:t>INNOVATIONS IN T</w:t>
            </w:r>
            <w:r w:rsidRPr="0016117F">
              <w:rPr>
                <w:b/>
                <w:shd w:val="clear" w:color="auto" w:fill="FFFFFF"/>
              </w:rPr>
              <w:t>ECHNOLOGY AND ENGINEERING</w:t>
            </w:r>
          </w:p>
          <w:p w:rsidR="00321944" w:rsidRPr="0016117F" w:rsidRDefault="00321944" w:rsidP="006B7018">
            <w:pPr>
              <w:pStyle w:val="af9"/>
              <w:ind w:left="360" w:firstLine="0"/>
              <w:rPr>
                <w:b/>
                <w:i/>
                <w:szCs w:val="24"/>
              </w:rPr>
            </w:pPr>
            <w:r w:rsidRPr="0016117F">
              <w:rPr>
                <w:szCs w:val="24"/>
                <w:shd w:val="clear" w:color="auto" w:fill="FFFFFF"/>
              </w:rPr>
              <w:t>The difference between science, engineering and technology is not always clear</w:t>
            </w:r>
            <w:hyperlink r:id="rId117" w:anchor="_blank" w:history="1">
              <w:r w:rsidRPr="0016117F">
                <w:rPr>
                  <w:rStyle w:val="a4"/>
                  <w:szCs w:val="24"/>
                </w:rPr>
                <w:t>.</w:t>
              </w:r>
            </w:hyperlink>
            <w:r w:rsidRPr="0016117F">
              <w:rPr>
                <w:szCs w:val="24"/>
              </w:rPr>
              <w:br/>
            </w:r>
            <w:r w:rsidRPr="0016117F">
              <w:rPr>
                <w:szCs w:val="24"/>
                <w:shd w:val="clear" w:color="auto" w:fill="FFFFFF"/>
              </w:rPr>
              <w:t>Science is the study of phenomena</w:t>
            </w:r>
            <w:hyperlink r:id="rId118" w:anchor="_blank" w:history="1">
              <w:r w:rsidRPr="0016117F">
                <w:rPr>
                  <w:rStyle w:val="a4"/>
                  <w:szCs w:val="24"/>
                </w:rPr>
                <w:t>.</w:t>
              </w:r>
            </w:hyperlink>
            <w:r w:rsidRPr="0016117F">
              <w:rPr>
                <w:szCs w:val="24"/>
                <w:shd w:val="clear" w:color="auto" w:fill="FFFFFF"/>
              </w:rPr>
              <w:t xml:space="preserve"> Its aim is to discover relations among elements of the phenomenal world </w:t>
            </w:r>
            <w:r w:rsidRPr="0016117F">
              <w:rPr>
                <w:szCs w:val="24"/>
                <w:shd w:val="clear" w:color="auto" w:fill="FFFFFF"/>
              </w:rPr>
              <w:lastRenderedPageBreak/>
              <w:t>by applying different scientific methods, while technologies are not always products of science, because they have to satisfy requirements of society such as usability and safety</w:t>
            </w:r>
            <w:hyperlink r:id="rId119" w:anchor="_blank" w:history="1">
              <w:r w:rsidRPr="0016117F">
                <w:rPr>
                  <w:rStyle w:val="a4"/>
                  <w:szCs w:val="24"/>
                </w:rPr>
                <w:t>.</w:t>
              </w:r>
            </w:hyperlink>
            <w:r w:rsidRPr="0016117F">
              <w:rPr>
                <w:szCs w:val="24"/>
              </w:rPr>
              <w:br/>
            </w:r>
            <w:r w:rsidRPr="0016117F">
              <w:rPr>
                <w:szCs w:val="24"/>
                <w:shd w:val="clear" w:color="auto" w:fill="FFFFFF"/>
              </w:rPr>
              <w:t>Engineering is the process of designing and making tools and systems to exploit</w:t>
            </w:r>
            <w:r w:rsidRPr="0016117F">
              <w:rPr>
                <w:szCs w:val="24"/>
              </w:rPr>
              <w:br/>
            </w:r>
            <w:r w:rsidRPr="0016117F">
              <w:rPr>
                <w:szCs w:val="24"/>
                <w:shd w:val="clear" w:color="auto" w:fill="FFFFFF"/>
              </w:rPr>
              <w:t>natural phenomena for practical human means, often (but not always) using results and techniques from science</w:t>
            </w:r>
            <w:hyperlink r:id="rId120" w:anchor="_blank" w:history="1">
              <w:r w:rsidRPr="0016117F">
                <w:rPr>
                  <w:rStyle w:val="a4"/>
                  <w:szCs w:val="24"/>
                </w:rPr>
                <w:t>.</w:t>
              </w:r>
            </w:hyperlink>
            <w:r w:rsidRPr="0016117F">
              <w:rPr>
                <w:szCs w:val="24"/>
                <w:shd w:val="clear" w:color="auto" w:fill="FFFFFF"/>
              </w:rPr>
              <w:t> To achieve some practical result, technology may touch on many fields of knowledge, for example, scientific, engineering, mathematical, linguistic, and historical knowledge</w:t>
            </w:r>
            <w:hyperlink r:id="rId121" w:anchor="_blank" w:history="1">
              <w:r w:rsidRPr="0016117F">
                <w:rPr>
                  <w:rStyle w:val="a4"/>
                  <w:szCs w:val="24"/>
                </w:rPr>
                <w:t>.</w:t>
              </w:r>
            </w:hyperlink>
            <w:r w:rsidRPr="0016117F">
              <w:rPr>
                <w:szCs w:val="24"/>
              </w:rPr>
              <w:br/>
            </w:r>
            <w:r w:rsidRPr="0016117F">
              <w:rPr>
                <w:szCs w:val="24"/>
                <w:shd w:val="clear" w:color="auto" w:fill="FFFFFF"/>
              </w:rPr>
              <w:t>Technology is often a consequence of science and engineering — although technology</w:t>
            </w:r>
            <w:r w:rsidRPr="0016117F">
              <w:rPr>
                <w:szCs w:val="24"/>
              </w:rPr>
              <w:br/>
            </w:r>
            <w:r w:rsidRPr="0016117F">
              <w:rPr>
                <w:szCs w:val="24"/>
                <w:shd w:val="clear" w:color="auto" w:fill="FFFFFF"/>
              </w:rPr>
              <w:t>as a human activity precedes the two fields</w:t>
            </w:r>
            <w:hyperlink r:id="rId122" w:anchor="_blank" w:history="1">
              <w:r w:rsidRPr="0016117F">
                <w:rPr>
                  <w:rStyle w:val="a4"/>
                  <w:szCs w:val="24"/>
                </w:rPr>
                <w:t>.</w:t>
              </w:r>
            </w:hyperlink>
            <w:r w:rsidRPr="0016117F">
              <w:rPr>
                <w:szCs w:val="24"/>
                <w:shd w:val="clear" w:color="auto" w:fill="FFFFFF"/>
              </w:rPr>
              <w:t> For example, science might study the</w:t>
            </w:r>
            <w:r w:rsidRPr="0016117F">
              <w:rPr>
                <w:szCs w:val="24"/>
              </w:rPr>
              <w:br/>
            </w:r>
            <w:r w:rsidRPr="0016117F">
              <w:rPr>
                <w:szCs w:val="24"/>
                <w:shd w:val="clear" w:color="auto" w:fill="FFFFFF"/>
              </w:rPr>
              <w:t>flow of electrons in electrical conductors, by using already-existing tools and knowledge</w:t>
            </w:r>
            <w:hyperlink r:id="rId123" w:anchor="_blank" w:history="1">
              <w:r w:rsidRPr="0016117F">
                <w:rPr>
                  <w:rStyle w:val="a4"/>
                  <w:szCs w:val="24"/>
                </w:rPr>
                <w:t>.</w:t>
              </w:r>
            </w:hyperlink>
            <w:r w:rsidRPr="0016117F">
              <w:rPr>
                <w:szCs w:val="24"/>
              </w:rPr>
              <w:br/>
            </w:r>
            <w:r w:rsidRPr="0016117F">
              <w:rPr>
                <w:szCs w:val="24"/>
                <w:shd w:val="clear" w:color="auto" w:fill="FFFFFF"/>
              </w:rPr>
              <w:t>This new-found knowledge may then be used by engineers to create new tools and machines, such as semiconductors, computers, and other forms of advanced technology</w:t>
            </w:r>
            <w:hyperlink r:id="rId124" w:anchor="_blank" w:history="1">
              <w:r w:rsidRPr="0016117F">
                <w:rPr>
                  <w:rStyle w:val="a4"/>
                  <w:szCs w:val="24"/>
                </w:rPr>
                <w:t>.</w:t>
              </w:r>
            </w:hyperlink>
            <w:r w:rsidRPr="0016117F">
              <w:rPr>
                <w:szCs w:val="24"/>
                <w:shd w:val="clear" w:color="auto" w:fill="FFFFFF"/>
              </w:rPr>
              <w:t> In this sense, scientists and engineers may both be considered technologists; the three fields are often considered as one for the purposes of research and reference</w:t>
            </w:r>
            <w:hyperlink r:id="rId125" w:anchor="_blank" w:history="1">
              <w:r w:rsidRPr="0016117F">
                <w:rPr>
                  <w:rStyle w:val="a4"/>
                  <w:szCs w:val="24"/>
                </w:rPr>
                <w:t>.</w:t>
              </w:r>
            </w:hyperlink>
            <w:r w:rsidRPr="0016117F">
              <w:rPr>
                <w:szCs w:val="24"/>
                <w:shd w:val="clear" w:color="auto" w:fill="FFFFFF"/>
              </w:rPr>
              <w:t> The exact relations between science and technology in particular have been debated by scientists, historians, and policymakers in the late 20</w:t>
            </w:r>
            <w:r w:rsidRPr="0016117F">
              <w:rPr>
                <w:szCs w:val="24"/>
                <w:shd w:val="clear" w:color="auto" w:fill="FFFFFF"/>
                <w:vertAlign w:val="superscript"/>
              </w:rPr>
              <w:t>th</w:t>
            </w:r>
            <w:r w:rsidRPr="0016117F">
              <w:rPr>
                <w:szCs w:val="24"/>
                <w:shd w:val="clear" w:color="auto" w:fill="FFFFFF"/>
              </w:rPr>
              <w:t xml:space="preserve"> century</w:t>
            </w:r>
            <w:hyperlink r:id="rId126" w:anchor="_blank" w:history="1">
              <w:r w:rsidRPr="0016117F">
                <w:rPr>
                  <w:rStyle w:val="a4"/>
                  <w:szCs w:val="24"/>
                </w:rPr>
                <w:t>.</w:t>
              </w:r>
            </w:hyperlink>
            <w:r w:rsidRPr="0016117F">
              <w:rPr>
                <w:szCs w:val="24"/>
                <w:shd w:val="clear" w:color="auto" w:fill="FFFFFF"/>
              </w:rPr>
              <w:t> Before World War II, for example, in the United States it was widely considered that technology was simply “applied science” and to fund basic science was to reap technological results in due time</w:t>
            </w:r>
            <w:hyperlink r:id="rId127" w:anchor="_blank" w:history="1">
              <w:r w:rsidRPr="0016117F">
                <w:rPr>
                  <w:rStyle w:val="a4"/>
                  <w:szCs w:val="24"/>
                </w:rPr>
                <w:t>.</w:t>
              </w:r>
            </w:hyperlink>
            <w:r w:rsidRPr="0016117F">
              <w:rPr>
                <w:szCs w:val="24"/>
                <w:shd w:val="clear" w:color="auto" w:fill="FFFFFF"/>
              </w:rPr>
              <w:t> The support of this philosophy could be found in the USA postwar treaty on science policy: Science-The Endless Frontier: “New products, new industries require continuous additions to knowledge of the laws of nature</w:t>
            </w:r>
            <w:hyperlink r:id="rId128" w:anchor="_blank" w:history="1">
              <w:r w:rsidRPr="0016117F">
                <w:rPr>
                  <w:rStyle w:val="a4"/>
                  <w:szCs w:val="24"/>
                </w:rPr>
                <w:t>.</w:t>
              </w:r>
            </w:hyperlink>
            <w:hyperlink r:id="rId129" w:anchor="_blank" w:history="1">
              <w:r w:rsidRPr="0016117F">
                <w:rPr>
                  <w:rStyle w:val="a4"/>
                  <w:szCs w:val="24"/>
                </w:rPr>
                <w:t>.</w:t>
              </w:r>
            </w:hyperlink>
            <w:hyperlink r:id="rId130" w:anchor="_blank" w:history="1">
              <w:r w:rsidRPr="0016117F">
                <w:rPr>
                  <w:rStyle w:val="a4"/>
                  <w:szCs w:val="24"/>
                </w:rPr>
                <w:t>.</w:t>
              </w:r>
            </w:hyperlink>
            <w:r w:rsidRPr="0016117F">
              <w:rPr>
                <w:szCs w:val="24"/>
                <w:shd w:val="clear" w:color="auto" w:fill="FFFFFF"/>
              </w:rPr>
              <w:t> This essential new knowledge can be obtained only through basic scientific research</w:t>
            </w:r>
            <w:hyperlink r:id="rId131" w:anchor="_blank" w:history="1">
              <w:r w:rsidRPr="0016117F">
                <w:rPr>
                  <w:rStyle w:val="a4"/>
                  <w:szCs w:val="24"/>
                </w:rPr>
                <w:t>.</w:t>
              </w:r>
            </w:hyperlink>
            <w:r w:rsidRPr="0016117F">
              <w:rPr>
                <w:szCs w:val="24"/>
                <w:shd w:val="clear" w:color="auto" w:fill="FFFFFF"/>
              </w:rPr>
              <w:t>” In the late-1960s, however, this view came under direct attack, because most analysts denied the model that technology simply is a result of scientific research</w:t>
            </w:r>
          </w:p>
          <w:p w:rsidR="00321944" w:rsidRPr="0016117F" w:rsidRDefault="00321944" w:rsidP="006B7018">
            <w:pPr>
              <w:jc w:val="center"/>
              <w:rPr>
                <w:b/>
                <w:u w:val="single"/>
              </w:rPr>
            </w:pPr>
            <w:r w:rsidRPr="0016117F">
              <w:rPr>
                <w:b/>
                <w:u w:val="single"/>
              </w:rPr>
              <w:t>Немецкий язык</w:t>
            </w:r>
          </w:p>
          <w:p w:rsidR="00321944" w:rsidRPr="0016117F" w:rsidRDefault="00321944" w:rsidP="00321944">
            <w:pPr>
              <w:pStyle w:val="af9"/>
              <w:numPr>
                <w:ilvl w:val="0"/>
                <w:numId w:val="214"/>
              </w:numPr>
              <w:rPr>
                <w:b/>
                <w:i/>
                <w:szCs w:val="24"/>
                <w:lang w:val="ru-RU"/>
              </w:rPr>
            </w:pPr>
            <w:r w:rsidRPr="0016117F">
              <w:rPr>
                <w:b/>
                <w:i/>
                <w:szCs w:val="24"/>
                <w:lang w:val="ru-RU"/>
              </w:rPr>
              <w:t>Напишите аннотацию к профессионально-ориентированному тексту</w:t>
            </w:r>
          </w:p>
          <w:p w:rsidR="00321944" w:rsidRPr="00321944" w:rsidRDefault="00321944" w:rsidP="006B7018">
            <w:pPr>
              <w:pStyle w:val="30"/>
              <w:suppressAutoHyphens/>
              <w:spacing w:before="280" w:after="280"/>
              <w:jc w:val="center"/>
              <w:rPr>
                <w:szCs w:val="24"/>
                <w:lang w:val="en-US"/>
              </w:rPr>
            </w:pPr>
            <w:r w:rsidRPr="0016117F">
              <w:rPr>
                <w:szCs w:val="24"/>
                <w:lang w:val="de-DE"/>
              </w:rPr>
              <w:t>Geschichte der Transportmittel</w:t>
            </w:r>
          </w:p>
          <w:p w:rsidR="00321944" w:rsidRPr="0016117F" w:rsidRDefault="00321944" w:rsidP="006B7018">
            <w:pPr>
              <w:pStyle w:val="af9"/>
              <w:ind w:left="360" w:firstLine="0"/>
              <w:rPr>
                <w:bCs/>
                <w:szCs w:val="24"/>
                <w:lang w:val="ru-RU"/>
              </w:rPr>
            </w:pPr>
            <w:r w:rsidRPr="0016117F">
              <w:rPr>
                <w:szCs w:val="24"/>
                <w:lang w:val="de-DE"/>
              </w:rPr>
              <w:t xml:space="preserve">Moderne Transportmittel wie Autos oder Flugzeuge lassen uns glauben, Mobilität wäre eine Erscheinung der </w:t>
            </w:r>
            <w:r w:rsidRPr="0016117F">
              <w:rPr>
                <w:szCs w:val="24"/>
                <w:lang w:val="de-DE"/>
              </w:rPr>
              <w:lastRenderedPageBreak/>
              <w:t xml:space="preserve">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16117F">
              <w:rPr>
                <w:bCs/>
                <w:szCs w:val="24"/>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 auf die verschiedensten Ansprüche hoch spezialisiert</w:t>
            </w:r>
          </w:p>
          <w:p w:rsidR="00321944" w:rsidRPr="0016117F" w:rsidRDefault="00321944" w:rsidP="006B7018">
            <w:pPr>
              <w:pStyle w:val="af9"/>
              <w:ind w:left="360" w:firstLine="0"/>
              <w:rPr>
                <w:b/>
                <w:i/>
                <w:szCs w:val="24"/>
                <w:lang w:val="ru-RU"/>
              </w:rPr>
            </w:pPr>
          </w:p>
          <w:p w:rsidR="00321944" w:rsidRPr="0016117F" w:rsidRDefault="00321944" w:rsidP="00321944">
            <w:pPr>
              <w:pStyle w:val="af9"/>
              <w:numPr>
                <w:ilvl w:val="0"/>
                <w:numId w:val="214"/>
              </w:numPr>
              <w:rPr>
                <w:b/>
                <w:i/>
                <w:szCs w:val="24"/>
                <w:lang w:val="ru-RU"/>
              </w:rPr>
            </w:pPr>
            <w:r w:rsidRPr="0016117F">
              <w:rPr>
                <w:b/>
                <w:i/>
                <w:szCs w:val="24"/>
                <w:lang w:val="ru-RU"/>
              </w:rPr>
              <w:t>Переведите текст технической направленности</w:t>
            </w:r>
          </w:p>
          <w:p w:rsidR="00321944" w:rsidRPr="0016117F" w:rsidRDefault="00321944" w:rsidP="006B7018">
            <w:pPr>
              <w:jc w:val="center"/>
            </w:pPr>
            <w:r w:rsidRPr="0016117F">
              <w:rPr>
                <w:b/>
                <w:lang w:val="de-DE"/>
              </w:rPr>
              <w:t>INNOVATIONEN UND IHRE BEDEUTUNG</w:t>
            </w:r>
          </w:p>
          <w:p w:rsidR="00321944" w:rsidRPr="00321944" w:rsidRDefault="00321944" w:rsidP="006B7018">
            <w:pPr>
              <w:rPr>
                <w:shd w:val="clear" w:color="auto" w:fill="FFFFFF"/>
                <w:lang w:val="en-US"/>
              </w:rPr>
            </w:pPr>
            <w:r w:rsidRPr="00321944">
              <w:rPr>
                <w:shd w:val="clear" w:color="auto" w:fill="FFFFFF"/>
                <w:lang w:val="en-US"/>
              </w:rPr>
              <w:t>Innovation bedeutet „Neuerung“ oder „Erneuerung“. Man verwendet den Begriff „Innovation“, wenn man neue Ideen und Erfindungen in neue Produkte, Dienstleistungen oder Verfahren umsetzt, die erfolgreiche Anwendung finden und den Markt durchdringen.</w:t>
            </w:r>
          </w:p>
          <w:p w:rsidR="00321944" w:rsidRPr="00321944" w:rsidRDefault="00321944" w:rsidP="006B7018">
            <w:pPr>
              <w:rPr>
                <w:shd w:val="clear" w:color="auto" w:fill="FFFFFF"/>
                <w:lang w:val="en-US"/>
              </w:rPr>
            </w:pPr>
            <w:r w:rsidRPr="00321944">
              <w:rPr>
                <w:shd w:val="clear" w:color="auto" w:fill="FFFFFF"/>
                <w:lang w:val="en-US"/>
              </w:rPr>
              <w:t xml:space="preserve">Man unterscheidet technische, organisatorische, institutionelle und soziale Innovationen. Man kann </w:t>
            </w:r>
            <w:r w:rsidRPr="00321944">
              <w:rPr>
                <w:shd w:val="clear" w:color="auto" w:fill="FFFFFF"/>
                <w:lang w:val="en-US"/>
              </w:rPr>
              <w:lastRenderedPageBreak/>
              <w:t>geschlossene Innovationen und offene Innovationen unterscheiden. Geschlossene Innovationen befinden sich ausschließlich innerhalb einer Organisation. Offene Innovationen werden weltweit verwendet.</w:t>
            </w:r>
          </w:p>
          <w:p w:rsidR="00321944" w:rsidRPr="00321944" w:rsidRDefault="00321944" w:rsidP="006B7018">
            <w:pPr>
              <w:rPr>
                <w:shd w:val="clear" w:color="auto" w:fill="FFFFFF"/>
                <w:lang w:val="en-US"/>
              </w:rPr>
            </w:pPr>
            <w:r w:rsidRPr="00321944">
              <w:rPr>
                <w:shd w:val="clear" w:color="auto" w:fill="FFFFFF"/>
                <w:lang w:val="en-US"/>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321944" w:rsidRPr="00321944" w:rsidRDefault="00321944" w:rsidP="006B7018">
            <w:pPr>
              <w:rPr>
                <w:shd w:val="clear" w:color="auto" w:fill="FFFFFF"/>
                <w:lang w:val="en-US"/>
              </w:rPr>
            </w:pPr>
            <w:r w:rsidRPr="00321944">
              <w:rPr>
                <w:shd w:val="clear" w:color="auto" w:fill="FFFFFF"/>
                <w:lang w:val="en-US"/>
              </w:rPr>
              <w:t>Die Kosmetik-Industrie hat vor gar nicht allzu langer Zeit erkannt, dass Produkte, die auf Silizium basieren, gut für die Haare, Fingernägel und die Haut sind.</w:t>
            </w:r>
          </w:p>
          <w:p w:rsidR="00321944" w:rsidRPr="00321944" w:rsidRDefault="00321944" w:rsidP="006B7018">
            <w:pPr>
              <w:rPr>
                <w:shd w:val="clear" w:color="auto" w:fill="FFFFFF"/>
                <w:lang w:val="en-US"/>
              </w:rPr>
            </w:pPr>
            <w:r w:rsidRPr="00321944">
              <w:rPr>
                <w:shd w:val="clear" w:color="auto" w:fill="FFFFFF"/>
                <w:lang w:val="en-US"/>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321944" w:rsidRPr="00321944" w:rsidRDefault="00321944" w:rsidP="006B7018">
            <w:pPr>
              <w:rPr>
                <w:shd w:val="clear" w:color="auto" w:fill="FFFFFF"/>
                <w:lang w:val="en-US"/>
              </w:rPr>
            </w:pPr>
            <w:r w:rsidRPr="00321944">
              <w:rPr>
                <w:shd w:val="clear" w:color="auto" w:fill="FFFFFF"/>
                <w:lang w:val="en-US"/>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321944" w:rsidRPr="00321944" w:rsidRDefault="00321944" w:rsidP="006B7018">
            <w:pPr>
              <w:rPr>
                <w:shd w:val="clear" w:color="auto" w:fill="FFFFFF"/>
                <w:lang w:val="en-US"/>
              </w:rPr>
            </w:pPr>
            <w:r w:rsidRPr="00321944">
              <w:rPr>
                <w:shd w:val="clear" w:color="auto" w:fill="FFFFFF"/>
                <w:lang w:val="en-US"/>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321944" w:rsidRPr="00321944" w:rsidRDefault="00321944" w:rsidP="006B7018">
            <w:pPr>
              <w:jc w:val="center"/>
              <w:rPr>
                <w:b/>
                <w:u w:val="single"/>
                <w:lang w:val="en-US"/>
              </w:rPr>
            </w:pPr>
            <w:r w:rsidRPr="00321944">
              <w:rPr>
                <w:shd w:val="clear" w:color="auto" w:fill="FFFFFF"/>
                <w:lang w:val="en-US"/>
              </w:rPr>
              <w:t>Silizium verlangsamt unseren Alterungsprozess, verstärkt das Immunsystem und findet Verwendung in zahlreichen Schönheits- und Gesundheitsprodukten.</w:t>
            </w:r>
          </w:p>
          <w:p w:rsidR="00321944" w:rsidRPr="0016117F" w:rsidRDefault="00321944" w:rsidP="006B7018">
            <w:pPr>
              <w:jc w:val="center"/>
            </w:pPr>
            <w:r w:rsidRPr="0016117F">
              <w:rPr>
                <w:b/>
                <w:u w:val="single"/>
              </w:rPr>
              <w:t>Французский язык</w:t>
            </w:r>
          </w:p>
          <w:p w:rsidR="00321944" w:rsidRPr="0016117F" w:rsidRDefault="00321944" w:rsidP="00321944">
            <w:pPr>
              <w:pStyle w:val="af9"/>
              <w:numPr>
                <w:ilvl w:val="0"/>
                <w:numId w:val="215"/>
              </w:numPr>
              <w:rPr>
                <w:b/>
                <w:i/>
                <w:szCs w:val="24"/>
                <w:lang w:val="ru-RU"/>
              </w:rPr>
            </w:pPr>
            <w:r w:rsidRPr="0016117F">
              <w:rPr>
                <w:b/>
                <w:i/>
                <w:szCs w:val="24"/>
                <w:lang w:val="ru-RU"/>
              </w:rPr>
              <w:t>Напишите аннотацию к профессионально-ориентированному тексту</w:t>
            </w:r>
          </w:p>
          <w:p w:rsidR="00321944" w:rsidRPr="0016117F" w:rsidRDefault="00321944" w:rsidP="006B7018">
            <w:pPr>
              <w:pStyle w:val="af9"/>
              <w:ind w:left="360" w:firstLine="0"/>
              <w:rPr>
                <w:b/>
                <w:i/>
                <w:szCs w:val="24"/>
                <w:lang w:val="ru-RU"/>
              </w:rPr>
            </w:pPr>
          </w:p>
          <w:p w:rsidR="00321944" w:rsidRPr="0016117F" w:rsidRDefault="00321944" w:rsidP="006B7018">
            <w:pPr>
              <w:pStyle w:val="18"/>
              <w:rPr>
                <w:rFonts w:ascii="Times New Roman" w:hAnsi="Times New Roman" w:cs="Times New Roman"/>
              </w:rPr>
            </w:pPr>
            <w:r w:rsidRPr="0016117F">
              <w:rPr>
                <w:rFonts w:ascii="Times New Roman" w:hAnsi="Times New Roman" w:cs="Times New Roman"/>
              </w:rPr>
              <w:t xml:space="preserve">Les nanosciences et nanotechnologies (d’après le grec νάνος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321944" w:rsidRPr="0016117F" w:rsidRDefault="00321944" w:rsidP="006B7018">
            <w:pPr>
              <w:pStyle w:val="18"/>
              <w:rPr>
                <w:rFonts w:ascii="Times New Roman" w:hAnsi="Times New Roman" w:cs="Times New Roman"/>
              </w:rPr>
            </w:pPr>
            <w:r w:rsidRPr="0016117F">
              <w:rPr>
                <w:rFonts w:ascii="Times New Roman" w:hAnsi="Times New Roman" w:cs="Times New Roman"/>
              </w:rPr>
              <w:t xml:space="preserve">Les NST présentent plusieurs acceptions liées à la nature transversale de cette jeune discipline. En effet, elles utilisent, tout en permettant de nouvelles possibilités, des disciplines telles que l’optique, la biologie, la </w:t>
            </w:r>
            <w:r w:rsidRPr="0016117F">
              <w:rPr>
                <w:rFonts w:ascii="Times New Roman" w:hAnsi="Times New Roman" w:cs="Times New Roman"/>
              </w:rPr>
              <w:lastRenderedPageBreak/>
              <w:t xml:space="preserve">mécanique, microtechnologie. Ainsi, comme le reconnaît le portail français officiel des NST, «les scientifiques ne sont pas unanimes quant à la définition de nanoscience et de nanotechnologie». </w:t>
            </w:r>
          </w:p>
          <w:p w:rsidR="00321944" w:rsidRPr="0016117F" w:rsidRDefault="00321944" w:rsidP="006B7018">
            <w:pPr>
              <w:pStyle w:val="18"/>
              <w:rPr>
                <w:rFonts w:ascii="Times New Roman" w:hAnsi="Times New Roman" w:cs="Times New Roman"/>
              </w:rPr>
            </w:pPr>
            <w:r w:rsidRPr="0016117F">
              <w:rPr>
                <w:rFonts w:ascii="Times New Roman" w:hAnsi="Times New Roman" w:cs="Times New Roman"/>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321944" w:rsidRPr="0016117F" w:rsidRDefault="00321944" w:rsidP="006B7018">
            <w:pPr>
              <w:pStyle w:val="18"/>
              <w:rPr>
                <w:rFonts w:ascii="Times New Roman" w:hAnsi="Times New Roman" w:cs="Times New Roman"/>
              </w:rPr>
            </w:pPr>
            <w:r w:rsidRPr="0016117F">
              <w:rPr>
                <w:rFonts w:ascii="Times New Roman" w:hAnsi="Times New Roman" w:cs="Times New Roman"/>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321944" w:rsidRPr="00321944" w:rsidRDefault="00321944" w:rsidP="006B7018">
            <w:pPr>
              <w:pStyle w:val="7"/>
              <w:jc w:val="left"/>
              <w:rPr>
                <w:rFonts w:ascii="Times New Roman" w:hAnsi="Times New Roman" w:cs="Times New Roman"/>
                <w:color w:val="auto"/>
                <w:lang w:val="en-US"/>
              </w:rPr>
            </w:pPr>
            <w:r w:rsidRPr="00321944">
              <w:rPr>
                <w:rFonts w:ascii="Times New Roman" w:hAnsi="Times New Roman" w:cs="Times New Roman"/>
                <w:color w:val="auto"/>
                <w:lang w:val="en-US"/>
              </w:rPr>
              <w:t xml:space="preserve">Physique des nanosciences </w:t>
            </w:r>
          </w:p>
          <w:p w:rsidR="00321944" w:rsidRPr="0016117F" w:rsidRDefault="00321944" w:rsidP="006B7018">
            <w:pPr>
              <w:pStyle w:val="18"/>
              <w:rPr>
                <w:rFonts w:ascii="Times New Roman" w:hAnsi="Times New Roman" w:cs="Times New Roman"/>
              </w:rPr>
            </w:pPr>
            <w:r w:rsidRPr="0016117F">
              <w:rPr>
                <w:rFonts w:ascii="Times New Roman" w:hAnsi="Times New Roman" w:cs="Times New Roman"/>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321944" w:rsidRPr="0016117F" w:rsidRDefault="00321944" w:rsidP="00321944">
            <w:pPr>
              <w:pStyle w:val="212"/>
              <w:numPr>
                <w:ilvl w:val="0"/>
                <w:numId w:val="216"/>
              </w:numPr>
              <w:tabs>
                <w:tab w:val="clear" w:pos="720"/>
                <w:tab w:val="num" w:pos="643"/>
              </w:tabs>
              <w:ind w:left="643"/>
              <w:rPr>
                <w:lang w:val="en-US"/>
              </w:rPr>
            </w:pPr>
            <w:r w:rsidRPr="0016117F">
              <w:rPr>
                <w:lang w:val="en-US"/>
              </w:rP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321944" w:rsidRPr="0016117F" w:rsidRDefault="00321944" w:rsidP="00321944">
            <w:pPr>
              <w:pStyle w:val="212"/>
              <w:numPr>
                <w:ilvl w:val="0"/>
                <w:numId w:val="216"/>
              </w:numPr>
              <w:tabs>
                <w:tab w:val="clear" w:pos="720"/>
                <w:tab w:val="num" w:pos="643"/>
              </w:tabs>
              <w:ind w:left="643"/>
              <w:rPr>
                <w:lang w:val="en-US"/>
              </w:rPr>
            </w:pPr>
            <w:r w:rsidRPr="0016117F">
              <w:rPr>
                <w:lang w:val="en-US"/>
              </w:rPr>
              <w:t xml:space="preserve">quantification de la chaleur: de même dans un circuit de taille nanométrique, on a observé que la chaleur se propage de manière quantifiée. </w:t>
            </w:r>
          </w:p>
          <w:p w:rsidR="00321944" w:rsidRPr="00321944" w:rsidRDefault="00321944" w:rsidP="006B7018">
            <w:pPr>
              <w:pStyle w:val="af9"/>
              <w:ind w:left="360" w:firstLine="0"/>
              <w:rPr>
                <w:szCs w:val="24"/>
              </w:rPr>
            </w:pPr>
            <w:r w:rsidRPr="0016117F">
              <w:rPr>
                <w:szCs w:val="24"/>
                <w:lang w:val="de-DE"/>
              </w:rPr>
              <w:lastRenderedPageBreak/>
              <w:t>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w:t>
            </w:r>
          </w:p>
          <w:p w:rsidR="00321944" w:rsidRPr="00321944" w:rsidRDefault="00321944" w:rsidP="006B7018">
            <w:pPr>
              <w:pStyle w:val="af9"/>
              <w:ind w:left="360" w:firstLine="0"/>
              <w:rPr>
                <w:b/>
                <w:i/>
                <w:szCs w:val="24"/>
              </w:rPr>
            </w:pPr>
          </w:p>
          <w:p w:rsidR="00321944" w:rsidRPr="0016117F" w:rsidRDefault="00321944" w:rsidP="00321944">
            <w:pPr>
              <w:pStyle w:val="af9"/>
              <w:numPr>
                <w:ilvl w:val="0"/>
                <w:numId w:val="215"/>
              </w:numPr>
              <w:rPr>
                <w:b/>
                <w:i/>
                <w:szCs w:val="24"/>
                <w:lang w:val="ru-RU"/>
              </w:rPr>
            </w:pPr>
            <w:r w:rsidRPr="0016117F">
              <w:rPr>
                <w:b/>
                <w:i/>
                <w:szCs w:val="24"/>
                <w:lang w:val="ru-RU"/>
              </w:rPr>
              <w:t>Переведите текст технической направленности</w:t>
            </w:r>
          </w:p>
          <w:p w:rsidR="00321944" w:rsidRPr="0016117F" w:rsidRDefault="00321944" w:rsidP="006B7018">
            <w:pPr>
              <w:pStyle w:val="18"/>
              <w:jc w:val="center"/>
              <w:rPr>
                <w:rFonts w:ascii="Times New Roman" w:hAnsi="Times New Roman" w:cs="Times New Roman"/>
              </w:rPr>
            </w:pPr>
            <w:r w:rsidRPr="0016117F">
              <w:rPr>
                <w:rFonts w:ascii="Times New Roman" w:hAnsi="Times New Roman" w:cs="Times New Roman"/>
                <w:b/>
              </w:rPr>
              <w:t>Sécurité et conditions de travail</w:t>
            </w:r>
          </w:p>
          <w:p w:rsidR="00321944" w:rsidRPr="0016117F" w:rsidRDefault="00321944" w:rsidP="006B7018">
            <w:pPr>
              <w:pStyle w:val="Default"/>
              <w:jc w:val="both"/>
              <w:rPr>
                <w:color w:val="auto"/>
                <w:lang w:val="en-US"/>
              </w:rPr>
            </w:pPr>
            <w:r w:rsidRPr="0016117F">
              <w:rPr>
                <w:color w:val="auto"/>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321944" w:rsidRPr="0016117F" w:rsidRDefault="00321944" w:rsidP="006B7018">
            <w:pPr>
              <w:pStyle w:val="Default"/>
              <w:jc w:val="both"/>
              <w:rPr>
                <w:color w:val="auto"/>
                <w:lang w:val="en-US"/>
              </w:rPr>
            </w:pPr>
            <w:r w:rsidRPr="0016117F">
              <w:rPr>
                <w:bCs/>
                <w:color w:val="auto"/>
                <w:lang w:val="en-US"/>
              </w:rPr>
              <w:t xml:space="preserve">Qu’est-ce qu’un accident du travail ? </w:t>
            </w:r>
          </w:p>
          <w:p w:rsidR="00321944" w:rsidRPr="0016117F" w:rsidRDefault="00321944" w:rsidP="006B7018">
            <w:pPr>
              <w:pStyle w:val="Default"/>
              <w:jc w:val="both"/>
              <w:rPr>
                <w:color w:val="auto"/>
                <w:lang w:val="en-US"/>
              </w:rPr>
            </w:pPr>
            <w:r w:rsidRPr="0016117F">
              <w:rPr>
                <w:color w:val="auto"/>
                <w:lang w:val="en-US"/>
              </w:rPr>
              <w:t xml:space="preserve">Il s’agit d’un accident survenu, par le fait ou à l’occasion du travail, à un salarié ou à une personne travaillant, à quelque titre ou en quelque lieu que ce soit, pour un ou plusieurs employeurs. </w:t>
            </w:r>
          </w:p>
          <w:p w:rsidR="00321944" w:rsidRPr="0016117F" w:rsidRDefault="00321944" w:rsidP="006B7018">
            <w:pPr>
              <w:pStyle w:val="Default"/>
              <w:jc w:val="both"/>
              <w:rPr>
                <w:color w:val="auto"/>
                <w:lang w:val="en-US"/>
              </w:rPr>
            </w:pPr>
            <w:r w:rsidRPr="0016117F">
              <w:rPr>
                <w:color w:val="auto"/>
                <w:lang w:val="en-US"/>
              </w:rPr>
              <w:t xml:space="preserve">Plusieurs critères doivent être réunis pour autoriser la qualification d’accident du travail : </w:t>
            </w:r>
          </w:p>
          <w:p w:rsidR="00321944" w:rsidRPr="0016117F" w:rsidRDefault="00321944" w:rsidP="006B7018">
            <w:pPr>
              <w:pStyle w:val="Default"/>
              <w:spacing w:after="57"/>
              <w:jc w:val="both"/>
              <w:rPr>
                <w:color w:val="auto"/>
                <w:lang w:val="en-US"/>
              </w:rPr>
            </w:pPr>
            <w:r w:rsidRPr="0016117F">
              <w:rPr>
                <w:color w:val="auto"/>
                <w:lang w:val="en-US"/>
              </w:rPr>
              <w:t>•</w:t>
            </w:r>
            <w:r w:rsidRPr="0016117F">
              <w:rPr>
                <w:color w:val="auto"/>
                <w:lang w:val="en-US"/>
              </w:rPr>
              <w:tab/>
              <w:t xml:space="preserve">le caractère soudain de l’événement (éblouissement, coupure, chute…) ou l’apparition soudaine d’une lésion (douleur lombaire à l’occasion d’une manutention), critères qui distinguent l’accident de la maladie, laquelle apparaît de façon lente et progressive ; </w:t>
            </w:r>
          </w:p>
          <w:p w:rsidR="00321944" w:rsidRPr="0016117F" w:rsidRDefault="00321944" w:rsidP="006B7018">
            <w:pPr>
              <w:pStyle w:val="Default"/>
              <w:spacing w:after="57"/>
              <w:jc w:val="both"/>
              <w:rPr>
                <w:color w:val="auto"/>
                <w:lang w:val="en-US"/>
              </w:rPr>
            </w:pPr>
            <w:r w:rsidRPr="0016117F">
              <w:rPr>
                <w:color w:val="auto"/>
                <w:lang w:val="en-US"/>
              </w:rPr>
              <w:t>•</w:t>
            </w:r>
            <w:r w:rsidRPr="0016117F">
              <w:rPr>
                <w:color w:val="auto"/>
                <w:lang w:val="en-US"/>
              </w:rPr>
              <w:tab/>
              <w:t xml:space="preserve">l’existence d’une lésion corporelle, quelle que soit son importance. Ce critère est apprécié largement ; a même été retenue l’apparition de troubles psychiques à la suite d’un entretien d’évaluation ; </w:t>
            </w:r>
          </w:p>
          <w:p w:rsidR="00321944" w:rsidRPr="0016117F" w:rsidRDefault="00321944" w:rsidP="006B7018">
            <w:pPr>
              <w:pStyle w:val="Default"/>
              <w:jc w:val="both"/>
              <w:rPr>
                <w:color w:val="auto"/>
                <w:lang w:val="en-US"/>
              </w:rPr>
            </w:pPr>
            <w:r w:rsidRPr="0016117F">
              <w:rPr>
                <w:color w:val="auto"/>
                <w:lang w:val="en-US"/>
              </w:rPr>
              <w:t>•</w:t>
            </w:r>
            <w:r w:rsidRPr="0016117F">
              <w:rPr>
                <w:color w:val="auto"/>
                <w:lang w:val="en-US"/>
              </w:rPr>
              <w:tab/>
              <w:t xml:space="preserve">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w:t>
            </w:r>
            <w:r w:rsidRPr="0016117F">
              <w:rPr>
                <w:color w:val="auto"/>
                <w:lang w:val="en-US"/>
              </w:rPr>
              <w:lastRenderedPageBreak/>
              <w:t xml:space="preserve">d’une rixe3 survenue en dehors du temps et du lieu de travail mais pour des motifs liés à l’activité professionnelle). </w:t>
            </w:r>
          </w:p>
          <w:p w:rsidR="00321944" w:rsidRPr="0016117F" w:rsidRDefault="00321944" w:rsidP="006B7018">
            <w:pPr>
              <w:pStyle w:val="Default"/>
              <w:jc w:val="both"/>
              <w:rPr>
                <w:color w:val="auto"/>
                <w:lang w:val="en-US"/>
              </w:rPr>
            </w:pPr>
            <w:r w:rsidRPr="0016117F">
              <w:rPr>
                <w:bCs/>
                <w:color w:val="auto"/>
                <w:lang w:val="en-US"/>
              </w:rPr>
              <w:t xml:space="preserve">Un accident de trajet ? </w:t>
            </w:r>
          </w:p>
          <w:p w:rsidR="00321944" w:rsidRPr="0016117F" w:rsidRDefault="00321944" w:rsidP="006B7018">
            <w:pPr>
              <w:pStyle w:val="Default"/>
              <w:jc w:val="both"/>
              <w:rPr>
                <w:color w:val="auto"/>
                <w:lang w:val="en-US"/>
              </w:rPr>
            </w:pPr>
            <w:r w:rsidRPr="0016117F">
              <w:rPr>
                <w:color w:val="auto"/>
                <w:lang w:val="en-US"/>
              </w:rPr>
              <w:t xml:space="preserve">Considéré comme accident du travail, l’accident de trajet est celui qui survient lors du parcours normal aller-retour effectué par le salarié entre : </w:t>
            </w:r>
          </w:p>
          <w:p w:rsidR="00321944" w:rsidRPr="0016117F" w:rsidRDefault="00321944" w:rsidP="006B7018">
            <w:pPr>
              <w:pStyle w:val="Default"/>
              <w:jc w:val="both"/>
              <w:rPr>
                <w:color w:val="auto"/>
                <w:lang w:val="en-US"/>
              </w:rPr>
            </w:pPr>
            <w:r w:rsidRPr="0016117F">
              <w:rPr>
                <w:color w:val="auto"/>
                <w:lang w:val="en-US"/>
              </w:rPr>
              <w:t>•</w:t>
            </w:r>
            <w:r w:rsidRPr="0016117F">
              <w:rPr>
                <w:color w:val="auto"/>
                <w:lang w:val="en-US"/>
              </w:rPr>
              <w:tab/>
              <w:t xml:space="preserve">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321944" w:rsidRPr="0016117F" w:rsidRDefault="00321944" w:rsidP="006B7018">
            <w:pPr>
              <w:pStyle w:val="Default"/>
              <w:jc w:val="both"/>
              <w:rPr>
                <w:color w:val="auto"/>
                <w:lang w:val="en-US"/>
              </w:rPr>
            </w:pPr>
            <w:r w:rsidRPr="0016117F">
              <w:rPr>
                <w:color w:val="auto"/>
                <w:lang w:val="en-US"/>
              </w:rPr>
              <w:t>•</w:t>
            </w:r>
            <w:r w:rsidRPr="0016117F">
              <w:rPr>
                <w:color w:val="auto"/>
                <w:lang w:val="en-US"/>
              </w:rPr>
              <w:tab/>
              <w:t xml:space="preserve">le lieu de travail et celui où il prend habituellement ses repas (restaurant, cantine…). </w:t>
            </w:r>
          </w:p>
          <w:p w:rsidR="00321944" w:rsidRPr="0016117F" w:rsidRDefault="00321944" w:rsidP="006B7018">
            <w:pPr>
              <w:pStyle w:val="Default"/>
              <w:jc w:val="both"/>
              <w:rPr>
                <w:color w:val="auto"/>
                <w:lang w:val="en-US"/>
              </w:rPr>
            </w:pPr>
            <w:r w:rsidRPr="0016117F">
              <w:rPr>
                <w:bCs/>
                <w:color w:val="auto"/>
                <w:lang w:val="de-DE"/>
              </w:rPr>
              <w:t xml:space="preserve">Et une maladie professionnelle ? </w:t>
            </w:r>
          </w:p>
          <w:p w:rsidR="00321944" w:rsidRPr="0016117F" w:rsidRDefault="00321944" w:rsidP="006B7018">
            <w:pPr>
              <w:pStyle w:val="Default"/>
              <w:jc w:val="both"/>
              <w:rPr>
                <w:color w:val="auto"/>
                <w:lang w:val="en-US"/>
              </w:rPr>
            </w:pPr>
            <w:r w:rsidRPr="0016117F">
              <w:rPr>
                <w:color w:val="auto"/>
                <w:lang w:val="de-DE"/>
              </w:rPr>
              <w:t>Est présumée d’origine professionnelle, toute maladie inscrite dans l’un des tableaux de maladies professionnelles.</w:t>
            </w:r>
          </w:p>
          <w:p w:rsidR="00321944" w:rsidRPr="0016117F" w:rsidRDefault="00321944" w:rsidP="006B7018">
            <w:pPr>
              <w:pStyle w:val="Default"/>
              <w:jc w:val="both"/>
              <w:rPr>
                <w:color w:val="auto"/>
                <w:lang w:val="en-US"/>
              </w:rPr>
            </w:pPr>
            <w:r w:rsidRPr="0016117F">
              <w:rPr>
                <w:bCs/>
                <w:color w:val="auto"/>
                <w:lang w:val="en-US"/>
              </w:rPr>
              <w:t xml:space="preserve">A savoir : </w:t>
            </w:r>
          </w:p>
          <w:p w:rsidR="00321944" w:rsidRPr="0016117F" w:rsidRDefault="00321944" w:rsidP="006B7018">
            <w:pPr>
              <w:pStyle w:val="Default"/>
              <w:jc w:val="both"/>
              <w:rPr>
                <w:color w:val="auto"/>
                <w:lang w:val="de-DE"/>
              </w:rPr>
            </w:pPr>
            <w:r w:rsidRPr="0016117F">
              <w:rPr>
                <w:color w:val="auto"/>
                <w:lang w:val="de-DE"/>
              </w:rPr>
              <w:t>La durée de l’arrêt de travail consécutif à un accident ou une maladie professionnelle est prise en compte pour la détermination de tous les avantages légaux et conventionnels liés à l’ancienneté dans l’entreprise.</w:t>
            </w:r>
          </w:p>
          <w:p w:rsidR="00321944" w:rsidRPr="0016117F" w:rsidRDefault="00321944" w:rsidP="006B7018">
            <w:pPr>
              <w:pStyle w:val="af8"/>
              <w:jc w:val="both"/>
              <w:rPr>
                <w:rFonts w:ascii="Times New Roman" w:hAnsi="Times New Roman"/>
                <w:sz w:val="24"/>
                <w:szCs w:val="24"/>
                <w:lang w:val="en-US"/>
              </w:rPr>
            </w:pPr>
          </w:p>
        </w:tc>
      </w:tr>
    </w:tbl>
    <w:p w:rsidR="00321944" w:rsidRPr="00321944" w:rsidRDefault="00321944" w:rsidP="002E5AE5">
      <w:pPr>
        <w:pStyle w:val="ae"/>
        <w:rPr>
          <w:lang w:val="en-US"/>
        </w:rPr>
        <w:sectPr w:rsidR="00321944" w:rsidRPr="00321944">
          <w:pgSz w:w="16840" w:h="11907" w:orient="landscape"/>
          <w:pgMar w:top="1701" w:right="567" w:bottom="851" w:left="567" w:header="720" w:footer="720" w:gutter="0"/>
          <w:cols w:space="720"/>
        </w:sectPr>
      </w:pPr>
    </w:p>
    <w:p w:rsidR="00D43169" w:rsidRPr="00EE75C4" w:rsidRDefault="00D43169" w:rsidP="00D43169">
      <w:pPr>
        <w:pStyle w:val="af8"/>
        <w:rPr>
          <w:rFonts w:ascii="Times New Roman" w:hAnsi="Times New Roman"/>
          <w:b/>
          <w:sz w:val="24"/>
          <w:szCs w:val="24"/>
        </w:rPr>
      </w:pPr>
      <w:r w:rsidRPr="00EE75C4">
        <w:rPr>
          <w:rFonts w:ascii="Times New Roman" w:hAnsi="Times New Roman"/>
          <w:b/>
          <w:sz w:val="24"/>
          <w:szCs w:val="24"/>
        </w:rPr>
        <w:lastRenderedPageBreak/>
        <w:t xml:space="preserve">б) Порядок проведения промежуточной аттестации, показатели и критерии оценки.  </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Оценка планируемой иноязычной коммуникативной компетенции, которую требуется сформировать в рамках дисциплины «Иностранный язык», осуществляется по результатам:</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 текущего 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 промежуточного контроля, проверяющего уровень 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 xml:space="preserve">- рубежного контроля, проверяющего 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D43169" w:rsidRPr="00EE75C4" w:rsidRDefault="00D43169" w:rsidP="00D43169">
      <w:pPr>
        <w:pStyle w:val="af8"/>
        <w:rPr>
          <w:rFonts w:ascii="Times New Roman" w:hAnsi="Times New Roman"/>
          <w:b/>
          <w:sz w:val="24"/>
          <w:szCs w:val="24"/>
        </w:rPr>
      </w:pPr>
      <w:r w:rsidRPr="00EE75C4">
        <w:rPr>
          <w:rFonts w:ascii="Times New Roman" w:hAnsi="Times New Roman"/>
          <w:b/>
          <w:sz w:val="24"/>
          <w:szCs w:val="24"/>
        </w:rPr>
        <w:t>Критерии оценки знаний студентов при проведении зачета</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Зачтено, если:</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При ответе допустимы некоторые неточности, не имеющие принципиального характера и не искажающие основного смысла.</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Не зачтено, если:</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 студент не владеет навыками письменной и устной иноязычной речи на достаточном уровне. При ответе допускает большое количество ошибок.</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Критерии оценки иноязычной коммуникативной компетенции студента на экзамене</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Критерии оценки:</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55% правильных ответов – оценка «удовлетворительно»,</w:t>
      </w:r>
    </w:p>
    <w:p w:rsidR="00D43169" w:rsidRPr="00EE75C4" w:rsidRDefault="00D43169" w:rsidP="00D43169">
      <w:pPr>
        <w:pStyle w:val="af8"/>
        <w:jc w:val="both"/>
        <w:rPr>
          <w:rFonts w:ascii="Times New Roman" w:hAnsi="Times New Roman"/>
          <w:sz w:val="24"/>
          <w:szCs w:val="24"/>
        </w:rPr>
      </w:pPr>
      <w:r w:rsidRPr="00EE75C4">
        <w:rPr>
          <w:rFonts w:ascii="Times New Roman" w:hAnsi="Times New Roman"/>
          <w:sz w:val="24"/>
          <w:szCs w:val="24"/>
        </w:rPr>
        <w:t>75% правильных ответов – оценка «хорошо»,</w:t>
      </w:r>
    </w:p>
    <w:p w:rsidR="00D43169" w:rsidRPr="00EE75C4" w:rsidRDefault="00D43169" w:rsidP="00D43169">
      <w:pPr>
        <w:pStyle w:val="af8"/>
        <w:jc w:val="both"/>
        <w:rPr>
          <w:rFonts w:ascii="Times New Roman" w:hAnsi="Times New Roman"/>
          <w:b/>
          <w:sz w:val="24"/>
          <w:szCs w:val="24"/>
        </w:rPr>
      </w:pPr>
      <w:r w:rsidRPr="00EE75C4">
        <w:rPr>
          <w:rFonts w:ascii="Times New Roman" w:hAnsi="Times New Roman"/>
          <w:sz w:val="24"/>
          <w:szCs w:val="24"/>
        </w:rPr>
        <w:t>85-100% правильных ответов – оценка «отлично»</w:t>
      </w:r>
      <w:r w:rsidRPr="00EE75C4">
        <w:rPr>
          <w:rFonts w:ascii="Times New Roman" w:hAnsi="Times New Roman"/>
          <w:b/>
          <w:sz w:val="24"/>
          <w:szCs w:val="24"/>
        </w:rPr>
        <w:t>.</w:t>
      </w:r>
    </w:p>
    <w:p w:rsidR="008363D3" w:rsidRPr="00043AFC" w:rsidRDefault="008363D3" w:rsidP="002E5AE5">
      <w:pPr>
        <w:pStyle w:val="20"/>
      </w:pPr>
      <w:r w:rsidRPr="00043AFC">
        <w:t>Показатели и критерии оценивания экзамена:</w:t>
      </w:r>
    </w:p>
    <w:p w:rsidR="008363D3" w:rsidRPr="00043AFC" w:rsidRDefault="008363D3" w:rsidP="002E5AE5">
      <w:pPr>
        <w:pStyle w:val="ae"/>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8363D3" w:rsidRPr="00043AFC" w:rsidRDefault="008363D3" w:rsidP="002E5AE5">
      <w:pPr>
        <w:pStyle w:val="2b"/>
      </w:pPr>
      <w:r w:rsidRPr="00043AFC">
        <w:t xml:space="preserve">– на оценку </w:t>
      </w:r>
      <w:r w:rsidRPr="00043AFC">
        <w:rPr>
          <w:b/>
        </w:rPr>
        <w:t>«отлично»</w:t>
      </w:r>
      <w:r w:rsidRPr="00043AFC">
        <w:t xml:space="preserve"> (5 баллов)  –  85-100% правильных ответов</w:t>
      </w:r>
    </w:p>
    <w:p w:rsidR="008363D3" w:rsidRPr="00043AFC" w:rsidRDefault="008363D3" w:rsidP="002E5AE5">
      <w:pPr>
        <w:pStyle w:val="2b"/>
      </w:pPr>
      <w:r w:rsidRPr="00043AFC">
        <w:t xml:space="preserve">– на оценку </w:t>
      </w:r>
      <w:r w:rsidRPr="00043AFC">
        <w:rPr>
          <w:b/>
        </w:rPr>
        <w:t>«хорошо»</w:t>
      </w:r>
      <w:r w:rsidRPr="00043AFC">
        <w:t xml:space="preserve"> (4 балла)  –  75% правильных ответов</w:t>
      </w:r>
    </w:p>
    <w:p w:rsidR="008363D3" w:rsidRPr="00043AFC" w:rsidRDefault="008363D3" w:rsidP="002E5AE5">
      <w:pPr>
        <w:pStyle w:val="2b"/>
      </w:pPr>
      <w:r w:rsidRPr="00043AFC">
        <w:t xml:space="preserve">– на оценку </w:t>
      </w:r>
      <w:r w:rsidRPr="00043AFC">
        <w:rPr>
          <w:b/>
        </w:rPr>
        <w:t>«удовлетворительно»</w:t>
      </w:r>
      <w:r w:rsidRPr="00043AFC">
        <w:t xml:space="preserve"> (3 балла)  –  55% правильных ответов</w:t>
      </w:r>
    </w:p>
    <w:p w:rsidR="008363D3" w:rsidRPr="00043AFC" w:rsidRDefault="008363D3" w:rsidP="002E5AE5">
      <w:pPr>
        <w:pStyle w:val="2b"/>
      </w:pPr>
      <w:r w:rsidRPr="00043AFC">
        <w:t xml:space="preserve">– на оценку </w:t>
      </w:r>
      <w:r w:rsidRPr="00043AFC">
        <w:rPr>
          <w:b/>
        </w:rPr>
        <w:t>«неудовлетворительно»</w:t>
      </w:r>
      <w:r w:rsidRPr="00043AFC">
        <w:t xml:space="preserve"> (2 балла)  –  менее 55% правильных ответов </w:t>
      </w:r>
    </w:p>
    <w:p w:rsidR="008363D3" w:rsidRPr="00637D0A" w:rsidRDefault="008363D3" w:rsidP="002E5AE5">
      <w:pPr>
        <w:pStyle w:val="2b"/>
        <w:rPr>
          <w:i/>
        </w:rPr>
      </w:pPr>
      <w:r w:rsidRPr="00043AFC">
        <w:rPr>
          <w:i/>
        </w:rPr>
        <w:t xml:space="preserve">– на оценку </w:t>
      </w:r>
      <w:r w:rsidRPr="00043AFC">
        <w:rPr>
          <w:b/>
          <w:i/>
        </w:rPr>
        <w:t>«неудовлетворительно»</w:t>
      </w:r>
      <w:r w:rsidRPr="00043AFC">
        <w:rPr>
          <w:i/>
        </w:rPr>
        <w:t xml:space="preserve"> (1 балл) – </w:t>
      </w:r>
      <w:r w:rsidRPr="00043AFC">
        <w:t xml:space="preserve">обучающийся не может показать знания на уровне выполнения заданий экзаменационного итогового теста, не может </w:t>
      </w:r>
      <w:r w:rsidRPr="00043AFC">
        <w:lastRenderedPageBreak/>
        <w:t>показать интеллектуальные навыки практического выполнения простых заданий.</w:t>
      </w:r>
    </w:p>
    <w:p w:rsidR="00D43169" w:rsidRPr="00EE75C4" w:rsidRDefault="00D43169" w:rsidP="00B437EA">
      <w:pPr>
        <w:pStyle w:val="af8"/>
        <w:jc w:val="both"/>
        <w:rPr>
          <w:rFonts w:ascii="Times New Roman" w:hAnsi="Times New Roman"/>
          <w:b/>
          <w:sz w:val="24"/>
          <w:szCs w:val="24"/>
        </w:rPr>
      </w:pPr>
    </w:p>
    <w:p w:rsidR="00D85556" w:rsidRPr="00EE75C4" w:rsidRDefault="00D85556" w:rsidP="00B437EA">
      <w:pPr>
        <w:pStyle w:val="af8"/>
        <w:jc w:val="both"/>
        <w:rPr>
          <w:rFonts w:ascii="Times New Roman" w:hAnsi="Times New Roman"/>
          <w:b/>
          <w:sz w:val="24"/>
          <w:szCs w:val="24"/>
        </w:rPr>
      </w:pPr>
      <w:r w:rsidRPr="00EE75C4">
        <w:rPr>
          <w:rFonts w:ascii="Times New Roman" w:hAnsi="Times New Roman"/>
          <w:b/>
          <w:sz w:val="24"/>
          <w:szCs w:val="24"/>
        </w:rPr>
        <w:t>Примеры заданий для проведения зачёта 1-2 семестр (АНГЛИЙСКИЙ ЯЗЫК)</w:t>
      </w:r>
    </w:p>
    <w:p w:rsidR="00D85556" w:rsidRPr="00EE75C4" w:rsidRDefault="00D85556" w:rsidP="00B437EA">
      <w:pPr>
        <w:pStyle w:val="af8"/>
        <w:jc w:val="both"/>
        <w:rPr>
          <w:rFonts w:ascii="Times New Roman" w:hAnsi="Times New Roman"/>
          <w:b/>
          <w:sz w:val="24"/>
          <w:szCs w:val="24"/>
        </w:rPr>
      </w:pPr>
      <w:r w:rsidRPr="00EE75C4">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val="en-US" w:eastAsia="en-US"/>
              </w:rPr>
            </w:pPr>
            <w:r w:rsidRPr="00EE75C4">
              <w:rPr>
                <w:lang w:val="en-US" w:eastAsia="en-US"/>
              </w:rPr>
              <w:t>A first-year student</w:t>
            </w:r>
          </w:p>
        </w:tc>
        <w:tc>
          <w:tcPr>
            <w:tcW w:w="4786" w:type="dxa"/>
          </w:tcPr>
          <w:p w:rsidR="00D85556" w:rsidRPr="00EE75C4" w:rsidRDefault="00D85556" w:rsidP="009079F6">
            <w:pPr>
              <w:rPr>
                <w:lang w:eastAsia="en-US"/>
              </w:rPr>
            </w:pPr>
            <w:r w:rsidRPr="00EE75C4">
              <w:rPr>
                <w:lang w:eastAsia="en-US"/>
              </w:rPr>
              <w:t>Хорошо образованный</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A Bachelor degree</w:t>
            </w:r>
          </w:p>
        </w:tc>
        <w:tc>
          <w:tcPr>
            <w:tcW w:w="4786" w:type="dxa"/>
          </w:tcPr>
          <w:p w:rsidR="00D85556" w:rsidRPr="00EE75C4" w:rsidRDefault="00D85556" w:rsidP="009079F6">
            <w:pPr>
              <w:rPr>
                <w:lang w:eastAsia="en-US"/>
              </w:rPr>
            </w:pPr>
            <w:r w:rsidRPr="00EE75C4">
              <w:rPr>
                <w:lang w:eastAsia="en-US"/>
              </w:rPr>
              <w:t>Первокурсник</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Well-educated</w:t>
            </w:r>
          </w:p>
        </w:tc>
        <w:tc>
          <w:tcPr>
            <w:tcW w:w="4786" w:type="dxa"/>
          </w:tcPr>
          <w:p w:rsidR="00D85556" w:rsidRPr="00EE75C4" w:rsidRDefault="00D85556" w:rsidP="009079F6">
            <w:pPr>
              <w:rPr>
                <w:lang w:eastAsia="en-US"/>
              </w:rPr>
            </w:pPr>
            <w:r w:rsidRPr="00EE75C4">
              <w:rPr>
                <w:lang w:eastAsia="en-US"/>
              </w:rPr>
              <w:t>Степень бакалавра</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To run the household</w:t>
            </w:r>
          </w:p>
        </w:tc>
        <w:tc>
          <w:tcPr>
            <w:tcW w:w="4786" w:type="dxa"/>
          </w:tcPr>
          <w:p w:rsidR="00D85556" w:rsidRPr="00EE75C4" w:rsidRDefault="00D85556" w:rsidP="009079F6">
            <w:pPr>
              <w:rPr>
                <w:lang w:eastAsia="en-US"/>
              </w:rPr>
            </w:pPr>
            <w:r w:rsidRPr="00EE75C4">
              <w:rPr>
                <w:lang w:eastAsia="en-US"/>
              </w:rPr>
              <w:t>Обязанности по дому</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Duties about the house</w:t>
            </w:r>
          </w:p>
        </w:tc>
        <w:tc>
          <w:tcPr>
            <w:tcW w:w="4786" w:type="dxa"/>
          </w:tcPr>
          <w:p w:rsidR="00D85556" w:rsidRPr="00EE75C4" w:rsidRDefault="00D85556" w:rsidP="009079F6">
            <w:pPr>
              <w:rPr>
                <w:lang w:eastAsia="en-US"/>
              </w:rPr>
            </w:pPr>
            <w:r w:rsidRPr="00EE75C4">
              <w:rPr>
                <w:lang w:eastAsia="en-US"/>
              </w:rPr>
              <w:t>Вести домашнее хозйство</w:t>
            </w:r>
          </w:p>
        </w:tc>
      </w:tr>
    </w:tbl>
    <w:p w:rsidR="00D85556" w:rsidRPr="002E5AE5" w:rsidRDefault="00D85556" w:rsidP="002E5AE5">
      <w:pPr>
        <w:pStyle w:val="ae"/>
        <w:rPr>
          <w:b/>
          <w:i/>
        </w:rPr>
      </w:pPr>
      <w:r w:rsidRPr="002E5AE5">
        <w:rPr>
          <w:b/>
          <w:i/>
        </w:rPr>
        <w:t>Соотнесите английские слова и выражения с их русскими эквивалентами по теме «Мои планы на будущее»</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val="en-US" w:eastAsia="en-US"/>
              </w:rPr>
            </w:pPr>
            <w:r w:rsidRPr="00EE75C4">
              <w:rPr>
                <w:lang w:val="en-US" w:eastAsia="en-US"/>
              </w:rPr>
              <w:t xml:space="preserve">An </w:t>
            </w:r>
            <w:r w:rsidRPr="00EE75C4">
              <w:rPr>
                <w:lang w:eastAsia="en-US"/>
              </w:rPr>
              <w:t>area of specialization</w:t>
            </w:r>
          </w:p>
        </w:tc>
        <w:tc>
          <w:tcPr>
            <w:tcW w:w="4786" w:type="dxa"/>
          </w:tcPr>
          <w:p w:rsidR="00D85556" w:rsidRPr="00EE75C4" w:rsidRDefault="00D85556" w:rsidP="009079F6">
            <w:pPr>
              <w:rPr>
                <w:lang w:eastAsia="en-US"/>
              </w:rPr>
            </w:pPr>
            <w:r w:rsidRPr="00EE75C4">
              <w:rPr>
                <w:lang w:eastAsia="en-US"/>
              </w:rPr>
              <w:t>Дальнейшее развитие</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Further development</w:t>
            </w:r>
          </w:p>
        </w:tc>
        <w:tc>
          <w:tcPr>
            <w:tcW w:w="4786" w:type="dxa"/>
          </w:tcPr>
          <w:p w:rsidR="00D85556" w:rsidRPr="00EE75C4" w:rsidRDefault="00D85556" w:rsidP="009079F6">
            <w:pPr>
              <w:rPr>
                <w:lang w:eastAsia="en-US"/>
              </w:rPr>
            </w:pPr>
            <w:r w:rsidRPr="00EE75C4">
              <w:rPr>
                <w:lang w:eastAsia="en-US"/>
              </w:rPr>
              <w:t>Способности и навыки</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Abilities and s</w:t>
            </w:r>
            <w:r w:rsidRPr="00EE75C4">
              <w:rPr>
                <w:lang w:eastAsia="en-US"/>
              </w:rPr>
              <w:t>kills</w:t>
            </w:r>
            <w:r w:rsidRPr="00EE75C4">
              <w:rPr>
                <w:lang w:val="en-US" w:eastAsia="en-US"/>
              </w:rPr>
              <w:t xml:space="preserve"> </w:t>
            </w:r>
          </w:p>
        </w:tc>
        <w:tc>
          <w:tcPr>
            <w:tcW w:w="4786" w:type="dxa"/>
          </w:tcPr>
          <w:p w:rsidR="00D85556" w:rsidRPr="00EE75C4" w:rsidRDefault="00D85556" w:rsidP="009079F6">
            <w:pPr>
              <w:rPr>
                <w:lang w:eastAsia="en-US"/>
              </w:rPr>
            </w:pPr>
            <w:r w:rsidRPr="00EE75C4">
              <w:rPr>
                <w:lang w:eastAsia="en-US"/>
              </w:rPr>
              <w:t>Аспирантура</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 xml:space="preserve"> A high degree of proficiency</w:t>
            </w:r>
          </w:p>
        </w:tc>
        <w:tc>
          <w:tcPr>
            <w:tcW w:w="4786" w:type="dxa"/>
          </w:tcPr>
          <w:p w:rsidR="00D85556" w:rsidRPr="00EE75C4" w:rsidRDefault="00D85556" w:rsidP="009079F6">
            <w:pPr>
              <w:rPr>
                <w:lang w:eastAsia="en-US"/>
              </w:rPr>
            </w:pPr>
            <w:r w:rsidRPr="00EE75C4">
              <w:rPr>
                <w:lang w:eastAsia="en-US"/>
              </w:rPr>
              <w:t>Область специализации</w:t>
            </w:r>
          </w:p>
        </w:tc>
      </w:tr>
      <w:tr w:rsidR="00D85556" w:rsidRPr="00EE75C4" w:rsidTr="009079F6">
        <w:tc>
          <w:tcPr>
            <w:tcW w:w="4785" w:type="dxa"/>
          </w:tcPr>
          <w:p w:rsidR="00D85556" w:rsidRPr="00EE75C4" w:rsidRDefault="00D85556" w:rsidP="009079F6">
            <w:pPr>
              <w:rPr>
                <w:lang w:val="en-US" w:eastAsia="en-US"/>
              </w:rPr>
            </w:pPr>
            <w:r w:rsidRPr="00EE75C4">
              <w:rPr>
                <w:lang w:eastAsia="en-US"/>
              </w:rPr>
              <w:t>Post</w:t>
            </w:r>
            <w:hyperlink r:id="rId132" w:tooltip="Глоссарий: graduate" w:history="1">
              <w:r w:rsidRPr="00EE75C4">
                <w:rPr>
                  <w:rStyle w:val="a4"/>
                  <w:lang w:eastAsia="en-US"/>
                </w:rPr>
                <w:t>graduate</w:t>
              </w:r>
            </w:hyperlink>
            <w:r w:rsidRPr="00EE75C4">
              <w:rPr>
                <w:lang w:eastAsia="en-US"/>
              </w:rPr>
              <w:t xml:space="preserve"> stud</w:t>
            </w:r>
            <w:r w:rsidRPr="00EE75C4">
              <w:rPr>
                <w:lang w:val="en-US" w:eastAsia="en-US"/>
              </w:rPr>
              <w:t>ies</w:t>
            </w:r>
          </w:p>
        </w:tc>
        <w:tc>
          <w:tcPr>
            <w:tcW w:w="4786" w:type="dxa"/>
          </w:tcPr>
          <w:p w:rsidR="00D85556" w:rsidRPr="00EE75C4" w:rsidRDefault="00D85556" w:rsidP="009079F6">
            <w:pPr>
              <w:rPr>
                <w:lang w:eastAsia="en-US"/>
              </w:rPr>
            </w:pPr>
            <w:r w:rsidRPr="00EE75C4">
              <w:rPr>
                <w:lang w:eastAsia="en-US"/>
              </w:rPr>
              <w:t>Высокий уровень профессионализма</w:t>
            </w:r>
          </w:p>
        </w:tc>
      </w:tr>
    </w:tbl>
    <w:p w:rsidR="00D85556" w:rsidRPr="002E5AE5" w:rsidRDefault="00D85556" w:rsidP="002E5AE5">
      <w:pPr>
        <w:pStyle w:val="ae"/>
        <w:rPr>
          <w:b/>
          <w:i/>
        </w:rPr>
      </w:pPr>
      <w:r w:rsidRPr="002E5AE5">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val="en-US" w:eastAsia="en-US"/>
              </w:rPr>
            </w:pPr>
            <w:r w:rsidRPr="00EE75C4">
              <w:rPr>
                <w:lang w:eastAsia="en-US"/>
              </w:rPr>
              <w:t>Accepted language</w:t>
            </w:r>
          </w:p>
        </w:tc>
        <w:tc>
          <w:tcPr>
            <w:tcW w:w="4786" w:type="dxa"/>
          </w:tcPr>
          <w:p w:rsidR="00D85556" w:rsidRPr="00EE75C4" w:rsidRDefault="00D85556" w:rsidP="009079F6">
            <w:pPr>
              <w:rPr>
                <w:lang w:eastAsia="en-US"/>
              </w:rPr>
            </w:pPr>
            <w:r w:rsidRPr="00EE75C4">
              <w:rPr>
                <w:lang w:eastAsia="en-US"/>
              </w:rPr>
              <w:t>Хорошо владеть английским</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Have a strong hold of English</w:t>
            </w:r>
          </w:p>
        </w:tc>
        <w:tc>
          <w:tcPr>
            <w:tcW w:w="4786" w:type="dxa"/>
          </w:tcPr>
          <w:p w:rsidR="00D85556" w:rsidRPr="00EE75C4" w:rsidRDefault="00D85556" w:rsidP="009079F6">
            <w:pPr>
              <w:rPr>
                <w:lang w:eastAsia="en-US"/>
              </w:rPr>
            </w:pPr>
            <w:r w:rsidRPr="00EE75C4">
              <w:rPr>
                <w:lang w:eastAsia="en-US"/>
              </w:rPr>
              <w:t xml:space="preserve">Написание </w:t>
            </w:r>
          </w:p>
        </w:tc>
      </w:tr>
      <w:tr w:rsidR="00D85556" w:rsidRPr="00EE75C4" w:rsidTr="009079F6">
        <w:tc>
          <w:tcPr>
            <w:tcW w:w="4785" w:type="dxa"/>
          </w:tcPr>
          <w:p w:rsidR="00D85556" w:rsidRPr="00EE75C4" w:rsidRDefault="00D85556" w:rsidP="009079F6">
            <w:pPr>
              <w:rPr>
                <w:lang w:val="en-US" w:eastAsia="en-US"/>
              </w:rPr>
            </w:pPr>
            <w:r w:rsidRPr="00EE75C4">
              <w:rPr>
                <w:lang w:eastAsia="en-US"/>
              </w:rPr>
              <w:t>Spelling</w:t>
            </w:r>
          </w:p>
        </w:tc>
        <w:tc>
          <w:tcPr>
            <w:tcW w:w="4786" w:type="dxa"/>
          </w:tcPr>
          <w:p w:rsidR="00D85556" w:rsidRPr="00EE75C4" w:rsidRDefault="00D85556" w:rsidP="009079F6">
            <w:pPr>
              <w:rPr>
                <w:lang w:eastAsia="en-US"/>
              </w:rPr>
            </w:pPr>
            <w:r w:rsidRPr="00EE75C4">
              <w:rPr>
                <w:lang w:eastAsia="en-US"/>
              </w:rPr>
              <w:t>Непонимание</w:t>
            </w:r>
          </w:p>
        </w:tc>
      </w:tr>
      <w:tr w:rsidR="00D85556" w:rsidRPr="00EE75C4" w:rsidTr="009079F6">
        <w:tc>
          <w:tcPr>
            <w:tcW w:w="4785" w:type="dxa"/>
          </w:tcPr>
          <w:p w:rsidR="00D85556" w:rsidRPr="00EE75C4" w:rsidRDefault="00D85556" w:rsidP="009079F6">
            <w:pPr>
              <w:rPr>
                <w:lang w:val="en-US" w:eastAsia="en-US"/>
              </w:rPr>
            </w:pPr>
            <w:r w:rsidRPr="00EE75C4">
              <w:rPr>
                <w:lang w:eastAsia="en-US"/>
              </w:rPr>
              <w:t>Miscommunication</w:t>
            </w:r>
          </w:p>
        </w:tc>
        <w:tc>
          <w:tcPr>
            <w:tcW w:w="4786" w:type="dxa"/>
          </w:tcPr>
          <w:p w:rsidR="00D85556" w:rsidRPr="00EE75C4" w:rsidRDefault="00D85556" w:rsidP="009079F6">
            <w:pPr>
              <w:rPr>
                <w:lang w:eastAsia="en-US"/>
              </w:rPr>
            </w:pPr>
            <w:r w:rsidRPr="00EE75C4">
              <w:rPr>
                <w:lang w:eastAsia="en-US"/>
              </w:rPr>
              <w:t>Уверенно разговаривать на иностранном зыке</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To be a confident speaker</w:t>
            </w:r>
          </w:p>
        </w:tc>
        <w:tc>
          <w:tcPr>
            <w:tcW w:w="4786" w:type="dxa"/>
          </w:tcPr>
          <w:p w:rsidR="00D85556" w:rsidRPr="00EE75C4" w:rsidRDefault="00D85556" w:rsidP="009079F6">
            <w:pPr>
              <w:rPr>
                <w:lang w:eastAsia="en-US"/>
              </w:rPr>
            </w:pPr>
            <w:r w:rsidRPr="00EE75C4">
              <w:rPr>
                <w:lang w:eastAsia="en-US"/>
              </w:rPr>
              <w:t>Принятый язык</w:t>
            </w:r>
          </w:p>
        </w:tc>
      </w:tr>
    </w:tbl>
    <w:p w:rsidR="00D85556" w:rsidRPr="002E5AE5" w:rsidRDefault="00D85556" w:rsidP="002E5AE5">
      <w:pPr>
        <w:pStyle w:val="ae"/>
        <w:rPr>
          <w:b/>
          <w:i/>
        </w:rPr>
      </w:pPr>
      <w:r w:rsidRPr="002E5AE5">
        <w:rPr>
          <w:b/>
          <w:i/>
        </w:rPr>
        <w:t>Соотнесите английские слова и выражения с их русскими эквивалентами по теме «Студенческая жизнь»</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val="en-US" w:eastAsia="en-US"/>
              </w:rPr>
            </w:pPr>
            <w:r w:rsidRPr="00EE75C4">
              <w:rPr>
                <w:lang w:eastAsia="en-US"/>
              </w:rPr>
              <w:t>Independence</w:t>
            </w:r>
            <w:r w:rsidRPr="00EE75C4">
              <w:rPr>
                <w:lang w:val="en-US" w:eastAsia="en-US"/>
              </w:rPr>
              <w:t xml:space="preserve"> </w:t>
            </w:r>
          </w:p>
        </w:tc>
        <w:tc>
          <w:tcPr>
            <w:tcW w:w="4786" w:type="dxa"/>
          </w:tcPr>
          <w:p w:rsidR="00D85556" w:rsidRPr="00EE75C4" w:rsidRDefault="00D85556" w:rsidP="009079F6">
            <w:pPr>
              <w:rPr>
                <w:lang w:eastAsia="en-US"/>
              </w:rPr>
            </w:pPr>
            <w:r w:rsidRPr="00EE75C4">
              <w:rPr>
                <w:lang w:eastAsia="en-US"/>
              </w:rPr>
              <w:t>Выбираться куда-либо с друзьями</w:t>
            </w:r>
          </w:p>
        </w:tc>
      </w:tr>
      <w:tr w:rsidR="00D85556" w:rsidRPr="00EE75C4" w:rsidTr="009079F6">
        <w:tc>
          <w:tcPr>
            <w:tcW w:w="4785" w:type="dxa"/>
          </w:tcPr>
          <w:p w:rsidR="00D85556" w:rsidRPr="00EE75C4" w:rsidRDefault="00D85556" w:rsidP="009079F6">
            <w:pPr>
              <w:rPr>
                <w:lang w:eastAsia="en-US"/>
              </w:rPr>
            </w:pPr>
            <w:r w:rsidRPr="00EE75C4">
              <w:rPr>
                <w:lang w:val="en-US" w:eastAsia="en-US"/>
              </w:rPr>
              <w:t xml:space="preserve">To </w:t>
            </w:r>
            <w:r w:rsidRPr="00EE75C4">
              <w:rPr>
                <w:lang w:eastAsia="en-US"/>
              </w:rPr>
              <w:t>do</w:t>
            </w:r>
            <w:r w:rsidRPr="00EE75C4">
              <w:rPr>
                <w:lang w:val="en-US" w:eastAsia="en-US"/>
              </w:rPr>
              <w:t xml:space="preserve"> a</w:t>
            </w:r>
            <w:r w:rsidRPr="00EE75C4">
              <w:rPr>
                <w:lang w:eastAsia="en-US"/>
              </w:rPr>
              <w:t xml:space="preserve"> course</w:t>
            </w:r>
          </w:p>
        </w:tc>
        <w:tc>
          <w:tcPr>
            <w:tcW w:w="4786" w:type="dxa"/>
          </w:tcPr>
          <w:p w:rsidR="00D85556" w:rsidRPr="00EE75C4" w:rsidRDefault="00D85556" w:rsidP="009079F6">
            <w:pPr>
              <w:rPr>
                <w:lang w:eastAsia="en-US"/>
              </w:rPr>
            </w:pPr>
            <w:r w:rsidRPr="00EE75C4">
              <w:rPr>
                <w:lang w:eastAsia="en-US"/>
              </w:rPr>
              <w:t xml:space="preserve">Расписание </w:t>
            </w:r>
          </w:p>
        </w:tc>
      </w:tr>
      <w:tr w:rsidR="00D85556" w:rsidRPr="00EE75C4" w:rsidTr="009079F6">
        <w:tc>
          <w:tcPr>
            <w:tcW w:w="4785" w:type="dxa"/>
          </w:tcPr>
          <w:p w:rsidR="00D85556" w:rsidRPr="00EE75C4" w:rsidRDefault="00D85556" w:rsidP="009079F6">
            <w:pPr>
              <w:rPr>
                <w:lang w:val="en-US" w:eastAsia="en-US"/>
              </w:rPr>
            </w:pPr>
            <w:r w:rsidRPr="00EE75C4">
              <w:rPr>
                <w:lang w:eastAsia="en-US"/>
              </w:rPr>
              <w:t>Timetable</w:t>
            </w:r>
            <w:r w:rsidRPr="00EE75C4">
              <w:rPr>
                <w:lang w:val="en-US" w:eastAsia="en-US"/>
              </w:rPr>
              <w:t xml:space="preserve"> </w:t>
            </w:r>
          </w:p>
        </w:tc>
        <w:tc>
          <w:tcPr>
            <w:tcW w:w="4786" w:type="dxa"/>
          </w:tcPr>
          <w:p w:rsidR="00D85556" w:rsidRPr="00EE75C4" w:rsidRDefault="00D85556" w:rsidP="009079F6">
            <w:pPr>
              <w:rPr>
                <w:lang w:eastAsia="en-US"/>
              </w:rPr>
            </w:pPr>
            <w:r w:rsidRPr="00EE75C4">
              <w:rPr>
                <w:lang w:eastAsia="en-US"/>
              </w:rPr>
              <w:t>Независимость</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To take time out from study</w:t>
            </w:r>
          </w:p>
        </w:tc>
        <w:tc>
          <w:tcPr>
            <w:tcW w:w="4786" w:type="dxa"/>
          </w:tcPr>
          <w:p w:rsidR="00D85556" w:rsidRPr="00EE75C4" w:rsidRDefault="00D85556" w:rsidP="009079F6">
            <w:pPr>
              <w:rPr>
                <w:lang w:eastAsia="en-US"/>
              </w:rPr>
            </w:pPr>
            <w:r w:rsidRPr="00EE75C4">
              <w:rPr>
                <w:lang w:eastAsia="en-US"/>
              </w:rPr>
              <w:t>Сделать перерыв в учебе</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To hang out with your friends</w:t>
            </w:r>
          </w:p>
        </w:tc>
        <w:tc>
          <w:tcPr>
            <w:tcW w:w="4786" w:type="dxa"/>
          </w:tcPr>
          <w:p w:rsidR="00D85556" w:rsidRPr="00EE75C4" w:rsidRDefault="00D85556" w:rsidP="009079F6">
            <w:pPr>
              <w:rPr>
                <w:lang w:eastAsia="en-US"/>
              </w:rPr>
            </w:pPr>
            <w:r w:rsidRPr="00EE75C4">
              <w:rPr>
                <w:lang w:eastAsia="en-US"/>
              </w:rPr>
              <w:t>Изучать курс</w:t>
            </w:r>
          </w:p>
        </w:tc>
      </w:tr>
    </w:tbl>
    <w:p w:rsidR="00D85556" w:rsidRPr="002E5AE5" w:rsidRDefault="00D85556" w:rsidP="002E5AE5">
      <w:pPr>
        <w:pStyle w:val="ae"/>
        <w:rPr>
          <w:b/>
          <w:i/>
        </w:rPr>
      </w:pPr>
      <w:r w:rsidRPr="002E5AE5">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val="en-US" w:eastAsia="en-US"/>
              </w:rPr>
            </w:pPr>
            <w:r w:rsidRPr="00EE75C4">
              <w:rPr>
                <w:lang w:val="en-US" w:eastAsia="en-US"/>
              </w:rPr>
              <w:t>Constitutional monarchy</w:t>
            </w:r>
          </w:p>
        </w:tc>
        <w:tc>
          <w:tcPr>
            <w:tcW w:w="4786" w:type="dxa"/>
          </w:tcPr>
          <w:p w:rsidR="00D85556" w:rsidRPr="00EE75C4" w:rsidRDefault="00D85556" w:rsidP="009079F6">
            <w:pPr>
              <w:rPr>
                <w:lang w:eastAsia="en-US"/>
              </w:rPr>
            </w:pPr>
            <w:r w:rsidRPr="00EE75C4">
              <w:rPr>
                <w:lang w:eastAsia="en-US"/>
              </w:rPr>
              <w:t>Корона</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County</w:t>
            </w:r>
          </w:p>
        </w:tc>
        <w:tc>
          <w:tcPr>
            <w:tcW w:w="4786" w:type="dxa"/>
          </w:tcPr>
          <w:p w:rsidR="00D85556" w:rsidRPr="00EE75C4" w:rsidRDefault="00D85556" w:rsidP="009079F6">
            <w:pPr>
              <w:rPr>
                <w:lang w:eastAsia="en-US"/>
              </w:rPr>
            </w:pPr>
            <w:r w:rsidRPr="00EE75C4">
              <w:rPr>
                <w:lang w:eastAsia="en-US"/>
              </w:rPr>
              <w:t>ВВП</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 xml:space="preserve">Island </w:t>
            </w:r>
          </w:p>
        </w:tc>
        <w:tc>
          <w:tcPr>
            <w:tcW w:w="4786" w:type="dxa"/>
          </w:tcPr>
          <w:p w:rsidR="00D85556" w:rsidRPr="00EE75C4" w:rsidRDefault="00D85556" w:rsidP="009079F6">
            <w:pPr>
              <w:rPr>
                <w:lang w:eastAsia="en-US"/>
              </w:rPr>
            </w:pPr>
            <w:r w:rsidRPr="00EE75C4">
              <w:rPr>
                <w:lang w:eastAsia="en-US"/>
              </w:rPr>
              <w:t>Конституционна монархия</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Gross national product</w:t>
            </w:r>
          </w:p>
        </w:tc>
        <w:tc>
          <w:tcPr>
            <w:tcW w:w="4786" w:type="dxa"/>
          </w:tcPr>
          <w:p w:rsidR="00D85556" w:rsidRPr="00EE75C4" w:rsidRDefault="00D85556" w:rsidP="009079F6">
            <w:pPr>
              <w:rPr>
                <w:lang w:eastAsia="en-US"/>
              </w:rPr>
            </w:pPr>
            <w:r w:rsidRPr="00EE75C4">
              <w:rPr>
                <w:lang w:eastAsia="en-US"/>
              </w:rPr>
              <w:t>Остров</w:t>
            </w:r>
          </w:p>
        </w:tc>
      </w:tr>
      <w:tr w:rsidR="00D85556" w:rsidRPr="00EE75C4" w:rsidTr="009079F6">
        <w:tc>
          <w:tcPr>
            <w:tcW w:w="4785" w:type="dxa"/>
          </w:tcPr>
          <w:p w:rsidR="00D85556" w:rsidRPr="00EE75C4" w:rsidRDefault="00D85556" w:rsidP="009079F6">
            <w:pPr>
              <w:rPr>
                <w:lang w:val="en-US" w:eastAsia="en-US"/>
              </w:rPr>
            </w:pPr>
            <w:r w:rsidRPr="00EE75C4">
              <w:rPr>
                <w:lang w:val="en-US" w:eastAsia="en-US"/>
              </w:rPr>
              <w:t>Crown</w:t>
            </w:r>
          </w:p>
        </w:tc>
        <w:tc>
          <w:tcPr>
            <w:tcW w:w="4786" w:type="dxa"/>
          </w:tcPr>
          <w:p w:rsidR="00D85556" w:rsidRPr="00EE75C4" w:rsidRDefault="00D85556" w:rsidP="009079F6">
            <w:pPr>
              <w:rPr>
                <w:lang w:eastAsia="en-US"/>
              </w:rPr>
            </w:pPr>
            <w:r w:rsidRPr="00EE75C4">
              <w:rPr>
                <w:lang w:eastAsia="en-US"/>
              </w:rPr>
              <w:t>Графство</w:t>
            </w:r>
          </w:p>
        </w:tc>
      </w:tr>
    </w:tbl>
    <w:p w:rsidR="00D85556" w:rsidRPr="002E5AE5" w:rsidRDefault="00D85556" w:rsidP="002E5AE5">
      <w:pPr>
        <w:pStyle w:val="ae"/>
        <w:rPr>
          <w:b/>
          <w:i/>
        </w:rPr>
      </w:pPr>
      <w:r w:rsidRPr="002E5AE5">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eastAsia="en-US"/>
              </w:rPr>
            </w:pPr>
            <w:r w:rsidRPr="00EE75C4">
              <w:rPr>
                <w:lang w:eastAsia="en-US"/>
              </w:rPr>
              <w:t>Originate</w:t>
            </w:r>
          </w:p>
        </w:tc>
        <w:tc>
          <w:tcPr>
            <w:tcW w:w="4786" w:type="dxa"/>
          </w:tcPr>
          <w:p w:rsidR="00D85556" w:rsidRPr="00EE75C4" w:rsidRDefault="00D85556" w:rsidP="009079F6">
            <w:pPr>
              <w:rPr>
                <w:lang w:eastAsia="en-US"/>
              </w:rPr>
            </w:pPr>
            <w:r w:rsidRPr="00EE75C4">
              <w:rPr>
                <w:lang w:eastAsia="en-US"/>
              </w:rPr>
              <w:t>Происходить</w:t>
            </w:r>
          </w:p>
        </w:tc>
      </w:tr>
      <w:tr w:rsidR="00D85556" w:rsidRPr="00EE75C4" w:rsidTr="009079F6">
        <w:tc>
          <w:tcPr>
            <w:tcW w:w="4785" w:type="dxa"/>
          </w:tcPr>
          <w:p w:rsidR="00D85556" w:rsidRPr="00EE75C4" w:rsidRDefault="00D85556" w:rsidP="009079F6">
            <w:pPr>
              <w:rPr>
                <w:lang w:eastAsia="en-US"/>
              </w:rPr>
            </w:pPr>
            <w:r w:rsidRPr="00EE75C4">
              <w:rPr>
                <w:lang w:eastAsia="en-US"/>
              </w:rPr>
              <w:t>Annual celebration</w:t>
            </w:r>
          </w:p>
        </w:tc>
        <w:tc>
          <w:tcPr>
            <w:tcW w:w="4786" w:type="dxa"/>
          </w:tcPr>
          <w:p w:rsidR="00D85556" w:rsidRPr="00EE75C4" w:rsidRDefault="00D85556" w:rsidP="009079F6">
            <w:pPr>
              <w:rPr>
                <w:lang w:eastAsia="en-US"/>
              </w:rPr>
            </w:pPr>
            <w:r w:rsidRPr="00EE75C4">
              <w:rPr>
                <w:lang w:eastAsia="en-US"/>
              </w:rPr>
              <w:t>Ежегодное празднование</w:t>
            </w:r>
          </w:p>
        </w:tc>
      </w:tr>
      <w:tr w:rsidR="00D85556" w:rsidRPr="00EE75C4" w:rsidTr="009079F6">
        <w:tc>
          <w:tcPr>
            <w:tcW w:w="4785" w:type="dxa"/>
          </w:tcPr>
          <w:p w:rsidR="00D85556" w:rsidRPr="00EE75C4" w:rsidRDefault="00D85556" w:rsidP="009079F6">
            <w:pPr>
              <w:rPr>
                <w:lang w:eastAsia="en-US"/>
              </w:rPr>
            </w:pPr>
            <w:r w:rsidRPr="00EE75C4">
              <w:rPr>
                <w:lang w:eastAsia="en-US"/>
              </w:rPr>
              <w:t>Religious significance</w:t>
            </w:r>
          </w:p>
        </w:tc>
        <w:tc>
          <w:tcPr>
            <w:tcW w:w="4786" w:type="dxa"/>
          </w:tcPr>
          <w:p w:rsidR="00D85556" w:rsidRPr="00EE75C4" w:rsidRDefault="00D85556" w:rsidP="009079F6">
            <w:pPr>
              <w:rPr>
                <w:lang w:eastAsia="en-US"/>
              </w:rPr>
            </w:pPr>
            <w:r w:rsidRPr="00EE75C4">
              <w:rPr>
                <w:lang w:eastAsia="en-US"/>
              </w:rPr>
              <w:t>Религиозное значение</w:t>
            </w:r>
          </w:p>
        </w:tc>
      </w:tr>
      <w:tr w:rsidR="00D85556" w:rsidRPr="00EE75C4" w:rsidTr="009079F6">
        <w:tc>
          <w:tcPr>
            <w:tcW w:w="4785" w:type="dxa"/>
          </w:tcPr>
          <w:p w:rsidR="00D85556" w:rsidRPr="00EE75C4" w:rsidRDefault="00D85556" w:rsidP="009079F6">
            <w:pPr>
              <w:rPr>
                <w:lang w:eastAsia="en-US"/>
              </w:rPr>
            </w:pPr>
            <w:r w:rsidRPr="00EE75C4">
              <w:rPr>
                <w:lang w:eastAsia="en-US"/>
              </w:rPr>
              <w:t>Official days off</w:t>
            </w:r>
          </w:p>
        </w:tc>
        <w:tc>
          <w:tcPr>
            <w:tcW w:w="4786" w:type="dxa"/>
          </w:tcPr>
          <w:p w:rsidR="00D85556" w:rsidRPr="00EE75C4" w:rsidRDefault="00D85556" w:rsidP="009079F6">
            <w:pPr>
              <w:rPr>
                <w:lang w:eastAsia="en-US"/>
              </w:rPr>
            </w:pPr>
            <w:r w:rsidRPr="00EE75C4">
              <w:rPr>
                <w:lang w:eastAsia="en-US"/>
              </w:rPr>
              <w:t>Фейерверк</w:t>
            </w:r>
          </w:p>
        </w:tc>
      </w:tr>
      <w:tr w:rsidR="00D85556" w:rsidRPr="00EE75C4" w:rsidTr="009079F6">
        <w:tc>
          <w:tcPr>
            <w:tcW w:w="4785" w:type="dxa"/>
          </w:tcPr>
          <w:p w:rsidR="00D85556" w:rsidRPr="00EE75C4" w:rsidRDefault="00D85556" w:rsidP="009079F6">
            <w:pPr>
              <w:rPr>
                <w:lang w:eastAsia="en-US"/>
              </w:rPr>
            </w:pPr>
            <w:r w:rsidRPr="00EE75C4">
              <w:rPr>
                <w:lang w:eastAsia="en-US"/>
              </w:rPr>
              <w:t>Fireworks</w:t>
            </w:r>
          </w:p>
        </w:tc>
        <w:tc>
          <w:tcPr>
            <w:tcW w:w="4786" w:type="dxa"/>
          </w:tcPr>
          <w:p w:rsidR="00D85556" w:rsidRPr="00EE75C4" w:rsidRDefault="00D85556" w:rsidP="009079F6">
            <w:pPr>
              <w:rPr>
                <w:lang w:eastAsia="en-US"/>
              </w:rPr>
            </w:pPr>
            <w:r w:rsidRPr="00EE75C4">
              <w:rPr>
                <w:lang w:eastAsia="en-US"/>
              </w:rPr>
              <w:t>Официальные выходные</w:t>
            </w:r>
          </w:p>
        </w:tc>
      </w:tr>
    </w:tbl>
    <w:p w:rsidR="00D85556" w:rsidRPr="002E5AE5" w:rsidRDefault="00D85556" w:rsidP="002E5AE5">
      <w:pPr>
        <w:pStyle w:val="ae"/>
        <w:rPr>
          <w:b/>
          <w:i/>
        </w:rPr>
      </w:pPr>
      <w:r w:rsidRPr="002E5AE5">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rPr>
                <w:lang w:eastAsia="en-US"/>
              </w:rPr>
            </w:pPr>
            <w:r w:rsidRPr="00EE75C4">
              <w:rPr>
                <w:lang w:val="en-US" w:eastAsia="en-US"/>
              </w:rPr>
              <w:t xml:space="preserve">To be </w:t>
            </w:r>
            <w:r w:rsidRPr="00EE75C4">
              <w:rPr>
                <w:lang w:eastAsia="en-US"/>
              </w:rPr>
              <w:t>situated</w:t>
            </w:r>
          </w:p>
        </w:tc>
        <w:tc>
          <w:tcPr>
            <w:tcW w:w="4786" w:type="dxa"/>
          </w:tcPr>
          <w:p w:rsidR="00D85556" w:rsidRPr="00EE75C4" w:rsidRDefault="00D85556" w:rsidP="009079F6">
            <w:pPr>
              <w:rPr>
                <w:lang w:eastAsia="en-US"/>
              </w:rPr>
            </w:pPr>
            <w:r w:rsidRPr="00EE75C4">
              <w:rPr>
                <w:lang w:eastAsia="en-US"/>
              </w:rPr>
              <w:t>Столица</w:t>
            </w:r>
          </w:p>
        </w:tc>
      </w:tr>
      <w:tr w:rsidR="00D85556" w:rsidRPr="00EE75C4" w:rsidTr="009079F6">
        <w:tc>
          <w:tcPr>
            <w:tcW w:w="4785" w:type="dxa"/>
          </w:tcPr>
          <w:p w:rsidR="00D85556" w:rsidRPr="00EE75C4" w:rsidRDefault="00D85556" w:rsidP="009079F6">
            <w:pPr>
              <w:rPr>
                <w:lang w:val="en-US" w:eastAsia="en-US"/>
              </w:rPr>
            </w:pPr>
            <w:r w:rsidRPr="00EE75C4">
              <w:rPr>
                <w:lang w:eastAsia="en-US"/>
              </w:rPr>
              <w:t>Capita</w:t>
            </w:r>
            <w:r w:rsidRPr="00EE75C4">
              <w:rPr>
                <w:lang w:val="en-US" w:eastAsia="en-US"/>
              </w:rPr>
              <w:t>l</w:t>
            </w:r>
          </w:p>
        </w:tc>
        <w:tc>
          <w:tcPr>
            <w:tcW w:w="4786" w:type="dxa"/>
          </w:tcPr>
          <w:p w:rsidR="00D85556" w:rsidRPr="00EE75C4" w:rsidRDefault="00D85556" w:rsidP="009079F6">
            <w:pPr>
              <w:rPr>
                <w:lang w:eastAsia="en-US"/>
              </w:rPr>
            </w:pPr>
            <w:r w:rsidRPr="00EE75C4">
              <w:rPr>
                <w:lang w:eastAsia="en-US"/>
              </w:rPr>
              <w:t>Быть расположенным</w:t>
            </w:r>
          </w:p>
        </w:tc>
      </w:tr>
      <w:tr w:rsidR="00D85556" w:rsidRPr="00EE75C4" w:rsidTr="009079F6">
        <w:tc>
          <w:tcPr>
            <w:tcW w:w="4785" w:type="dxa"/>
          </w:tcPr>
          <w:p w:rsidR="00D85556" w:rsidRPr="00EE75C4" w:rsidRDefault="00D85556" w:rsidP="009079F6">
            <w:pPr>
              <w:rPr>
                <w:lang w:eastAsia="en-US"/>
              </w:rPr>
            </w:pPr>
            <w:r w:rsidRPr="00EE75C4">
              <w:rPr>
                <w:lang w:eastAsia="en-US"/>
              </w:rPr>
              <w:lastRenderedPageBreak/>
              <w:t>Date back to</w:t>
            </w:r>
          </w:p>
        </w:tc>
        <w:tc>
          <w:tcPr>
            <w:tcW w:w="4786" w:type="dxa"/>
          </w:tcPr>
          <w:p w:rsidR="00D85556" w:rsidRPr="00EE75C4" w:rsidRDefault="00D85556" w:rsidP="009079F6">
            <w:pPr>
              <w:rPr>
                <w:lang w:eastAsia="en-US"/>
              </w:rPr>
            </w:pPr>
            <w:r w:rsidRPr="00EE75C4">
              <w:rPr>
                <w:lang w:eastAsia="en-US"/>
              </w:rPr>
              <w:t>Знаменит ч-л</w:t>
            </w:r>
          </w:p>
        </w:tc>
      </w:tr>
      <w:tr w:rsidR="00D85556" w:rsidRPr="00EE75C4" w:rsidTr="009079F6">
        <w:tc>
          <w:tcPr>
            <w:tcW w:w="4785" w:type="dxa"/>
          </w:tcPr>
          <w:p w:rsidR="00D85556" w:rsidRPr="00EE75C4" w:rsidRDefault="00D85556" w:rsidP="009079F6">
            <w:pPr>
              <w:rPr>
                <w:lang w:eastAsia="en-US"/>
              </w:rPr>
            </w:pPr>
            <w:r w:rsidRPr="00EE75C4">
              <w:rPr>
                <w:lang w:eastAsia="en-US"/>
              </w:rPr>
              <w:t>Famous for</w:t>
            </w:r>
          </w:p>
        </w:tc>
        <w:tc>
          <w:tcPr>
            <w:tcW w:w="4786" w:type="dxa"/>
          </w:tcPr>
          <w:p w:rsidR="00D85556" w:rsidRPr="00EE75C4" w:rsidRDefault="00D85556" w:rsidP="009079F6">
            <w:pPr>
              <w:rPr>
                <w:lang w:eastAsia="en-US"/>
              </w:rPr>
            </w:pPr>
            <w:r w:rsidRPr="00EE75C4">
              <w:rPr>
                <w:lang w:eastAsia="en-US"/>
              </w:rPr>
              <w:t xml:space="preserve">Датироваться </w:t>
            </w:r>
          </w:p>
        </w:tc>
      </w:tr>
      <w:tr w:rsidR="00D85556" w:rsidRPr="00EE75C4" w:rsidTr="009079F6">
        <w:tc>
          <w:tcPr>
            <w:tcW w:w="4785" w:type="dxa"/>
          </w:tcPr>
          <w:p w:rsidR="00D85556" w:rsidRPr="00EE75C4" w:rsidRDefault="00D85556" w:rsidP="009079F6">
            <w:pPr>
              <w:rPr>
                <w:lang w:eastAsia="en-US"/>
              </w:rPr>
            </w:pPr>
            <w:r w:rsidRPr="00EE75C4">
              <w:rPr>
                <w:lang w:eastAsia="en-US"/>
              </w:rPr>
              <w:t>Bathing resort</w:t>
            </w:r>
          </w:p>
        </w:tc>
        <w:tc>
          <w:tcPr>
            <w:tcW w:w="4786" w:type="dxa"/>
          </w:tcPr>
          <w:p w:rsidR="00D85556" w:rsidRPr="00EE75C4" w:rsidRDefault="00D85556" w:rsidP="009079F6">
            <w:pPr>
              <w:rPr>
                <w:lang w:eastAsia="en-US"/>
              </w:rPr>
            </w:pPr>
            <w:r w:rsidRPr="00EE75C4">
              <w:rPr>
                <w:lang w:eastAsia="en-US"/>
              </w:rPr>
              <w:t>Морской курорт</w:t>
            </w:r>
          </w:p>
        </w:tc>
      </w:tr>
    </w:tbl>
    <w:p w:rsidR="00D85556" w:rsidRPr="00EE75C4" w:rsidRDefault="00D85556" w:rsidP="00B437EA"/>
    <w:p w:rsidR="00D85556" w:rsidRPr="00EE75C4" w:rsidRDefault="00D85556" w:rsidP="00B437EA">
      <w:pPr>
        <w:pStyle w:val="af8"/>
        <w:rPr>
          <w:rFonts w:ascii="Times New Roman" w:hAnsi="Times New Roman"/>
          <w:b/>
          <w:i/>
          <w:sz w:val="24"/>
          <w:szCs w:val="24"/>
        </w:rPr>
      </w:pPr>
      <w:r w:rsidRPr="00EE75C4">
        <w:rPr>
          <w:rFonts w:ascii="Times New Roman" w:hAnsi="Times New Roman"/>
          <w:b/>
          <w:i/>
          <w:sz w:val="24"/>
          <w:szCs w:val="24"/>
        </w:rPr>
        <w:t>Исправьте грамматические ошибки по теме «Порядок слов в простом предложении»</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1) We get usually up at 7 o’clock.</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2 When you do your home assignment?</w:t>
      </w:r>
    </w:p>
    <w:p w:rsidR="00D85556" w:rsidRPr="00EE75C4" w:rsidRDefault="00D85556" w:rsidP="00B437EA">
      <w:pPr>
        <w:pStyle w:val="af8"/>
        <w:rPr>
          <w:rFonts w:ascii="Times New Roman" w:hAnsi="Times New Roman"/>
          <w:sz w:val="24"/>
          <w:szCs w:val="24"/>
        </w:rPr>
      </w:pPr>
      <w:r w:rsidRPr="00EE75C4">
        <w:rPr>
          <w:rFonts w:ascii="Times New Roman" w:hAnsi="Times New Roman"/>
          <w:sz w:val="24"/>
          <w:szCs w:val="24"/>
        </w:rPr>
        <w:t xml:space="preserve">3) </w:t>
      </w:r>
      <w:r w:rsidRPr="00EE75C4">
        <w:rPr>
          <w:rFonts w:ascii="Times New Roman" w:hAnsi="Times New Roman"/>
          <w:sz w:val="24"/>
          <w:szCs w:val="24"/>
          <w:lang w:val="en-US"/>
        </w:rPr>
        <w:t>Where</w:t>
      </w:r>
      <w:r w:rsidRPr="00EE75C4">
        <w:rPr>
          <w:rFonts w:ascii="Times New Roman" w:hAnsi="Times New Roman"/>
          <w:sz w:val="24"/>
          <w:szCs w:val="24"/>
        </w:rPr>
        <w:t xml:space="preserve"> </w:t>
      </w:r>
      <w:r w:rsidRPr="00EE75C4">
        <w:rPr>
          <w:rFonts w:ascii="Times New Roman" w:hAnsi="Times New Roman"/>
          <w:sz w:val="24"/>
          <w:szCs w:val="24"/>
          <w:lang w:val="en-US"/>
        </w:rPr>
        <w:t>you</w:t>
      </w:r>
      <w:r w:rsidRPr="00EE75C4">
        <w:rPr>
          <w:rFonts w:ascii="Times New Roman" w:hAnsi="Times New Roman"/>
          <w:sz w:val="24"/>
          <w:szCs w:val="24"/>
        </w:rPr>
        <w:t xml:space="preserve"> </w:t>
      </w:r>
      <w:r w:rsidRPr="00EE75C4">
        <w:rPr>
          <w:rFonts w:ascii="Times New Roman" w:hAnsi="Times New Roman"/>
          <w:sz w:val="24"/>
          <w:szCs w:val="24"/>
          <w:lang w:val="en-US"/>
        </w:rPr>
        <w:t>were</w:t>
      </w:r>
      <w:r w:rsidRPr="00EE75C4">
        <w:rPr>
          <w:rFonts w:ascii="Times New Roman" w:hAnsi="Times New Roman"/>
          <w:sz w:val="24"/>
          <w:szCs w:val="24"/>
        </w:rPr>
        <w:t xml:space="preserve"> </w:t>
      </w:r>
      <w:r w:rsidRPr="00EE75C4">
        <w:rPr>
          <w:rFonts w:ascii="Times New Roman" w:hAnsi="Times New Roman"/>
          <w:sz w:val="24"/>
          <w:szCs w:val="24"/>
          <w:lang w:val="en-US"/>
        </w:rPr>
        <w:t>yesterday</w:t>
      </w:r>
      <w:r w:rsidRPr="00EE75C4">
        <w:rPr>
          <w:rFonts w:ascii="Times New Roman" w:hAnsi="Times New Roman"/>
          <w:sz w:val="24"/>
          <w:szCs w:val="24"/>
        </w:rPr>
        <w:t>?</w:t>
      </w:r>
    </w:p>
    <w:p w:rsidR="00D85556" w:rsidRPr="00EE75C4" w:rsidRDefault="00D85556" w:rsidP="00B437EA">
      <w:pPr>
        <w:pStyle w:val="af8"/>
        <w:rPr>
          <w:rFonts w:ascii="Times New Roman" w:hAnsi="Times New Roman"/>
          <w:sz w:val="24"/>
          <w:szCs w:val="24"/>
        </w:rPr>
      </w:pPr>
    </w:p>
    <w:p w:rsidR="00D85556" w:rsidRPr="00EE75C4" w:rsidRDefault="00D85556" w:rsidP="00B437EA">
      <w:pPr>
        <w:pStyle w:val="af8"/>
        <w:rPr>
          <w:rFonts w:ascii="Times New Roman" w:hAnsi="Times New Roman"/>
          <w:b/>
          <w:i/>
          <w:sz w:val="24"/>
          <w:szCs w:val="24"/>
        </w:rPr>
      </w:pPr>
      <w:r w:rsidRPr="00EE75C4">
        <w:rPr>
          <w:rFonts w:ascii="Times New Roman" w:hAnsi="Times New Roman"/>
          <w:b/>
          <w:i/>
          <w:sz w:val="24"/>
          <w:szCs w:val="24"/>
        </w:rPr>
        <w:t>Исправьте грамматические ошибки по теме «Числительное»</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 xml:space="preserve">1) My birthday is on the twenty-one of September. </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 xml:space="preserve">2) I am thirty (13) years old. </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3) It is 5</w:t>
      </w:r>
      <w:r w:rsidRPr="00EE75C4">
        <w:rPr>
          <w:rFonts w:ascii="Times New Roman" w:hAnsi="Times New Roman"/>
          <w:sz w:val="24"/>
          <w:szCs w:val="24"/>
          <w:vertAlign w:val="superscript"/>
          <w:lang w:val="en-US"/>
        </w:rPr>
        <w:t>th</w:t>
      </w:r>
      <w:r w:rsidRPr="00EE75C4">
        <w:rPr>
          <w:rFonts w:ascii="Times New Roman" w:hAnsi="Times New Roman"/>
          <w:sz w:val="24"/>
          <w:szCs w:val="24"/>
          <w:lang w:val="en-US"/>
        </w:rPr>
        <w:t xml:space="preserve"> of December.</w:t>
      </w:r>
    </w:p>
    <w:p w:rsidR="00D85556" w:rsidRPr="00EE75C4" w:rsidRDefault="00D85556" w:rsidP="00B437EA">
      <w:pPr>
        <w:pStyle w:val="af8"/>
        <w:rPr>
          <w:rFonts w:ascii="Times New Roman" w:hAnsi="Times New Roman"/>
          <w:sz w:val="24"/>
          <w:szCs w:val="24"/>
          <w:lang w:val="en-US"/>
        </w:rPr>
      </w:pPr>
    </w:p>
    <w:p w:rsidR="00D85556" w:rsidRPr="00EE75C4" w:rsidRDefault="00D85556" w:rsidP="00B437EA">
      <w:pPr>
        <w:pStyle w:val="af8"/>
        <w:rPr>
          <w:rFonts w:ascii="Times New Roman" w:hAnsi="Times New Roman"/>
          <w:b/>
          <w:i/>
          <w:sz w:val="24"/>
          <w:szCs w:val="24"/>
        </w:rPr>
      </w:pPr>
      <w:r w:rsidRPr="00EE75C4">
        <w:rPr>
          <w:rFonts w:ascii="Times New Roman" w:hAnsi="Times New Roman"/>
          <w:b/>
          <w:i/>
          <w:sz w:val="24"/>
          <w:szCs w:val="24"/>
        </w:rPr>
        <w:t>Исправьте грамматические ошибки по теме «Местоимение»</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 xml:space="preserve">1)Peter is ill. Can you visit her? </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2) The text is difficult. Do you understand all?</w:t>
      </w:r>
    </w:p>
    <w:p w:rsidR="00D85556" w:rsidRPr="00EE75C4" w:rsidRDefault="00D85556" w:rsidP="00B437EA">
      <w:pPr>
        <w:pStyle w:val="af8"/>
        <w:rPr>
          <w:rFonts w:ascii="Times New Roman" w:hAnsi="Times New Roman"/>
          <w:sz w:val="24"/>
          <w:szCs w:val="24"/>
        </w:rPr>
      </w:pPr>
      <w:r w:rsidRPr="00EE75C4">
        <w:rPr>
          <w:rFonts w:ascii="Times New Roman" w:hAnsi="Times New Roman"/>
          <w:sz w:val="24"/>
          <w:szCs w:val="24"/>
        </w:rPr>
        <w:t xml:space="preserve">3) </w:t>
      </w:r>
      <w:r w:rsidRPr="00EE75C4">
        <w:rPr>
          <w:rFonts w:ascii="Times New Roman" w:hAnsi="Times New Roman"/>
          <w:sz w:val="24"/>
          <w:szCs w:val="24"/>
          <w:lang w:val="de-DE"/>
        </w:rPr>
        <w:t>I haven</w:t>
      </w:r>
      <w:r w:rsidRPr="00EE75C4">
        <w:rPr>
          <w:rFonts w:ascii="Times New Roman" w:hAnsi="Times New Roman"/>
          <w:sz w:val="24"/>
          <w:szCs w:val="24"/>
        </w:rPr>
        <w:t>’</w:t>
      </w:r>
      <w:r w:rsidRPr="00EE75C4">
        <w:rPr>
          <w:rFonts w:ascii="Times New Roman" w:hAnsi="Times New Roman"/>
          <w:sz w:val="24"/>
          <w:szCs w:val="24"/>
          <w:lang w:val="de-DE"/>
        </w:rPr>
        <w:t>t called somebody</w:t>
      </w:r>
      <w:r w:rsidRPr="00EE75C4">
        <w:rPr>
          <w:rFonts w:ascii="Times New Roman" w:hAnsi="Times New Roman"/>
          <w:sz w:val="24"/>
          <w:szCs w:val="24"/>
        </w:rPr>
        <w:t>.</w:t>
      </w:r>
    </w:p>
    <w:p w:rsidR="00D85556" w:rsidRPr="00EE75C4" w:rsidRDefault="00D85556" w:rsidP="00B437EA">
      <w:pPr>
        <w:pStyle w:val="af8"/>
        <w:rPr>
          <w:rFonts w:ascii="Times New Roman" w:hAnsi="Times New Roman"/>
          <w:b/>
          <w:i/>
          <w:sz w:val="24"/>
          <w:szCs w:val="24"/>
        </w:rPr>
      </w:pPr>
    </w:p>
    <w:p w:rsidR="00D85556" w:rsidRPr="00EE75C4" w:rsidRDefault="00D85556" w:rsidP="00B437EA">
      <w:pPr>
        <w:pStyle w:val="af8"/>
        <w:rPr>
          <w:rFonts w:ascii="Times New Roman" w:hAnsi="Times New Roman"/>
          <w:b/>
          <w:i/>
          <w:sz w:val="24"/>
          <w:szCs w:val="24"/>
        </w:rPr>
      </w:pPr>
      <w:r w:rsidRPr="00EE75C4">
        <w:rPr>
          <w:rFonts w:ascii="Times New Roman" w:hAnsi="Times New Roman"/>
          <w:b/>
          <w:i/>
          <w:sz w:val="24"/>
          <w:szCs w:val="24"/>
        </w:rPr>
        <w:t>Исправьте грамматические ошибки по теме «Существительное»</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1) What are the news?</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2) Three man came into the room and sat in the armchairs.</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3) In evening we usually watch TV.</w:t>
      </w:r>
    </w:p>
    <w:p w:rsidR="00D85556" w:rsidRPr="00EE75C4" w:rsidRDefault="00D85556" w:rsidP="00B437EA">
      <w:pPr>
        <w:pStyle w:val="af8"/>
        <w:rPr>
          <w:rFonts w:ascii="Times New Roman" w:hAnsi="Times New Roman"/>
          <w:sz w:val="24"/>
          <w:szCs w:val="24"/>
          <w:lang w:val="en-US"/>
        </w:rPr>
      </w:pPr>
    </w:p>
    <w:p w:rsidR="00D85556" w:rsidRPr="00EE75C4" w:rsidRDefault="00D85556" w:rsidP="00B437EA">
      <w:pPr>
        <w:pStyle w:val="af8"/>
        <w:rPr>
          <w:rFonts w:ascii="Times New Roman" w:hAnsi="Times New Roman"/>
          <w:b/>
          <w:i/>
          <w:sz w:val="24"/>
          <w:szCs w:val="24"/>
        </w:rPr>
      </w:pPr>
      <w:r w:rsidRPr="00EE75C4">
        <w:rPr>
          <w:rFonts w:ascii="Times New Roman" w:hAnsi="Times New Roman"/>
          <w:b/>
          <w:i/>
          <w:sz w:val="24"/>
          <w:szCs w:val="24"/>
        </w:rPr>
        <w:t>Исправьте грамматические ошибки по теме «Прилагательное и наречие»</w:t>
      </w:r>
    </w:p>
    <w:p w:rsidR="00D85556" w:rsidRPr="00EE75C4" w:rsidRDefault="00D85556" w:rsidP="00B437EA">
      <w:pPr>
        <w:pStyle w:val="af8"/>
        <w:rPr>
          <w:rFonts w:ascii="Times New Roman" w:hAnsi="Times New Roman"/>
          <w:bCs/>
          <w:sz w:val="24"/>
          <w:szCs w:val="24"/>
          <w:lang w:val="en-US"/>
        </w:rPr>
      </w:pPr>
      <w:r w:rsidRPr="00EE75C4">
        <w:rPr>
          <w:rFonts w:ascii="Times New Roman" w:hAnsi="Times New Roman"/>
          <w:bCs/>
          <w:sz w:val="24"/>
          <w:szCs w:val="24"/>
          <w:lang w:val="en-US"/>
        </w:rPr>
        <w:t>1) Everest ist the most tallest mountain in the world.</w:t>
      </w:r>
    </w:p>
    <w:p w:rsidR="00D85556" w:rsidRPr="00EE75C4" w:rsidRDefault="00D85556" w:rsidP="00B437EA">
      <w:pPr>
        <w:pStyle w:val="af8"/>
        <w:rPr>
          <w:rFonts w:ascii="Times New Roman" w:hAnsi="Times New Roman"/>
          <w:bCs/>
          <w:sz w:val="24"/>
          <w:szCs w:val="24"/>
          <w:lang w:val="en-US"/>
        </w:rPr>
      </w:pPr>
      <w:r w:rsidRPr="00EE75C4">
        <w:rPr>
          <w:rFonts w:ascii="Times New Roman" w:hAnsi="Times New Roman"/>
          <w:bCs/>
          <w:sz w:val="24"/>
          <w:szCs w:val="24"/>
          <w:lang w:val="en-US"/>
        </w:rPr>
        <w:t>2) The results of the experiment turned out to be much best.</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3) I think this song is worst than the previous one.</w:t>
      </w:r>
    </w:p>
    <w:p w:rsidR="00D85556" w:rsidRPr="00EE75C4" w:rsidRDefault="00D85556" w:rsidP="00B437EA">
      <w:pPr>
        <w:rPr>
          <w:lang w:val="en-US"/>
        </w:rPr>
      </w:pPr>
    </w:p>
    <w:p w:rsidR="00D85556" w:rsidRPr="002E5AE5" w:rsidRDefault="00D85556" w:rsidP="002E5AE5">
      <w:pPr>
        <w:pStyle w:val="affc"/>
        <w:rPr>
          <w:b/>
          <w:i/>
        </w:rPr>
      </w:pPr>
      <w:r w:rsidRPr="002E5AE5">
        <w:rPr>
          <w:b/>
          <w:i/>
        </w:rPr>
        <w:t>Выберите правильный ответ на вопросы  по страноведению «Высшее образование в стране изучаемого языка»</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1. What’s the main difference between a college and a university in the USA?</w:t>
      </w:r>
    </w:p>
    <w:p w:rsidR="00D85556" w:rsidRPr="00EE75C4" w:rsidRDefault="00D85556" w:rsidP="00C039F8">
      <w:pPr>
        <w:pStyle w:val="af8"/>
        <w:numPr>
          <w:ilvl w:val="0"/>
          <w:numId w:val="21"/>
        </w:numPr>
        <w:ind w:left="0"/>
        <w:rPr>
          <w:rFonts w:ascii="Times New Roman" w:hAnsi="Times New Roman"/>
          <w:sz w:val="24"/>
          <w:szCs w:val="24"/>
          <w:lang w:val="en-US"/>
        </w:rPr>
      </w:pPr>
      <w:r w:rsidRPr="00EE75C4">
        <w:rPr>
          <w:rFonts w:ascii="Times New Roman" w:hAnsi="Times New Roman"/>
          <w:sz w:val="24"/>
          <w:szCs w:val="24"/>
          <w:lang w:val="en-US"/>
        </w:rPr>
        <w:t>Colleges are smaller</w:t>
      </w:r>
    </w:p>
    <w:p w:rsidR="00D85556" w:rsidRPr="00EE75C4" w:rsidRDefault="00D85556" w:rsidP="00C039F8">
      <w:pPr>
        <w:pStyle w:val="af8"/>
        <w:numPr>
          <w:ilvl w:val="0"/>
          <w:numId w:val="21"/>
        </w:numPr>
        <w:ind w:left="0"/>
        <w:rPr>
          <w:rFonts w:ascii="Times New Roman" w:hAnsi="Times New Roman"/>
          <w:sz w:val="24"/>
          <w:szCs w:val="24"/>
          <w:lang w:val="en-US"/>
        </w:rPr>
      </w:pPr>
      <w:r w:rsidRPr="00EE75C4">
        <w:rPr>
          <w:rFonts w:ascii="Times New Roman" w:hAnsi="Times New Roman"/>
          <w:sz w:val="24"/>
          <w:szCs w:val="24"/>
          <w:lang w:val="en-US"/>
        </w:rPr>
        <w:t>Colleges offer only undergraduate degrees</w:t>
      </w:r>
    </w:p>
    <w:p w:rsidR="00D85556" w:rsidRPr="00EE75C4" w:rsidRDefault="00D85556" w:rsidP="00C039F8">
      <w:pPr>
        <w:pStyle w:val="af8"/>
        <w:numPr>
          <w:ilvl w:val="0"/>
          <w:numId w:val="21"/>
        </w:numPr>
        <w:ind w:left="0"/>
        <w:rPr>
          <w:rFonts w:ascii="Times New Roman" w:hAnsi="Times New Roman"/>
          <w:sz w:val="24"/>
          <w:szCs w:val="24"/>
          <w:lang w:val="en-US"/>
        </w:rPr>
      </w:pPr>
      <w:r w:rsidRPr="00EE75C4">
        <w:rPr>
          <w:rFonts w:ascii="Times New Roman" w:hAnsi="Times New Roman"/>
          <w:sz w:val="24"/>
          <w:szCs w:val="24"/>
          <w:lang w:val="en-US"/>
        </w:rPr>
        <w:t>Colleges are smaller and they offer only undergraduate degrees</w:t>
      </w:r>
    </w:p>
    <w:p w:rsidR="00D85556" w:rsidRPr="00EE75C4" w:rsidRDefault="00D85556" w:rsidP="00B437EA">
      <w:pPr>
        <w:pStyle w:val="af9"/>
        <w:spacing w:line="240" w:lineRule="auto"/>
        <w:ind w:left="0"/>
        <w:rPr>
          <w:szCs w:val="24"/>
        </w:rPr>
      </w:pPr>
    </w:p>
    <w:p w:rsidR="00D85556" w:rsidRPr="00EE75C4" w:rsidRDefault="00D85556" w:rsidP="00B437EA">
      <w:pPr>
        <w:pStyle w:val="af9"/>
        <w:spacing w:line="240" w:lineRule="auto"/>
        <w:ind w:left="0" w:firstLine="0"/>
        <w:rPr>
          <w:szCs w:val="24"/>
        </w:rPr>
      </w:pPr>
      <w:r w:rsidRPr="00EE75C4">
        <w:rPr>
          <w:szCs w:val="24"/>
        </w:rPr>
        <w:t>2. What’s the difference between a state (public university) and a private university?</w:t>
      </w:r>
    </w:p>
    <w:p w:rsidR="00D85556" w:rsidRPr="00EE75C4" w:rsidRDefault="00D85556" w:rsidP="00C039F8">
      <w:pPr>
        <w:pStyle w:val="af9"/>
        <w:numPr>
          <w:ilvl w:val="0"/>
          <w:numId w:val="22"/>
        </w:numPr>
        <w:spacing w:line="240" w:lineRule="auto"/>
        <w:ind w:left="0"/>
        <w:rPr>
          <w:szCs w:val="24"/>
        </w:rPr>
      </w:pPr>
      <w:r w:rsidRPr="00EE75C4">
        <w:rPr>
          <w:szCs w:val="24"/>
        </w:rPr>
        <w:t xml:space="preserve"> State universities are funded by the government</w:t>
      </w:r>
    </w:p>
    <w:p w:rsidR="00D85556" w:rsidRPr="00EE75C4" w:rsidRDefault="00D85556" w:rsidP="00C039F8">
      <w:pPr>
        <w:pStyle w:val="af9"/>
        <w:numPr>
          <w:ilvl w:val="0"/>
          <w:numId w:val="22"/>
        </w:numPr>
        <w:spacing w:line="240" w:lineRule="auto"/>
        <w:ind w:left="0"/>
        <w:rPr>
          <w:szCs w:val="24"/>
        </w:rPr>
      </w:pPr>
      <w:r w:rsidRPr="00EE75C4">
        <w:rPr>
          <w:szCs w:val="24"/>
        </w:rPr>
        <w:t xml:space="preserve"> State universities are usually larger and admit a wider range of students</w:t>
      </w:r>
    </w:p>
    <w:p w:rsidR="00D85556" w:rsidRPr="00EE75C4" w:rsidRDefault="00D85556" w:rsidP="00C039F8">
      <w:pPr>
        <w:pStyle w:val="af9"/>
        <w:numPr>
          <w:ilvl w:val="0"/>
          <w:numId w:val="22"/>
        </w:numPr>
        <w:spacing w:line="240" w:lineRule="auto"/>
        <w:ind w:left="0"/>
        <w:rPr>
          <w:szCs w:val="24"/>
        </w:rPr>
      </w:pPr>
      <w:r w:rsidRPr="00EE75C4">
        <w:rPr>
          <w:szCs w:val="24"/>
        </w:rPr>
        <w:t xml:space="preserve"> State universities are funded by the government and admit a wider range of students</w:t>
      </w:r>
    </w:p>
    <w:p w:rsidR="00D85556" w:rsidRPr="00EE75C4" w:rsidRDefault="00D85556" w:rsidP="00C039F8">
      <w:pPr>
        <w:pStyle w:val="af9"/>
        <w:numPr>
          <w:ilvl w:val="0"/>
          <w:numId w:val="23"/>
        </w:numPr>
        <w:spacing w:line="240" w:lineRule="auto"/>
        <w:ind w:left="0" w:firstLine="0"/>
        <w:rPr>
          <w:szCs w:val="24"/>
        </w:rPr>
      </w:pPr>
      <w:r w:rsidRPr="00EE75C4">
        <w:rPr>
          <w:szCs w:val="24"/>
        </w:rPr>
        <w:t>Who funds private institutions of higher education in the USA?</w:t>
      </w:r>
    </w:p>
    <w:p w:rsidR="00D85556" w:rsidRPr="00EE75C4" w:rsidRDefault="00D85556" w:rsidP="00C039F8">
      <w:pPr>
        <w:pStyle w:val="af9"/>
        <w:numPr>
          <w:ilvl w:val="0"/>
          <w:numId w:val="24"/>
        </w:numPr>
        <w:spacing w:line="240" w:lineRule="auto"/>
        <w:ind w:left="0"/>
        <w:rPr>
          <w:szCs w:val="24"/>
        </w:rPr>
      </w:pPr>
      <w:r w:rsidRPr="00EE75C4">
        <w:rPr>
          <w:szCs w:val="24"/>
        </w:rPr>
        <w:t>US government</w:t>
      </w:r>
    </w:p>
    <w:p w:rsidR="00D85556" w:rsidRPr="00EE75C4" w:rsidRDefault="00D85556" w:rsidP="00C039F8">
      <w:pPr>
        <w:pStyle w:val="af9"/>
        <w:numPr>
          <w:ilvl w:val="0"/>
          <w:numId w:val="24"/>
        </w:numPr>
        <w:spacing w:line="240" w:lineRule="auto"/>
        <w:ind w:left="0"/>
        <w:rPr>
          <w:szCs w:val="24"/>
        </w:rPr>
      </w:pPr>
      <w:r w:rsidRPr="00EE75C4">
        <w:rPr>
          <w:szCs w:val="24"/>
        </w:rPr>
        <w:t xml:space="preserve"> They are funded from tuition fees, research grants and gifts.</w:t>
      </w:r>
    </w:p>
    <w:p w:rsidR="00D85556" w:rsidRPr="00EE75C4" w:rsidRDefault="00D85556" w:rsidP="00B437EA">
      <w:pPr>
        <w:pStyle w:val="af9"/>
        <w:spacing w:line="240" w:lineRule="auto"/>
        <w:ind w:left="0"/>
        <w:rPr>
          <w:szCs w:val="24"/>
        </w:rPr>
      </w:pPr>
    </w:p>
    <w:p w:rsidR="00D85556" w:rsidRPr="002E5AE5" w:rsidRDefault="00D85556" w:rsidP="002E5AE5">
      <w:pPr>
        <w:pStyle w:val="affc"/>
        <w:rPr>
          <w:b/>
          <w:i/>
        </w:rPr>
      </w:pPr>
      <w:r w:rsidRPr="002E5AE5">
        <w:rPr>
          <w:b/>
          <w:i/>
        </w:rPr>
        <w:t>Выберите правильный ответ на вопросы  по страноведению «Геополитические особенности страны изучаемого языка»</w:t>
      </w:r>
    </w:p>
    <w:p w:rsidR="00D85556" w:rsidRPr="00EE75C4" w:rsidRDefault="00D85556" w:rsidP="00B437EA">
      <w:pPr>
        <w:pStyle w:val="af9"/>
        <w:spacing w:line="240" w:lineRule="auto"/>
        <w:ind w:left="0" w:firstLine="0"/>
        <w:rPr>
          <w:szCs w:val="24"/>
        </w:rPr>
      </w:pPr>
      <w:r w:rsidRPr="00EE75C4">
        <w:rPr>
          <w:szCs w:val="24"/>
        </w:rPr>
        <w:t>1) How many countries does the United Kingdom consist of?</w:t>
      </w:r>
    </w:p>
    <w:p w:rsidR="00D85556" w:rsidRPr="00EE75C4" w:rsidRDefault="00D85556" w:rsidP="00C039F8">
      <w:pPr>
        <w:pStyle w:val="af9"/>
        <w:numPr>
          <w:ilvl w:val="0"/>
          <w:numId w:val="25"/>
        </w:numPr>
        <w:spacing w:line="240" w:lineRule="auto"/>
        <w:ind w:left="0" w:firstLine="0"/>
        <w:rPr>
          <w:szCs w:val="24"/>
        </w:rPr>
      </w:pPr>
      <w:r w:rsidRPr="00EE75C4">
        <w:rPr>
          <w:szCs w:val="24"/>
        </w:rPr>
        <w:t>2</w:t>
      </w:r>
    </w:p>
    <w:p w:rsidR="00D85556" w:rsidRPr="00EE75C4" w:rsidRDefault="00D85556" w:rsidP="00C039F8">
      <w:pPr>
        <w:pStyle w:val="af9"/>
        <w:numPr>
          <w:ilvl w:val="0"/>
          <w:numId w:val="25"/>
        </w:numPr>
        <w:spacing w:line="240" w:lineRule="auto"/>
        <w:ind w:left="0" w:firstLine="0"/>
        <w:rPr>
          <w:szCs w:val="24"/>
        </w:rPr>
      </w:pPr>
      <w:r w:rsidRPr="00EE75C4">
        <w:rPr>
          <w:szCs w:val="24"/>
        </w:rPr>
        <w:t>3</w:t>
      </w:r>
    </w:p>
    <w:p w:rsidR="00D85556" w:rsidRPr="00EE75C4" w:rsidRDefault="00D85556" w:rsidP="00C039F8">
      <w:pPr>
        <w:pStyle w:val="af9"/>
        <w:numPr>
          <w:ilvl w:val="0"/>
          <w:numId w:val="25"/>
        </w:numPr>
        <w:spacing w:line="240" w:lineRule="auto"/>
        <w:ind w:left="0" w:firstLine="0"/>
        <w:rPr>
          <w:szCs w:val="24"/>
        </w:rPr>
      </w:pPr>
      <w:r w:rsidRPr="00EE75C4">
        <w:rPr>
          <w:szCs w:val="24"/>
        </w:rPr>
        <w:t>4</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2) What is the state system of the United Kingdom?</w:t>
      </w:r>
    </w:p>
    <w:p w:rsidR="00D85556" w:rsidRPr="00EE75C4" w:rsidRDefault="00D85556" w:rsidP="00C039F8">
      <w:pPr>
        <w:pStyle w:val="af8"/>
        <w:numPr>
          <w:ilvl w:val="0"/>
          <w:numId w:val="26"/>
        </w:numPr>
        <w:ind w:left="0" w:firstLine="0"/>
        <w:rPr>
          <w:rFonts w:ascii="Times New Roman" w:hAnsi="Times New Roman"/>
          <w:sz w:val="24"/>
          <w:szCs w:val="24"/>
          <w:lang w:val="en-US"/>
        </w:rPr>
      </w:pPr>
      <w:r w:rsidRPr="00EE75C4">
        <w:rPr>
          <w:rFonts w:ascii="Times New Roman" w:hAnsi="Times New Roman"/>
          <w:sz w:val="24"/>
          <w:szCs w:val="24"/>
          <w:lang w:val="en-US"/>
        </w:rPr>
        <w:t>a constitutional monarchy</w:t>
      </w:r>
    </w:p>
    <w:p w:rsidR="00D85556" w:rsidRPr="00EE75C4" w:rsidRDefault="00D85556" w:rsidP="00C039F8">
      <w:pPr>
        <w:pStyle w:val="af8"/>
        <w:numPr>
          <w:ilvl w:val="0"/>
          <w:numId w:val="26"/>
        </w:numPr>
        <w:ind w:left="0" w:firstLine="0"/>
        <w:rPr>
          <w:rFonts w:ascii="Times New Roman" w:hAnsi="Times New Roman"/>
          <w:sz w:val="24"/>
          <w:szCs w:val="24"/>
          <w:lang w:val="en-US"/>
        </w:rPr>
      </w:pPr>
      <w:r w:rsidRPr="00EE75C4">
        <w:rPr>
          <w:rFonts w:ascii="Times New Roman" w:hAnsi="Times New Roman"/>
          <w:sz w:val="24"/>
          <w:szCs w:val="24"/>
          <w:lang w:val="en-US"/>
        </w:rPr>
        <w:t>a parliamentary republic</w:t>
      </w:r>
    </w:p>
    <w:p w:rsidR="00D85556" w:rsidRPr="00EE75C4" w:rsidRDefault="00D85556" w:rsidP="00B437EA">
      <w:pPr>
        <w:pStyle w:val="af8"/>
        <w:rPr>
          <w:rFonts w:ascii="Times New Roman" w:hAnsi="Times New Roman"/>
          <w:sz w:val="24"/>
          <w:szCs w:val="24"/>
          <w:lang w:val="en-US"/>
        </w:rPr>
      </w:pP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3) What is the symbol of the United Kingdom?</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a) a rose</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b) a bald eagle</w:t>
      </w:r>
    </w:p>
    <w:p w:rsidR="00D85556" w:rsidRPr="00EE75C4" w:rsidRDefault="00D85556" w:rsidP="00B437EA">
      <w:pPr>
        <w:pStyle w:val="af8"/>
        <w:rPr>
          <w:rFonts w:ascii="Times New Roman" w:hAnsi="Times New Roman"/>
          <w:sz w:val="24"/>
          <w:szCs w:val="24"/>
        </w:rPr>
      </w:pPr>
      <w:r w:rsidRPr="00EE75C4">
        <w:rPr>
          <w:rFonts w:ascii="Times New Roman" w:hAnsi="Times New Roman"/>
          <w:sz w:val="24"/>
          <w:szCs w:val="24"/>
          <w:lang w:val="en-US"/>
        </w:rPr>
        <w:t>c</w:t>
      </w:r>
      <w:r w:rsidRPr="00EE75C4">
        <w:rPr>
          <w:rFonts w:ascii="Times New Roman" w:hAnsi="Times New Roman"/>
          <w:sz w:val="24"/>
          <w:szCs w:val="24"/>
        </w:rPr>
        <w:t xml:space="preserve">) </w:t>
      </w:r>
      <w:r w:rsidRPr="00EE75C4">
        <w:rPr>
          <w:rFonts w:ascii="Times New Roman" w:hAnsi="Times New Roman"/>
          <w:sz w:val="24"/>
          <w:szCs w:val="24"/>
          <w:lang w:val="en-US"/>
        </w:rPr>
        <w:t>Britannia</w:t>
      </w:r>
    </w:p>
    <w:p w:rsidR="00D85556" w:rsidRPr="00EE75C4" w:rsidRDefault="00D85556" w:rsidP="00B437EA">
      <w:pPr>
        <w:rPr>
          <w:b/>
          <w:i/>
        </w:rPr>
      </w:pPr>
    </w:p>
    <w:p w:rsidR="00D85556" w:rsidRPr="002E5AE5" w:rsidRDefault="00D85556" w:rsidP="002E5AE5">
      <w:pPr>
        <w:pStyle w:val="affc"/>
        <w:rPr>
          <w:b/>
          <w:i/>
        </w:rPr>
      </w:pPr>
      <w:r w:rsidRPr="002E5AE5">
        <w:rPr>
          <w:b/>
          <w:i/>
        </w:rPr>
        <w:t>Выберите правильный ответ на вопросы  по страноведению «Культура и традиции страны изучаемого языка»</w:t>
      </w:r>
    </w:p>
    <w:p w:rsidR="00D85556" w:rsidRPr="00EE75C4" w:rsidRDefault="00D85556" w:rsidP="002E5AE5">
      <w:pPr>
        <w:pStyle w:val="ae"/>
        <w:rPr>
          <w:lang w:val="en-US"/>
        </w:rPr>
      </w:pPr>
      <w:r w:rsidRPr="00EE75C4">
        <w:rPr>
          <w:lang w:val="en-US"/>
        </w:rPr>
        <w:t>What is the Scottish national costume for men?</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a) the kilt</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b) the tuxedo</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c) the bearskin</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What is the most famous sport event in Scotland?</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a) the Highland games</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b) the Ccommonwealth Games</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c) the Wimbledon Championship</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What country is called a land of castles and princes?</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a) England</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b) Northern Ireland</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c) Wales</w:t>
      </w:r>
    </w:p>
    <w:p w:rsidR="00D85556" w:rsidRPr="002E5AE5" w:rsidRDefault="00D85556" w:rsidP="002E5AE5">
      <w:pPr>
        <w:pStyle w:val="affc"/>
        <w:rPr>
          <w:b/>
          <w:i/>
        </w:rPr>
      </w:pPr>
      <w:r w:rsidRPr="002E5AE5">
        <w:rPr>
          <w:b/>
          <w:i/>
        </w:rPr>
        <w:t>Выберите правильный ответ на вопросы  по страноведению «Крупные города страны изучаемого языка»</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What are the best English resorts?</w:t>
      </w:r>
    </w:p>
    <w:p w:rsidR="00D85556" w:rsidRPr="00EE75C4" w:rsidRDefault="00D85556" w:rsidP="00C039F8">
      <w:pPr>
        <w:pStyle w:val="af8"/>
        <w:numPr>
          <w:ilvl w:val="0"/>
          <w:numId w:val="27"/>
        </w:numPr>
        <w:ind w:left="0" w:firstLine="0"/>
        <w:jc w:val="both"/>
        <w:rPr>
          <w:rFonts w:ascii="Times New Roman" w:hAnsi="Times New Roman"/>
          <w:sz w:val="24"/>
          <w:szCs w:val="24"/>
          <w:lang w:val="en-US"/>
        </w:rPr>
      </w:pPr>
      <w:r w:rsidRPr="00EE75C4">
        <w:rPr>
          <w:rFonts w:ascii="Times New Roman" w:hAnsi="Times New Roman"/>
          <w:sz w:val="24"/>
          <w:szCs w:val="24"/>
          <w:lang w:val="en-US"/>
        </w:rPr>
        <w:t>Bristol and Southampton</w:t>
      </w:r>
    </w:p>
    <w:p w:rsidR="00D85556" w:rsidRPr="00EE75C4" w:rsidRDefault="00D85556" w:rsidP="00C039F8">
      <w:pPr>
        <w:pStyle w:val="af8"/>
        <w:numPr>
          <w:ilvl w:val="0"/>
          <w:numId w:val="27"/>
        </w:numPr>
        <w:ind w:left="0" w:firstLine="0"/>
        <w:jc w:val="both"/>
        <w:rPr>
          <w:rFonts w:ascii="Times New Roman" w:hAnsi="Times New Roman"/>
          <w:sz w:val="24"/>
          <w:szCs w:val="24"/>
          <w:lang w:val="en-US"/>
        </w:rPr>
      </w:pPr>
      <w:r w:rsidRPr="00EE75C4">
        <w:rPr>
          <w:rFonts w:ascii="Times New Roman" w:hAnsi="Times New Roman"/>
          <w:sz w:val="24"/>
          <w:szCs w:val="24"/>
          <w:lang w:val="en-US"/>
        </w:rPr>
        <w:t>Brighton and Bath</w:t>
      </w:r>
    </w:p>
    <w:p w:rsidR="00D85556" w:rsidRPr="00EE75C4" w:rsidRDefault="00D85556" w:rsidP="00C039F8">
      <w:pPr>
        <w:pStyle w:val="af8"/>
        <w:numPr>
          <w:ilvl w:val="0"/>
          <w:numId w:val="27"/>
        </w:numPr>
        <w:ind w:left="0" w:firstLine="0"/>
        <w:jc w:val="both"/>
        <w:rPr>
          <w:rFonts w:ascii="Times New Roman" w:hAnsi="Times New Roman"/>
          <w:sz w:val="24"/>
          <w:szCs w:val="24"/>
          <w:lang w:val="en-US"/>
        </w:rPr>
      </w:pPr>
      <w:r w:rsidRPr="00EE75C4">
        <w:rPr>
          <w:rFonts w:ascii="Times New Roman" w:hAnsi="Times New Roman"/>
          <w:sz w:val="24"/>
          <w:szCs w:val="24"/>
          <w:lang w:val="en-US"/>
        </w:rPr>
        <w:t>Leeds and Bradford</w:t>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What is the capital of Scotland?</w:t>
      </w:r>
    </w:p>
    <w:p w:rsidR="00D85556" w:rsidRPr="00EE75C4" w:rsidRDefault="00D85556" w:rsidP="00C039F8">
      <w:pPr>
        <w:pStyle w:val="af8"/>
        <w:numPr>
          <w:ilvl w:val="0"/>
          <w:numId w:val="28"/>
        </w:numPr>
        <w:ind w:left="0" w:firstLine="0"/>
        <w:rPr>
          <w:rFonts w:ascii="Times New Roman" w:hAnsi="Times New Roman"/>
          <w:sz w:val="24"/>
          <w:szCs w:val="24"/>
          <w:lang w:val="en-US"/>
        </w:rPr>
      </w:pPr>
      <w:r w:rsidRPr="00EE75C4">
        <w:rPr>
          <w:rFonts w:ascii="Times New Roman" w:hAnsi="Times New Roman"/>
          <w:sz w:val="24"/>
          <w:szCs w:val="24"/>
          <w:lang w:val="en-US"/>
        </w:rPr>
        <w:t>Manchester</w:t>
      </w:r>
    </w:p>
    <w:p w:rsidR="00D85556" w:rsidRPr="00EE75C4" w:rsidRDefault="00D85556" w:rsidP="00C039F8">
      <w:pPr>
        <w:pStyle w:val="af8"/>
        <w:numPr>
          <w:ilvl w:val="0"/>
          <w:numId w:val="28"/>
        </w:numPr>
        <w:ind w:left="0" w:firstLine="0"/>
        <w:rPr>
          <w:rFonts w:ascii="Times New Roman" w:hAnsi="Times New Roman"/>
          <w:sz w:val="24"/>
          <w:szCs w:val="24"/>
          <w:lang w:val="en-US"/>
        </w:rPr>
      </w:pPr>
      <w:r w:rsidRPr="00EE75C4">
        <w:rPr>
          <w:rFonts w:ascii="Times New Roman" w:hAnsi="Times New Roman"/>
          <w:sz w:val="24"/>
          <w:szCs w:val="24"/>
          <w:lang w:val="en-US"/>
        </w:rPr>
        <w:t>Edinburg</w:t>
      </w:r>
    </w:p>
    <w:p w:rsidR="00D85556" w:rsidRPr="00EE75C4" w:rsidRDefault="00D85556" w:rsidP="00C039F8">
      <w:pPr>
        <w:pStyle w:val="af8"/>
        <w:numPr>
          <w:ilvl w:val="0"/>
          <w:numId w:val="28"/>
        </w:numPr>
        <w:ind w:left="0" w:firstLine="0"/>
        <w:rPr>
          <w:rFonts w:ascii="Times New Roman" w:hAnsi="Times New Roman"/>
          <w:sz w:val="24"/>
          <w:szCs w:val="24"/>
          <w:lang w:val="en-US"/>
        </w:rPr>
      </w:pPr>
      <w:r w:rsidRPr="00EE75C4">
        <w:rPr>
          <w:rFonts w:ascii="Times New Roman" w:hAnsi="Times New Roman"/>
          <w:sz w:val="24"/>
          <w:szCs w:val="24"/>
          <w:lang w:val="en-US"/>
        </w:rPr>
        <w:t>Liverpool</w:t>
      </w:r>
    </w:p>
    <w:p w:rsidR="00D85556" w:rsidRPr="00EE75C4" w:rsidRDefault="00D85556" w:rsidP="00B437EA">
      <w:pPr>
        <w:pStyle w:val="af8"/>
        <w:rPr>
          <w:rFonts w:ascii="Times New Roman" w:hAnsi="Times New Roman"/>
          <w:b/>
          <w:sz w:val="24"/>
          <w:szCs w:val="24"/>
          <w:lang w:val="en-US"/>
        </w:rPr>
      </w:pPr>
      <w:r w:rsidRPr="00EE75C4">
        <w:rPr>
          <w:rFonts w:ascii="Times New Roman" w:hAnsi="Times New Roman"/>
          <w:b/>
          <w:sz w:val="24"/>
          <w:szCs w:val="24"/>
          <w:lang w:val="en-US"/>
        </w:rPr>
        <w:t>What is the most important airport in England?</w:t>
      </w:r>
    </w:p>
    <w:p w:rsidR="00D85556" w:rsidRPr="00EE75C4" w:rsidRDefault="00D85556" w:rsidP="00C039F8">
      <w:pPr>
        <w:pStyle w:val="af8"/>
        <w:numPr>
          <w:ilvl w:val="0"/>
          <w:numId w:val="29"/>
        </w:numPr>
        <w:ind w:left="0" w:firstLine="0"/>
        <w:jc w:val="both"/>
        <w:rPr>
          <w:rFonts w:ascii="Times New Roman" w:hAnsi="Times New Roman"/>
          <w:sz w:val="24"/>
          <w:szCs w:val="24"/>
          <w:lang w:val="en-US"/>
        </w:rPr>
      </w:pPr>
      <w:r w:rsidRPr="00EE75C4">
        <w:rPr>
          <w:rFonts w:ascii="Times New Roman" w:hAnsi="Times New Roman"/>
          <w:sz w:val="24"/>
          <w:szCs w:val="24"/>
          <w:lang w:val="en-US"/>
        </w:rPr>
        <w:t>Gatwick</w:t>
      </w:r>
    </w:p>
    <w:p w:rsidR="00D85556" w:rsidRPr="00EE75C4" w:rsidRDefault="00D85556" w:rsidP="00C039F8">
      <w:pPr>
        <w:pStyle w:val="af8"/>
        <w:numPr>
          <w:ilvl w:val="0"/>
          <w:numId w:val="29"/>
        </w:numPr>
        <w:ind w:left="0" w:firstLine="0"/>
        <w:jc w:val="both"/>
        <w:rPr>
          <w:rFonts w:ascii="Times New Roman" w:hAnsi="Times New Roman"/>
          <w:sz w:val="24"/>
          <w:szCs w:val="24"/>
          <w:lang w:val="en-US"/>
        </w:rPr>
      </w:pPr>
      <w:r w:rsidRPr="00EE75C4">
        <w:rPr>
          <w:rFonts w:ascii="Times New Roman" w:hAnsi="Times New Roman"/>
          <w:sz w:val="24"/>
          <w:szCs w:val="24"/>
          <w:lang w:val="en-US"/>
        </w:rPr>
        <w:t>Heathrow</w:t>
      </w:r>
    </w:p>
    <w:p w:rsidR="00D85556" w:rsidRPr="00EE75C4" w:rsidRDefault="00D85556" w:rsidP="00C039F8">
      <w:pPr>
        <w:pStyle w:val="af8"/>
        <w:numPr>
          <w:ilvl w:val="0"/>
          <w:numId w:val="29"/>
        </w:numPr>
        <w:ind w:left="0" w:firstLine="0"/>
        <w:jc w:val="both"/>
        <w:rPr>
          <w:rFonts w:ascii="Times New Roman" w:hAnsi="Times New Roman"/>
          <w:sz w:val="24"/>
          <w:szCs w:val="24"/>
          <w:lang w:val="en-US"/>
        </w:rPr>
      </w:pPr>
      <w:r w:rsidRPr="00EE75C4">
        <w:rPr>
          <w:rFonts w:ascii="Times New Roman" w:hAnsi="Times New Roman"/>
          <w:sz w:val="24"/>
          <w:szCs w:val="24"/>
          <w:lang w:val="en-US"/>
        </w:rPr>
        <w:t>Stansted</w:t>
      </w:r>
    </w:p>
    <w:p w:rsidR="00D85556" w:rsidRPr="00EE75C4" w:rsidRDefault="00D85556" w:rsidP="00B437EA">
      <w:pPr>
        <w:rPr>
          <w:b/>
          <w:i/>
          <w:lang w:val="en-US"/>
        </w:rPr>
      </w:pPr>
    </w:p>
    <w:p w:rsidR="00D85556" w:rsidRPr="002E5AE5" w:rsidRDefault="00D85556" w:rsidP="002E5AE5">
      <w:pPr>
        <w:pStyle w:val="affc"/>
        <w:rPr>
          <w:b/>
          <w:i/>
        </w:rPr>
      </w:pPr>
      <w:r w:rsidRPr="002E5AE5">
        <w:rPr>
          <w:b/>
          <w:i/>
        </w:rPr>
        <w:t>Прочитайте текст и определите, является высказывание истинным или ложным.</w:t>
      </w:r>
    </w:p>
    <w:p w:rsidR="00D85556" w:rsidRPr="00EE75C4" w:rsidRDefault="00D85556" w:rsidP="00B437EA">
      <w:pPr>
        <w:pStyle w:val="20"/>
        <w:jc w:val="center"/>
        <w:rPr>
          <w:szCs w:val="24"/>
          <w:lang w:val="en-US"/>
        </w:rPr>
      </w:pPr>
      <w:r w:rsidRPr="00EE75C4">
        <w:rPr>
          <w:szCs w:val="24"/>
          <w:lang w:val="en-US"/>
        </w:rPr>
        <w:t>My Plans for the Future</w:t>
      </w:r>
    </w:p>
    <w:p w:rsidR="00D85556" w:rsidRPr="00EE75C4" w:rsidRDefault="00D85556" w:rsidP="00B437EA">
      <w:pPr>
        <w:pStyle w:val="af8"/>
        <w:ind w:firstLine="567"/>
        <w:jc w:val="both"/>
        <w:rPr>
          <w:rFonts w:ascii="Times New Roman" w:hAnsi="Times New Roman"/>
          <w:sz w:val="24"/>
          <w:szCs w:val="24"/>
          <w:lang w:val="en-US"/>
        </w:rPr>
      </w:pPr>
      <w:r w:rsidRPr="00EE75C4">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33" w:tooltip="Nanotechnology: development" w:history="1">
        <w:r w:rsidRPr="00EE75C4">
          <w:rPr>
            <w:rStyle w:val="a4"/>
            <w:rFonts w:ascii="Times New Roman" w:hAnsi="Times New Roman"/>
            <w:sz w:val="24"/>
            <w:szCs w:val="24"/>
            <w:lang w:val="en-US"/>
          </w:rPr>
          <w:t>development</w:t>
        </w:r>
      </w:hyperlink>
      <w:r w:rsidRPr="00EE75C4">
        <w:rPr>
          <w:rFonts w:ascii="Times New Roman" w:hAnsi="Times New Roman"/>
          <w:sz w:val="24"/>
          <w:szCs w:val="24"/>
          <w:lang w:val="en-US"/>
        </w:rPr>
        <w:t xml:space="preserve"> of my abilities and knowledge in the chosen field.</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 xml:space="preserve">I am rather ambitious. I like to win competitions and be the best. I’d like to </w:t>
      </w:r>
      <w:hyperlink r:id="rId134" w:tooltip="Глоссарий: become" w:history="1">
        <w:r w:rsidRPr="00EE75C4">
          <w:rPr>
            <w:rStyle w:val="a4"/>
            <w:rFonts w:ascii="Times New Roman" w:hAnsi="Times New Roman"/>
            <w:sz w:val="24"/>
            <w:szCs w:val="24"/>
            <w:lang w:val="en-US"/>
          </w:rPr>
          <w:t>become</w:t>
        </w:r>
      </w:hyperlink>
      <w:r w:rsidRPr="00EE75C4">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35" w:tooltip="Glossary: Study" w:history="1">
        <w:r w:rsidRPr="00EE75C4">
          <w:rPr>
            <w:rStyle w:val="a4"/>
            <w:rFonts w:ascii="Times New Roman" w:hAnsi="Times New Roman"/>
            <w:sz w:val="24"/>
            <w:szCs w:val="24"/>
            <w:lang w:val="en-US"/>
          </w:rPr>
          <w:t>study</w:t>
        </w:r>
      </w:hyperlink>
      <w:r w:rsidRPr="00EE75C4">
        <w:rPr>
          <w:rFonts w:ascii="Times New Roman" w:hAnsi="Times New Roman"/>
          <w:sz w:val="24"/>
          <w:szCs w:val="24"/>
          <w:lang w:val="en-US"/>
        </w:rPr>
        <w:t xml:space="preserve"> for extra qualifications in free time, to be sociable.</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 xml:space="preserve">I think I am good at mathematics and physics. It were my </w:t>
      </w:r>
      <w:hyperlink r:id="rId136" w:tooltip="Glossary: Favourite" w:history="1">
        <w:r w:rsidRPr="00EE75C4">
          <w:rPr>
            <w:rStyle w:val="a4"/>
            <w:rFonts w:ascii="Times New Roman" w:hAnsi="Times New Roman"/>
            <w:sz w:val="24"/>
            <w:szCs w:val="24"/>
            <w:lang w:val="en-US"/>
          </w:rPr>
          <w:t>favourite</w:t>
        </w:r>
      </w:hyperlink>
      <w:r w:rsidRPr="00EE75C4">
        <w:rPr>
          <w:rFonts w:ascii="Times New Roman" w:hAnsi="Times New Roman"/>
          <w:sz w:val="24"/>
          <w:szCs w:val="24"/>
          <w:lang w:val="en-US"/>
        </w:rPr>
        <w:t xml:space="preserve"> subjects at school and I am sure it is one of the most important subjects at the </w:t>
      </w:r>
      <w:hyperlink r:id="rId137" w:tooltip="Система Высшего образования в странах изучаемого языка: University" w:history="1">
        <w:r w:rsidRPr="00EE75C4">
          <w:rPr>
            <w:rStyle w:val="a4"/>
            <w:rFonts w:ascii="Times New Roman" w:hAnsi="Times New Roman"/>
            <w:sz w:val="24"/>
            <w:szCs w:val="24"/>
            <w:lang w:val="en-US"/>
          </w:rPr>
          <w:t>University</w:t>
        </w:r>
      </w:hyperlink>
      <w:r w:rsidRPr="00EE75C4">
        <w:rPr>
          <w:rFonts w:ascii="Times New Roman" w:hAnsi="Times New Roman"/>
          <w:sz w:val="24"/>
          <w:szCs w:val="24"/>
          <w:lang w:val="en-US"/>
        </w:rPr>
        <w:t>.</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lastRenderedPageBreak/>
        <w:t>I am willing to be actively engaged in re</w:t>
      </w:r>
      <w:hyperlink r:id="rId138" w:tooltip="Technologies of the 21- st Century: search" w:history="1">
        <w:r w:rsidRPr="00EE75C4">
          <w:rPr>
            <w:rStyle w:val="a4"/>
            <w:rFonts w:ascii="Times New Roman" w:hAnsi="Times New Roman"/>
            <w:sz w:val="24"/>
            <w:szCs w:val="24"/>
            <w:lang w:val="en-US"/>
          </w:rPr>
          <w:t>search</w:t>
        </w:r>
      </w:hyperlink>
      <w:r w:rsidRPr="00EE75C4">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39" w:tooltip="Глоссарий: graduate" w:history="1">
        <w:r w:rsidRPr="00EE75C4">
          <w:rPr>
            <w:rStyle w:val="a4"/>
            <w:rFonts w:ascii="Times New Roman" w:hAnsi="Times New Roman"/>
            <w:sz w:val="24"/>
            <w:szCs w:val="24"/>
            <w:lang w:val="en-US"/>
          </w:rPr>
          <w:t>graduate</w:t>
        </w:r>
      </w:hyperlink>
      <w:r w:rsidRPr="00EE75C4">
        <w:rPr>
          <w:rFonts w:ascii="Times New Roman" w:hAnsi="Times New Roman"/>
          <w:sz w:val="24"/>
          <w:szCs w:val="24"/>
          <w:lang w:val="en-US"/>
        </w:rPr>
        <w:t xml:space="preserve"> student. My goal is to achieve a high degree of proficiency. I hope I’ll get my Bachelor</w:t>
      </w:r>
      <w:r w:rsidR="002E5AE5">
        <w:rPr>
          <w:rFonts w:ascii="Times New Roman" w:hAnsi="Times New Roman"/>
          <w:sz w:val="24"/>
          <w:szCs w:val="24"/>
          <w:lang w:val="en-US"/>
        </w:rPr>
        <w:t>’</w:t>
      </w:r>
      <w:r w:rsidRPr="00EE75C4">
        <w:rPr>
          <w:rFonts w:ascii="Times New Roman" w:hAnsi="Times New Roman"/>
          <w:sz w:val="24"/>
          <w:szCs w:val="24"/>
          <w:lang w:val="en-US"/>
        </w:rPr>
        <w:t>s degree in five years, and then I am planning to complete my master’s degree. And I’d like to begin my PhD program.</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Post</w:t>
      </w:r>
      <w:hyperlink r:id="rId140" w:tooltip="Глоссарий: graduate" w:history="1">
        <w:r w:rsidRPr="00EE75C4">
          <w:rPr>
            <w:rStyle w:val="a4"/>
            <w:rFonts w:ascii="Times New Roman" w:hAnsi="Times New Roman"/>
            <w:sz w:val="24"/>
            <w:szCs w:val="24"/>
            <w:lang w:val="en-US"/>
          </w:rPr>
          <w:t>graduate</w:t>
        </w:r>
      </w:hyperlink>
      <w:r w:rsidRPr="00EE75C4">
        <w:rPr>
          <w:rFonts w:ascii="Times New Roman" w:hAnsi="Times New Roman"/>
          <w:sz w:val="24"/>
          <w:szCs w:val="24"/>
          <w:lang w:val="en-US"/>
        </w:rPr>
        <w:t xml:space="preserve"> </w:t>
      </w:r>
      <w:hyperlink r:id="rId141" w:tooltip="Glossary: Study" w:history="1">
        <w:r w:rsidRPr="00EE75C4">
          <w:rPr>
            <w:rStyle w:val="a4"/>
            <w:rFonts w:ascii="Times New Roman" w:hAnsi="Times New Roman"/>
            <w:sz w:val="24"/>
            <w:szCs w:val="24"/>
            <w:lang w:val="en-US"/>
          </w:rPr>
          <w:t>study</w:t>
        </w:r>
      </w:hyperlink>
      <w:r w:rsidRPr="00EE75C4">
        <w:rPr>
          <w:rFonts w:ascii="Times New Roman" w:hAnsi="Times New Roman"/>
          <w:sz w:val="24"/>
          <w:szCs w:val="24"/>
          <w:lang w:val="en-US"/>
        </w:rPr>
        <w:t xml:space="preserve"> at the university offers us the opportunity to </w:t>
      </w:r>
      <w:hyperlink r:id="rId142" w:tooltip="Glossary: Study" w:history="1">
        <w:r w:rsidRPr="00EE75C4">
          <w:rPr>
            <w:rStyle w:val="a4"/>
            <w:rFonts w:ascii="Times New Roman" w:hAnsi="Times New Roman"/>
            <w:sz w:val="24"/>
            <w:szCs w:val="24"/>
            <w:lang w:val="en-US"/>
          </w:rPr>
          <w:t>study</w:t>
        </w:r>
      </w:hyperlink>
      <w:r w:rsidRPr="00EE75C4">
        <w:rPr>
          <w:rFonts w:ascii="Times New Roman" w:hAnsi="Times New Roman"/>
          <w:sz w:val="24"/>
          <w:szCs w:val="24"/>
          <w:lang w:val="en-US"/>
        </w:rPr>
        <w:t xml:space="preserve"> the subject of our first degree at an </w:t>
      </w:r>
      <w:hyperlink r:id="rId143" w:tooltip="Nanotechnology: advanced" w:history="1">
        <w:r w:rsidRPr="00EE75C4">
          <w:rPr>
            <w:rStyle w:val="a4"/>
            <w:rFonts w:ascii="Times New Roman" w:hAnsi="Times New Roman"/>
            <w:sz w:val="24"/>
            <w:szCs w:val="24"/>
            <w:lang w:val="en-US"/>
          </w:rPr>
          <w:t>advanced</w:t>
        </w:r>
      </w:hyperlink>
      <w:r w:rsidRPr="00EE75C4">
        <w:rPr>
          <w:rFonts w:ascii="Times New Roman" w:hAnsi="Times New Roman"/>
          <w:sz w:val="24"/>
          <w:szCs w:val="24"/>
          <w:lang w:val="en-US"/>
        </w:rPr>
        <w:t xml:space="preserve"> level, or develop new skills and knowledge. The </w:t>
      </w:r>
      <w:hyperlink r:id="rId144" w:tooltip="Система Высшего образования в странах изучаемого языка: University" w:history="1">
        <w:r w:rsidRPr="00EE75C4">
          <w:rPr>
            <w:rStyle w:val="a4"/>
            <w:rFonts w:ascii="Times New Roman" w:hAnsi="Times New Roman"/>
            <w:sz w:val="24"/>
            <w:szCs w:val="24"/>
            <w:lang w:val="en-US"/>
          </w:rPr>
          <w:t>University</w:t>
        </w:r>
      </w:hyperlink>
      <w:r w:rsidRPr="00EE75C4">
        <w:rPr>
          <w:rFonts w:ascii="Times New Roman" w:hAnsi="Times New Roman"/>
          <w:sz w:val="24"/>
          <w:szCs w:val="24"/>
          <w:lang w:val="en-US"/>
        </w:rPr>
        <w:t xml:space="preserve"> offers us the opportunity to enhance our career prospects by developing knowledge and skills relevant to our chosen career</w:t>
      </w:r>
    </w:p>
    <w:p w:rsidR="00D85556" w:rsidRPr="00EE75C4" w:rsidRDefault="00D85556" w:rsidP="00C039F8">
      <w:pPr>
        <w:pStyle w:val="af9"/>
        <w:numPr>
          <w:ilvl w:val="0"/>
          <w:numId w:val="30"/>
        </w:numPr>
        <w:spacing w:line="240" w:lineRule="auto"/>
        <w:ind w:left="0" w:firstLine="0"/>
        <w:rPr>
          <w:szCs w:val="24"/>
        </w:rPr>
      </w:pPr>
      <w:r w:rsidRPr="00EE75C4">
        <w:rPr>
          <w:szCs w:val="24"/>
        </w:rPr>
        <w:t>The carrier choice is not socially important, but depends on your abilities.</w:t>
      </w:r>
    </w:p>
    <w:p w:rsidR="00D85556" w:rsidRPr="00EE75C4" w:rsidRDefault="00D85556" w:rsidP="00C039F8">
      <w:pPr>
        <w:pStyle w:val="af9"/>
        <w:numPr>
          <w:ilvl w:val="0"/>
          <w:numId w:val="30"/>
        </w:numPr>
        <w:spacing w:line="240" w:lineRule="auto"/>
        <w:ind w:left="0" w:firstLine="0"/>
        <w:rPr>
          <w:b/>
          <w:szCs w:val="24"/>
        </w:rPr>
      </w:pPr>
      <w:r w:rsidRPr="00EE75C4">
        <w:rPr>
          <w:szCs w:val="24"/>
        </w:rPr>
        <w:t xml:space="preserve"> The most important qualities of a good specialist are to be industrious, to speak several foreign languages, etc.</w:t>
      </w:r>
    </w:p>
    <w:p w:rsidR="00D85556" w:rsidRPr="00EE75C4" w:rsidRDefault="00D85556" w:rsidP="00C039F8">
      <w:pPr>
        <w:pStyle w:val="af9"/>
        <w:numPr>
          <w:ilvl w:val="0"/>
          <w:numId w:val="30"/>
        </w:numPr>
        <w:spacing w:line="240" w:lineRule="auto"/>
        <w:ind w:left="0" w:firstLine="0"/>
        <w:rPr>
          <w:b/>
          <w:szCs w:val="24"/>
        </w:rPr>
      </w:pPr>
      <w:r w:rsidRPr="00EE75C4">
        <w:rPr>
          <w:szCs w:val="24"/>
        </w:rPr>
        <w:t>To develop the organizational and interpersonal skills and get a solid background one can become a monitor.</w:t>
      </w:r>
    </w:p>
    <w:p w:rsidR="00D85556" w:rsidRPr="00EE75C4" w:rsidRDefault="00D85556" w:rsidP="00B437EA">
      <w:pPr>
        <w:rPr>
          <w:b/>
          <w:i/>
          <w:lang w:val="en-US"/>
        </w:rPr>
      </w:pPr>
    </w:p>
    <w:p w:rsidR="00D85556" w:rsidRPr="002E5AE5" w:rsidRDefault="00D85556" w:rsidP="002E5AE5">
      <w:pPr>
        <w:pStyle w:val="affc"/>
        <w:rPr>
          <w:b/>
          <w:i/>
        </w:rPr>
      </w:pPr>
      <w:r w:rsidRPr="002E5AE5">
        <w:rPr>
          <w:b/>
          <w:i/>
        </w:rPr>
        <w:t>Прочитайте текст и определите, является высказывание истинным или ложным.</w:t>
      </w:r>
    </w:p>
    <w:p w:rsidR="00D85556" w:rsidRPr="00EE75C4" w:rsidRDefault="00D85556" w:rsidP="002E5AE5">
      <w:pPr>
        <w:pStyle w:val="9"/>
        <w:rPr>
          <w:lang w:val="en-US"/>
        </w:rPr>
      </w:pPr>
      <w:r w:rsidRPr="00EE75C4">
        <w:rPr>
          <w:lang w:val="en-US"/>
        </w:rPr>
        <w:t>Colleges, universities, and institutes: the distinctions</w:t>
      </w:r>
    </w:p>
    <w:p w:rsidR="00D85556" w:rsidRPr="00EE75C4" w:rsidRDefault="00D85556" w:rsidP="002E5AE5">
      <w:pPr>
        <w:pStyle w:val="affc"/>
        <w:rPr>
          <w:lang w:val="en-US"/>
        </w:rPr>
      </w:pPr>
      <w:r w:rsidRPr="00EE75C4">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85556" w:rsidRPr="00EE75C4" w:rsidRDefault="00D85556" w:rsidP="002E5AE5">
      <w:pPr>
        <w:pStyle w:val="affc"/>
        <w:rPr>
          <w:lang w:val="en-US"/>
        </w:rPr>
      </w:pPr>
      <w:r w:rsidRPr="00EE75C4">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85556" w:rsidRPr="00EE75C4" w:rsidRDefault="00D85556" w:rsidP="002E5AE5">
      <w:pPr>
        <w:pStyle w:val="affc"/>
        <w:rPr>
          <w:lang w:val="en-US"/>
        </w:rPr>
      </w:pPr>
      <w:r w:rsidRPr="00EE75C4">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85556" w:rsidRPr="00EE75C4" w:rsidRDefault="00D85556" w:rsidP="002E5AE5">
      <w:pPr>
        <w:pStyle w:val="affc"/>
        <w:rPr>
          <w:lang w:val="en-US"/>
        </w:rPr>
      </w:pPr>
      <w:r w:rsidRPr="00EE75C4">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85556" w:rsidRPr="00EE75C4" w:rsidRDefault="00D85556" w:rsidP="002E5AE5">
      <w:pPr>
        <w:pStyle w:val="aff"/>
        <w:numPr>
          <w:ilvl w:val="0"/>
          <w:numId w:val="31"/>
        </w:numPr>
        <w:rPr>
          <w:lang w:val="en-US"/>
        </w:rPr>
      </w:pPr>
      <w:r w:rsidRPr="00EE75C4">
        <w:rPr>
          <w:lang w:val="en-US"/>
        </w:rPr>
        <w:t xml:space="preserve">State </w:t>
      </w:r>
      <w:hyperlink r:id="rId145" w:tooltip="Система Высшего образования в странах изучаемого языка: University" w:history="1">
        <w:r w:rsidRPr="00EE75C4">
          <w:rPr>
            <w:rStyle w:val="a4"/>
            <w:lang w:val="en-US"/>
          </w:rPr>
          <w:t>university</w:t>
        </w:r>
      </w:hyperlink>
      <w:r w:rsidRPr="00EE75C4">
        <w:rPr>
          <w:lang w:val="en-US"/>
        </w:rPr>
        <w:t xml:space="preserve"> tuition costs are generally lower than those of private universities.</w:t>
      </w:r>
    </w:p>
    <w:p w:rsidR="00D85556" w:rsidRPr="00EE75C4" w:rsidRDefault="002F1608" w:rsidP="002E5AE5">
      <w:pPr>
        <w:pStyle w:val="aff"/>
        <w:numPr>
          <w:ilvl w:val="0"/>
          <w:numId w:val="31"/>
        </w:numPr>
        <w:rPr>
          <w:lang w:val="en-US"/>
        </w:rPr>
      </w:pPr>
      <w:hyperlink r:id="rId146" w:tooltip="Glossary: within" w:history="1">
        <w:r w:rsidR="00D85556" w:rsidRPr="00EE75C4">
          <w:rPr>
            <w:rStyle w:val="a4"/>
            <w:lang w:val="en-US"/>
          </w:rPr>
          <w:t>Within</w:t>
        </w:r>
      </w:hyperlink>
      <w:r w:rsidR="00D85556" w:rsidRPr="00EE75C4">
        <w:rPr>
          <w:lang w:val="en-US"/>
        </w:rPr>
        <w:t xml:space="preserve"> each </w:t>
      </w:r>
      <w:hyperlink r:id="rId147" w:tooltip="Система Высшего образования в странах изучаемого языка: College" w:history="1">
        <w:r w:rsidR="00D85556" w:rsidRPr="00EE75C4">
          <w:rPr>
            <w:rStyle w:val="a4"/>
            <w:lang w:val="en-US"/>
          </w:rPr>
          <w:t>college</w:t>
        </w:r>
      </w:hyperlink>
      <w:r w:rsidR="00D85556" w:rsidRPr="00EE75C4">
        <w:rPr>
          <w:lang w:val="en-US"/>
        </w:rPr>
        <w:t xml:space="preserve"> or </w:t>
      </w:r>
      <w:hyperlink r:id="rId148" w:tooltip="Система Высшего образования в странах изучаемого языка: University" w:history="1">
        <w:r w:rsidR="00D85556" w:rsidRPr="00EE75C4">
          <w:rPr>
            <w:rStyle w:val="a4"/>
            <w:lang w:val="en-US"/>
          </w:rPr>
          <w:t>university</w:t>
        </w:r>
      </w:hyperlink>
      <w:r w:rsidR="00D85556" w:rsidRPr="00EE75C4">
        <w:rPr>
          <w:lang w:val="en-US"/>
        </w:rPr>
        <w:t xml:space="preserve"> you will find schools.</w:t>
      </w:r>
    </w:p>
    <w:p w:rsidR="00D85556" w:rsidRPr="00EE75C4" w:rsidRDefault="00D85556" w:rsidP="002E5AE5">
      <w:pPr>
        <w:pStyle w:val="aff"/>
        <w:numPr>
          <w:ilvl w:val="0"/>
          <w:numId w:val="31"/>
        </w:numPr>
        <w:rPr>
          <w:lang w:val="en-US"/>
        </w:rPr>
      </w:pPr>
      <w:r w:rsidRPr="00EE75C4">
        <w:rPr>
          <w:lang w:val="en-US"/>
        </w:rPr>
        <w:t xml:space="preserve">Technical and vocational </w:t>
      </w:r>
      <w:hyperlink r:id="rId149" w:tooltip="Система Высшего образования в странах изучаемого языка: College" w:history="1">
        <w:r w:rsidRPr="00EE75C4">
          <w:rPr>
            <w:rStyle w:val="a4"/>
            <w:lang w:val="en-US"/>
          </w:rPr>
          <w:t>college</w:t>
        </w:r>
      </w:hyperlink>
      <w:r w:rsidRPr="00EE75C4">
        <w:rPr>
          <w:lang w:val="en-US"/>
        </w:rPr>
        <w:t xml:space="preserve">s offer certificate and other short-term programs that </w:t>
      </w:r>
      <w:r w:rsidRPr="00EE75C4">
        <w:rPr>
          <w:lang w:val="en-US"/>
        </w:rPr>
        <w:lastRenderedPageBreak/>
        <w:t xml:space="preserve">train students in the theory behind a specific vocation or </w:t>
      </w:r>
      <w:hyperlink r:id="rId150" w:tooltip="Nanotechnology: technology" w:history="1">
        <w:r w:rsidRPr="00EE75C4">
          <w:rPr>
            <w:rStyle w:val="a4"/>
            <w:lang w:val="en-US"/>
          </w:rPr>
          <w:t>technology</w:t>
        </w:r>
      </w:hyperlink>
      <w:r w:rsidRPr="00EE75C4">
        <w:rPr>
          <w:lang w:val="en-US"/>
        </w:rPr>
        <w:t xml:space="preserve">, as well as in how to work with the </w:t>
      </w:r>
      <w:hyperlink r:id="rId151" w:tooltip="Nanotechnology: technology" w:history="1">
        <w:r w:rsidRPr="00EE75C4">
          <w:rPr>
            <w:rStyle w:val="a4"/>
            <w:lang w:val="en-US"/>
          </w:rPr>
          <w:t>technology</w:t>
        </w:r>
      </w:hyperlink>
      <w:r w:rsidRPr="00EE75C4">
        <w:rPr>
          <w:lang w:val="en-US"/>
        </w:rPr>
        <w:t>.</w:t>
      </w:r>
    </w:p>
    <w:p w:rsidR="00D85556" w:rsidRPr="00EE75C4" w:rsidRDefault="00D85556" w:rsidP="002E5AE5">
      <w:pPr>
        <w:pStyle w:val="9"/>
      </w:pPr>
      <w:r w:rsidRPr="00EE75C4">
        <w:t>Дополните диалог, используя предложенные ниже реплики</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Jane:</w:t>
      </w:r>
      <w:r w:rsidRPr="00EE75C4">
        <w:rPr>
          <w:rFonts w:ascii="Times New Roman" w:hAnsi="Times New Roman"/>
          <w:sz w:val="24"/>
          <w:szCs w:val="24"/>
          <w:lang w:val="en-US" w:eastAsia="ru-RU"/>
        </w:rPr>
        <w:t xml:space="preserve"> Hello, Maria! You look great today!</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Maria:</w:t>
      </w:r>
      <w:r w:rsidRPr="00EE75C4">
        <w:rPr>
          <w:rFonts w:ascii="Times New Roman" w:hAnsi="Times New Roman"/>
          <w:sz w:val="24"/>
          <w:szCs w:val="24"/>
          <w:lang w:val="en-US" w:eastAsia="ru-RU"/>
        </w:rPr>
        <w:t xml:space="preserve"> ______________It’s very warm today, isn’t it? So I have decided to put on my new dress.</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Jane:</w:t>
      </w:r>
      <w:r w:rsidRPr="00EE75C4">
        <w:rPr>
          <w:rFonts w:ascii="Times New Roman" w:hAnsi="Times New Roman"/>
          <w:sz w:val="24"/>
          <w:szCs w:val="24"/>
          <w:lang w:val="en-US" w:eastAsia="ru-RU"/>
        </w:rPr>
        <w:t xml:space="preserve"> Yes, the weather is lovely, as well as your new dress. But have you heard about the rain this afternoon?</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Maria: _________________</w:t>
      </w:r>
      <w:r w:rsidRPr="00EE75C4">
        <w:rPr>
          <w:rFonts w:ascii="Times New Roman" w:hAnsi="Times New Roman"/>
          <w:sz w:val="24"/>
          <w:szCs w:val="24"/>
          <w:lang w:val="en-US" w:eastAsia="ru-RU"/>
        </w:rPr>
        <w:t>But that is okey. I have an umbrella.</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Jane:</w:t>
      </w:r>
      <w:r w:rsidRPr="00EE75C4">
        <w:rPr>
          <w:rFonts w:ascii="Times New Roman" w:hAnsi="Times New Roman"/>
          <w:sz w:val="24"/>
          <w:szCs w:val="24"/>
          <w:lang w:val="en-US" w:eastAsia="ru-RU"/>
        </w:rPr>
        <w:t xml:space="preserve"> Oh, you are lucky, but I have no umbrella. I need to go back home to take it.</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Maria:</w:t>
      </w:r>
      <w:r w:rsidRPr="00EE75C4">
        <w:rPr>
          <w:rFonts w:ascii="Times New Roman" w:hAnsi="Times New Roman"/>
          <w:sz w:val="24"/>
          <w:szCs w:val="24"/>
          <w:lang w:val="en-US" w:eastAsia="ru-RU"/>
        </w:rPr>
        <w:t xml:space="preserve"> Yes, be quick. Look, the sky is already full of clouds.</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b/>
          <w:sz w:val="24"/>
          <w:szCs w:val="24"/>
          <w:lang w:val="en-US" w:eastAsia="ru-RU"/>
        </w:rPr>
        <w:t>Jane:</w:t>
      </w:r>
      <w:r w:rsidRPr="00EE75C4">
        <w:rPr>
          <w:rFonts w:ascii="Times New Roman" w:hAnsi="Times New Roman"/>
          <w:sz w:val="24"/>
          <w:szCs w:val="24"/>
          <w:lang w:val="en-US" w:eastAsia="ru-RU"/>
        </w:rPr>
        <w:t xml:space="preserve"> I run. Bye, ____________</w:t>
      </w:r>
    </w:p>
    <w:p w:rsidR="00D85556" w:rsidRPr="00EE75C4" w:rsidRDefault="00D85556" w:rsidP="00B437EA">
      <w:pPr>
        <w:pStyle w:val="af8"/>
        <w:pBdr>
          <w:bottom w:val="single" w:sz="6" w:space="1" w:color="auto"/>
        </w:pBdr>
        <w:rPr>
          <w:rFonts w:ascii="Times New Roman" w:hAnsi="Times New Roman"/>
          <w:sz w:val="24"/>
          <w:szCs w:val="24"/>
          <w:lang w:val="en-US" w:eastAsia="ru-RU"/>
        </w:rPr>
      </w:pPr>
      <w:r w:rsidRPr="00EE75C4">
        <w:rPr>
          <w:rFonts w:ascii="Times New Roman" w:hAnsi="Times New Roman"/>
          <w:b/>
          <w:sz w:val="24"/>
          <w:szCs w:val="24"/>
          <w:lang w:val="en-US" w:eastAsia="ru-RU"/>
        </w:rPr>
        <w:t>Maria:</w:t>
      </w:r>
      <w:r w:rsidRPr="00EE75C4">
        <w:rPr>
          <w:rFonts w:ascii="Times New Roman" w:hAnsi="Times New Roman"/>
          <w:sz w:val="24"/>
          <w:szCs w:val="24"/>
          <w:lang w:val="en-US" w:eastAsia="ru-RU"/>
        </w:rPr>
        <w:t xml:space="preserve"> Bye!</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val="en-US" w:eastAsia="ru-RU"/>
        </w:rPr>
        <w:t>Yes, I’ve heard about that.      Hi,! Thank you!     see you later.</w:t>
      </w:r>
    </w:p>
    <w:p w:rsidR="00D85556" w:rsidRPr="00EE75C4" w:rsidRDefault="00D85556" w:rsidP="00B437EA">
      <w:pPr>
        <w:rPr>
          <w:b/>
          <w:i/>
          <w:lang w:val="en-US"/>
        </w:rPr>
      </w:pPr>
    </w:p>
    <w:p w:rsidR="00D85556" w:rsidRPr="00EE75C4" w:rsidRDefault="00D85556" w:rsidP="002E5AE5">
      <w:pPr>
        <w:pStyle w:val="9"/>
      </w:pPr>
      <w:r w:rsidRPr="00EE75C4">
        <w:t>Дополните диалог, используя предложенные ниже реплики</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eastAsia="ru-RU"/>
        </w:rPr>
        <w:t>А</w:t>
      </w:r>
      <w:r w:rsidRPr="00EE75C4">
        <w:rPr>
          <w:rFonts w:ascii="Times New Roman" w:hAnsi="Times New Roman"/>
          <w:sz w:val="24"/>
          <w:szCs w:val="24"/>
          <w:lang w:val="en-US" w:eastAsia="ru-RU"/>
        </w:rPr>
        <w:t xml:space="preserve">: ______________________ </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eastAsia="ru-RU"/>
        </w:rPr>
        <w:t>В</w:t>
      </w:r>
      <w:r w:rsidRPr="00EE75C4">
        <w:rPr>
          <w:rFonts w:ascii="Times New Roman" w:hAnsi="Times New Roman"/>
          <w:sz w:val="24"/>
          <w:szCs w:val="24"/>
          <w:lang w:val="en-US" w:eastAsia="ru-RU"/>
        </w:rPr>
        <w:t>: Yes, I’ll have the fillet steak.</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eastAsia="ru-RU"/>
        </w:rPr>
        <w:t>А</w:t>
      </w:r>
      <w:r w:rsidRPr="00EE75C4">
        <w:rPr>
          <w:rFonts w:ascii="Times New Roman" w:hAnsi="Times New Roman"/>
          <w:sz w:val="24"/>
          <w:szCs w:val="24"/>
          <w:lang w:val="en-US" w:eastAsia="ru-RU"/>
        </w:rPr>
        <w:t>: _________________________</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eastAsia="ru-RU"/>
        </w:rPr>
        <w:t>В</w:t>
      </w:r>
      <w:r w:rsidRPr="00EE75C4">
        <w:rPr>
          <w:rFonts w:ascii="Times New Roman" w:hAnsi="Times New Roman"/>
          <w:sz w:val="24"/>
          <w:szCs w:val="24"/>
          <w:lang w:val="en-US" w:eastAsia="ru-RU"/>
        </w:rPr>
        <w:t>: Rare, please. And I’d like a glass of red wine, and some mineral water.</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eastAsia="ru-RU"/>
        </w:rPr>
        <w:t>А</w:t>
      </w:r>
      <w:r w:rsidRPr="00EE75C4">
        <w:rPr>
          <w:rFonts w:ascii="Times New Roman" w:hAnsi="Times New Roman"/>
          <w:sz w:val="24"/>
          <w:szCs w:val="24"/>
          <w:lang w:val="en-US" w:eastAsia="ru-RU"/>
        </w:rPr>
        <w:t>: Still or sparkling?</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eastAsia="ru-RU"/>
        </w:rPr>
        <w:t>В</w:t>
      </w:r>
      <w:r w:rsidRPr="00EE75C4">
        <w:rPr>
          <w:rFonts w:ascii="Times New Roman" w:hAnsi="Times New Roman"/>
          <w:sz w:val="24"/>
          <w:szCs w:val="24"/>
          <w:lang w:val="en-US" w:eastAsia="ru-RU"/>
        </w:rPr>
        <w:t>: Sparkling.</w:t>
      </w:r>
    </w:p>
    <w:p w:rsidR="00D85556" w:rsidRPr="00EE75C4" w:rsidRDefault="00D85556" w:rsidP="00B437EA">
      <w:pPr>
        <w:pStyle w:val="af8"/>
        <w:pBdr>
          <w:bottom w:val="single" w:sz="12" w:space="1" w:color="auto"/>
        </w:pBdr>
        <w:rPr>
          <w:rFonts w:ascii="Times New Roman" w:hAnsi="Times New Roman"/>
          <w:sz w:val="24"/>
          <w:szCs w:val="24"/>
          <w:lang w:val="en-US" w:eastAsia="ru-RU"/>
        </w:rPr>
      </w:pPr>
      <w:r w:rsidRPr="00EE75C4">
        <w:rPr>
          <w:rFonts w:ascii="Times New Roman" w:hAnsi="Times New Roman"/>
          <w:sz w:val="24"/>
          <w:szCs w:val="24"/>
          <w:lang w:eastAsia="ru-RU"/>
        </w:rPr>
        <w:t>А</w:t>
      </w:r>
      <w:r w:rsidRPr="00EE75C4">
        <w:rPr>
          <w:rFonts w:ascii="Times New Roman" w:hAnsi="Times New Roman"/>
          <w:sz w:val="24"/>
          <w:szCs w:val="24"/>
          <w:lang w:val="en-US" w:eastAsia="ru-RU"/>
        </w:rPr>
        <w:t>: ______________</w:t>
      </w:r>
    </w:p>
    <w:p w:rsidR="00D85556" w:rsidRPr="00EE75C4" w:rsidRDefault="00D85556" w:rsidP="00B437EA">
      <w:pPr>
        <w:pStyle w:val="af8"/>
        <w:rPr>
          <w:rFonts w:ascii="Times New Roman" w:hAnsi="Times New Roman"/>
          <w:sz w:val="24"/>
          <w:szCs w:val="24"/>
          <w:lang w:eastAsia="ru-RU"/>
        </w:rPr>
      </w:pPr>
      <w:r w:rsidRPr="00EE75C4">
        <w:rPr>
          <w:rFonts w:ascii="Times New Roman" w:hAnsi="Times New Roman"/>
          <w:sz w:val="24"/>
          <w:szCs w:val="24"/>
          <w:lang w:val="en-US" w:eastAsia="ru-RU"/>
        </w:rPr>
        <w:t>Are you ready to order?        How would you like your steak?        Fine</w:t>
      </w:r>
      <w:r w:rsidRPr="00EE75C4">
        <w:rPr>
          <w:rFonts w:ascii="Times New Roman" w:hAnsi="Times New Roman"/>
          <w:sz w:val="24"/>
          <w:szCs w:val="24"/>
          <w:lang w:eastAsia="ru-RU"/>
        </w:rPr>
        <w:t>.</w:t>
      </w:r>
    </w:p>
    <w:p w:rsidR="00D85556" w:rsidRPr="002E5AE5" w:rsidRDefault="00D85556" w:rsidP="002E5AE5">
      <w:pPr>
        <w:pStyle w:val="affc"/>
        <w:rPr>
          <w:b/>
          <w:i/>
        </w:rPr>
      </w:pPr>
      <w:r w:rsidRPr="002E5AE5">
        <w:rPr>
          <w:b/>
          <w:i/>
        </w:rPr>
        <w:t>Составьте план ответа по теме:  «Значение иностранного языка в карьере будущего специалиста»</w:t>
      </w:r>
    </w:p>
    <w:p w:rsidR="00D85556" w:rsidRPr="002E5AE5" w:rsidRDefault="00D85556" w:rsidP="002E5AE5">
      <w:pPr>
        <w:pStyle w:val="affc"/>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«О себе»</w:t>
      </w:r>
    </w:p>
    <w:p w:rsidR="00D85556" w:rsidRPr="00EE75C4" w:rsidRDefault="00D85556" w:rsidP="002E5AE5">
      <w:pPr>
        <w:pStyle w:val="affc"/>
        <w:rPr>
          <w:lang w:val="en-US"/>
        </w:rPr>
      </w:pPr>
      <w:r w:rsidRPr="00EE75C4">
        <w:rPr>
          <w:lang w:val="en-US"/>
        </w:rPr>
        <w:t>to be a first-year student, to consist of, to live, my hobby is, I prefer, my favourite subjects, to spend time, at the university I, when I have free time, usually I</w:t>
      </w:r>
    </w:p>
    <w:p w:rsidR="00D85556" w:rsidRPr="002E5AE5" w:rsidRDefault="00D85556" w:rsidP="002E5AE5">
      <w:pPr>
        <w:pStyle w:val="affc"/>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«Мои планы на будущее»</w:t>
      </w:r>
    </w:p>
    <w:p w:rsidR="00D85556" w:rsidRPr="00EE75C4" w:rsidRDefault="00D85556" w:rsidP="002E5AE5">
      <w:pPr>
        <w:pStyle w:val="affc"/>
        <w:rPr>
          <w:lang w:val="en-US"/>
        </w:rPr>
      </w:pPr>
      <w:r w:rsidRPr="00EE75C4">
        <w:rPr>
          <w:lang w:val="en-US"/>
        </w:rPr>
        <w:t xml:space="preserve">My future specialty, department, carrier plans, to make a carrier, to do courses, to pick up a foreign language, a very demanding job, opportunities for further </w:t>
      </w:r>
      <w:hyperlink r:id="rId152" w:tooltip="Nanotechnology: development" w:history="1">
        <w:r w:rsidRPr="00EE75C4">
          <w:rPr>
            <w:rStyle w:val="a4"/>
            <w:lang w:val="en-US"/>
          </w:rPr>
          <w:t>development</w:t>
        </w:r>
      </w:hyperlink>
      <w:r w:rsidRPr="00EE75C4">
        <w:rPr>
          <w:lang w:val="en-US"/>
        </w:rPr>
        <w:t xml:space="preserve"> of my abilities and knowledge, to take part in the student scientific conferences</w:t>
      </w:r>
    </w:p>
    <w:p w:rsidR="00D85556" w:rsidRPr="002E5AE5" w:rsidRDefault="00D85556" w:rsidP="002E5AE5">
      <w:pPr>
        <w:pStyle w:val="affc"/>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«Значение иностранного языка в карьере будущего специалиста»</w:t>
      </w:r>
    </w:p>
    <w:p w:rsidR="00D85556" w:rsidRPr="00EE75C4" w:rsidRDefault="00D85556" w:rsidP="002E5AE5">
      <w:pPr>
        <w:pStyle w:val="affc"/>
        <w:rPr>
          <w:lang w:val="en-US"/>
        </w:rPr>
      </w:pPr>
      <w:r w:rsidRPr="00EE75C4">
        <w:rPr>
          <w:lang w:val="en-US"/>
        </w:rPr>
        <w:t xml:space="preserve">to improve your career prospects, many benefits, give a competitive edge over other </w:t>
      </w:r>
      <w:hyperlink r:id="rId153" w:tooltip="Ведущие университеты мира: applicant" w:history="1">
        <w:r w:rsidRPr="00EE75C4">
          <w:rPr>
            <w:rStyle w:val="a4"/>
            <w:lang w:val="en-US"/>
          </w:rPr>
          <w:t>applicant</w:t>
        </w:r>
      </w:hyperlink>
      <w:r w:rsidRPr="00EE75C4">
        <w:rPr>
          <w:lang w:val="en-US"/>
        </w:rPr>
        <w:t>s, have the option to work abroad, miscommunication, feel more at ease when speaking with fellow employees, management, or clients.</w:t>
      </w:r>
    </w:p>
    <w:p w:rsidR="00D85556" w:rsidRPr="002E5AE5" w:rsidRDefault="00D85556" w:rsidP="002E5AE5">
      <w:pPr>
        <w:pStyle w:val="affc"/>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«Студенческая жизнь»</w:t>
      </w:r>
    </w:p>
    <w:p w:rsidR="00D85556" w:rsidRPr="00EE75C4" w:rsidRDefault="00D85556" w:rsidP="002E5AE5">
      <w:pPr>
        <w:pStyle w:val="affc"/>
        <w:rPr>
          <w:lang w:val="en-US"/>
        </w:rPr>
      </w:pPr>
      <w:r w:rsidRPr="00EE75C4">
        <w:rPr>
          <w:lang w:val="en-US"/>
        </w:rPr>
        <w:t xml:space="preserve">the first step to independence, to achieve your </w:t>
      </w:r>
      <w:hyperlink r:id="rId154" w:tooltip="Glossary: Study" w:history="1">
        <w:r w:rsidRPr="00EE75C4">
          <w:rPr>
            <w:rStyle w:val="a4"/>
            <w:lang w:val="en-US"/>
          </w:rPr>
          <w:t>study</w:t>
        </w:r>
      </w:hyperlink>
      <w:r w:rsidRPr="00EE75C4">
        <w:rPr>
          <w:lang w:val="en-US"/>
        </w:rPr>
        <w:t xml:space="preserve"> goals, to plan a timetable, to do a course work, to take time out from </w:t>
      </w:r>
      <w:hyperlink r:id="rId155" w:tooltip="Glossary: Study" w:history="1">
        <w:r w:rsidRPr="00EE75C4">
          <w:rPr>
            <w:rStyle w:val="a4"/>
            <w:lang w:val="en-US"/>
          </w:rPr>
          <w:t>study</w:t>
        </w:r>
      </w:hyperlink>
      <w:r w:rsidRPr="00EE75C4">
        <w:rPr>
          <w:lang w:val="en-US"/>
        </w:rPr>
        <w:t>, tutorials and labs, to hang out with  friends, to attend lectures and classes</w:t>
      </w:r>
    </w:p>
    <w:p w:rsidR="00D85556" w:rsidRPr="002E5AE5" w:rsidRDefault="003256BC" w:rsidP="002E5AE5">
      <w:pPr>
        <w:pStyle w:val="ae"/>
        <w:rPr>
          <w:rStyle w:val="FontStyle31"/>
          <w:rFonts w:ascii="Times New Roman" w:hAnsi="Times New Roman" w:cs="Times New Roman"/>
          <w:b/>
          <w:i/>
          <w:sz w:val="24"/>
          <w:szCs w:val="24"/>
        </w:rPr>
      </w:pPr>
      <w:r w:rsidRPr="002E5AE5">
        <w:rPr>
          <w:rStyle w:val="FontStyle31"/>
          <w:rFonts w:ascii="Times New Roman" w:hAnsi="Times New Roman" w:cs="Times New Roman"/>
          <w:b/>
          <w:i/>
          <w:sz w:val="24"/>
          <w:szCs w:val="24"/>
        </w:rPr>
        <w:t>Прочитайте текст, переведите и выпишете предложения, передающие его основную идею</w:t>
      </w:r>
    </w:p>
    <w:p w:rsidR="00D85556" w:rsidRPr="00EE75C4" w:rsidRDefault="00D85556" w:rsidP="00B437EA">
      <w:pPr>
        <w:pStyle w:val="af8"/>
        <w:jc w:val="center"/>
        <w:rPr>
          <w:rFonts w:ascii="Times New Roman" w:hAnsi="Times New Roman"/>
          <w:sz w:val="24"/>
          <w:szCs w:val="24"/>
          <w:lang w:val="en-US"/>
        </w:rPr>
      </w:pPr>
      <w:r w:rsidRPr="00EE75C4">
        <w:rPr>
          <w:rFonts w:ascii="Times New Roman" w:hAnsi="Times New Roman"/>
          <w:b/>
          <w:sz w:val="24"/>
          <w:szCs w:val="24"/>
          <w:lang w:val="en-US"/>
        </w:rPr>
        <w:t>Student Life</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Becoming a student is often the first step to independence, particularly if you are moving away from home. You</w:t>
      </w:r>
      <w:r w:rsidR="002E5AE5">
        <w:rPr>
          <w:rFonts w:ascii="Times New Roman" w:hAnsi="Times New Roman"/>
          <w:sz w:val="24"/>
          <w:szCs w:val="24"/>
          <w:lang w:val="en-US"/>
        </w:rPr>
        <w:t>’</w:t>
      </w:r>
      <w:r w:rsidRPr="00EE75C4">
        <w:rPr>
          <w:rFonts w:ascii="Times New Roman" w:hAnsi="Times New Roman"/>
          <w:sz w:val="24"/>
          <w:szCs w:val="24"/>
          <w:lang w:val="en-US"/>
        </w:rPr>
        <w:t xml:space="preserve">ll get to </w:t>
      </w:r>
      <w:hyperlink r:id="rId156" w:tooltip="Глоссарий: meet" w:history="1">
        <w:r w:rsidRPr="00EE75C4">
          <w:rPr>
            <w:rStyle w:val="a4"/>
            <w:rFonts w:ascii="Times New Roman" w:hAnsi="Times New Roman"/>
            <w:sz w:val="24"/>
            <w:szCs w:val="24"/>
            <w:lang w:val="en-US"/>
          </w:rPr>
          <w:t>meet</w:t>
        </w:r>
      </w:hyperlink>
      <w:r w:rsidRPr="00EE75C4">
        <w:rPr>
          <w:rFonts w:ascii="Times New Roman" w:hAnsi="Times New Roman"/>
          <w:sz w:val="24"/>
          <w:szCs w:val="24"/>
          <w:lang w:val="en-US"/>
        </w:rPr>
        <w:t xml:space="preserve"> new people and there are lots of chances to socialise. However, </w:t>
      </w:r>
      <w:r w:rsidRPr="00EE75C4">
        <w:rPr>
          <w:rFonts w:ascii="Times New Roman" w:hAnsi="Times New Roman"/>
          <w:sz w:val="24"/>
          <w:szCs w:val="24"/>
          <w:lang w:val="en-US"/>
        </w:rPr>
        <w:lastRenderedPageBreak/>
        <w:t xml:space="preserve">you may find yourself struggling to achieve your </w:t>
      </w:r>
      <w:hyperlink r:id="rId157" w:tooltip="Glossary: Study" w:history="1">
        <w:r w:rsidRPr="00EE75C4">
          <w:rPr>
            <w:rStyle w:val="a4"/>
            <w:rFonts w:ascii="Times New Roman" w:hAnsi="Times New Roman"/>
            <w:sz w:val="24"/>
            <w:szCs w:val="24"/>
            <w:lang w:val="en-US"/>
          </w:rPr>
          <w:t>study</w:t>
        </w:r>
      </w:hyperlink>
      <w:r w:rsidRPr="00EE75C4">
        <w:rPr>
          <w:rFonts w:ascii="Times New Roman" w:hAnsi="Times New Roman"/>
          <w:sz w:val="24"/>
          <w:szCs w:val="24"/>
          <w:lang w:val="en-US"/>
        </w:rPr>
        <w:t xml:space="preserve"> goals. Student life is different for everyone.</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How can I prepare for student life?</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Talk to people who have done the course or degree you</w:t>
      </w:r>
      <w:r w:rsidR="002E5AE5">
        <w:rPr>
          <w:rFonts w:ascii="Times New Roman" w:hAnsi="Times New Roman"/>
          <w:sz w:val="24"/>
          <w:szCs w:val="24"/>
          <w:lang w:val="en-US"/>
        </w:rPr>
        <w:t>’</w:t>
      </w:r>
      <w:r w:rsidRPr="00EE75C4">
        <w:rPr>
          <w:rFonts w:ascii="Times New Roman" w:hAnsi="Times New Roman"/>
          <w:sz w:val="24"/>
          <w:szCs w:val="24"/>
          <w:lang w:val="en-US"/>
        </w:rPr>
        <w:t xml:space="preserve">re doing. They may be able to give you tips and advice about the workload, and make </w:t>
      </w:r>
      <w:hyperlink r:id="rId158" w:tooltip="Nanotechnology: suggest" w:history="1">
        <w:r w:rsidRPr="00EE75C4">
          <w:rPr>
            <w:rStyle w:val="a4"/>
            <w:rFonts w:ascii="Times New Roman" w:hAnsi="Times New Roman"/>
            <w:sz w:val="24"/>
            <w:szCs w:val="24"/>
            <w:lang w:val="en-US"/>
          </w:rPr>
          <w:t>suggest</w:t>
        </w:r>
      </w:hyperlink>
      <w:r w:rsidRPr="00EE75C4">
        <w:rPr>
          <w:rFonts w:ascii="Times New Roman" w:hAnsi="Times New Roman"/>
          <w:sz w:val="24"/>
          <w:szCs w:val="24"/>
          <w:lang w:val="en-US"/>
        </w:rPr>
        <w:t>ions for how you can prepare.</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If you</w:t>
      </w:r>
      <w:r w:rsidR="002E5AE5">
        <w:rPr>
          <w:rFonts w:ascii="Times New Roman" w:hAnsi="Times New Roman"/>
          <w:sz w:val="24"/>
          <w:szCs w:val="24"/>
          <w:lang w:val="en-US"/>
        </w:rPr>
        <w:t>’</w:t>
      </w:r>
      <w:r w:rsidRPr="00EE75C4">
        <w:rPr>
          <w:rFonts w:ascii="Times New Roman" w:hAnsi="Times New Roman"/>
          <w:sz w:val="24"/>
          <w:szCs w:val="24"/>
          <w:lang w:val="en-US"/>
        </w:rPr>
        <w:t xml:space="preserve">re moving to a different place, try to arrive a few </w:t>
      </w:r>
      <w:hyperlink r:id="rId159" w:tooltip="TRACKING   HURRICANES: day" w:history="1">
        <w:r w:rsidRPr="00EE75C4">
          <w:rPr>
            <w:rStyle w:val="a4"/>
            <w:rFonts w:ascii="Times New Roman" w:hAnsi="Times New Roman"/>
            <w:sz w:val="24"/>
            <w:szCs w:val="24"/>
            <w:lang w:val="en-US"/>
          </w:rPr>
          <w:t>day</w:t>
        </w:r>
      </w:hyperlink>
      <w:r w:rsidRPr="00EE75C4">
        <w:rPr>
          <w:rFonts w:ascii="Times New Roman" w:hAnsi="Times New Roman"/>
          <w:sz w:val="24"/>
          <w:szCs w:val="24"/>
          <w:lang w:val="en-US"/>
        </w:rPr>
        <w:t>s before you start your course. That way you</w:t>
      </w:r>
      <w:r w:rsidR="002E5AE5">
        <w:rPr>
          <w:rFonts w:ascii="Times New Roman" w:hAnsi="Times New Roman"/>
          <w:sz w:val="24"/>
          <w:szCs w:val="24"/>
          <w:lang w:val="en-US"/>
        </w:rPr>
        <w:t>’</w:t>
      </w:r>
      <w:r w:rsidRPr="00EE75C4">
        <w:rPr>
          <w:rFonts w:ascii="Times New Roman" w:hAnsi="Times New Roman"/>
          <w:sz w:val="24"/>
          <w:szCs w:val="24"/>
          <w:lang w:val="en-US"/>
        </w:rPr>
        <w:t>ll have time to get familiar with the t</w:t>
      </w:r>
      <w:hyperlink r:id="rId160" w:tooltip="Глоссарий: own" w:history="1">
        <w:r w:rsidRPr="00EE75C4">
          <w:rPr>
            <w:rStyle w:val="a4"/>
            <w:rFonts w:ascii="Times New Roman" w:hAnsi="Times New Roman"/>
            <w:sz w:val="24"/>
            <w:szCs w:val="24"/>
            <w:lang w:val="en-US"/>
          </w:rPr>
          <w:t>own</w:t>
        </w:r>
      </w:hyperlink>
      <w:r w:rsidRPr="00EE75C4">
        <w:rPr>
          <w:rFonts w:ascii="Times New Roman" w:hAnsi="Times New Roman"/>
          <w:sz w:val="24"/>
          <w:szCs w:val="24"/>
          <w:lang w:val="en-US"/>
        </w:rPr>
        <w:t>/city layout, and learn your way around.</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Work out how you will get around. If there is no suitable public transport in the city, can you get a bike or car? Do you need to get a d</w:t>
      </w:r>
      <w:hyperlink r:id="rId161" w:tooltip="Глоссарий: river" w:history="1">
        <w:r w:rsidRPr="00EE75C4">
          <w:rPr>
            <w:rStyle w:val="a4"/>
            <w:rFonts w:ascii="Times New Roman" w:hAnsi="Times New Roman"/>
            <w:sz w:val="24"/>
            <w:szCs w:val="24"/>
            <w:lang w:val="en-US"/>
          </w:rPr>
          <w:t>river</w:t>
        </w:r>
      </w:hyperlink>
      <w:r w:rsidR="002E5AE5">
        <w:rPr>
          <w:rFonts w:ascii="Times New Roman" w:hAnsi="Times New Roman"/>
          <w:sz w:val="24"/>
          <w:szCs w:val="24"/>
          <w:lang w:val="en-US"/>
        </w:rPr>
        <w:t>’</w:t>
      </w:r>
      <w:r w:rsidRPr="00EE75C4">
        <w:rPr>
          <w:rFonts w:ascii="Times New Roman" w:hAnsi="Times New Roman"/>
          <w:sz w:val="24"/>
          <w:szCs w:val="24"/>
          <w:lang w:val="en-US"/>
        </w:rPr>
        <w:t>s licence?</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If you</w:t>
      </w:r>
      <w:r w:rsidR="002E5AE5">
        <w:rPr>
          <w:rFonts w:ascii="Times New Roman" w:hAnsi="Times New Roman"/>
          <w:sz w:val="24"/>
          <w:szCs w:val="24"/>
          <w:lang w:val="en-US"/>
        </w:rPr>
        <w:t>’</w:t>
      </w:r>
      <w:r w:rsidRPr="00EE75C4">
        <w:rPr>
          <w:rFonts w:ascii="Times New Roman" w:hAnsi="Times New Roman"/>
          <w:sz w:val="24"/>
          <w:szCs w:val="24"/>
          <w:lang w:val="en-US"/>
        </w:rPr>
        <w:t xml:space="preserve">re moving into a flat, ask your </w:t>
      </w:r>
      <w:hyperlink r:id="rId162" w:tooltip="Glossary: Parents" w:history="1">
        <w:r w:rsidRPr="00EE75C4">
          <w:rPr>
            <w:rStyle w:val="a4"/>
            <w:rFonts w:ascii="Times New Roman" w:hAnsi="Times New Roman"/>
            <w:sz w:val="24"/>
            <w:szCs w:val="24"/>
            <w:lang w:val="en-US"/>
          </w:rPr>
          <w:t>parents</w:t>
        </w:r>
      </w:hyperlink>
      <w:r w:rsidRPr="00EE75C4">
        <w:rPr>
          <w:rFonts w:ascii="Times New Roman" w:hAnsi="Times New Roman"/>
          <w:sz w:val="24"/>
          <w:szCs w:val="24"/>
          <w:lang w:val="en-US"/>
        </w:rPr>
        <w:t xml:space="preserve"> if you can take any furniture with you (eg bed, dresser, desk, chair, sofa). Decide on your accommodation early on. If you want to live on campus, you</w:t>
      </w:r>
      <w:r w:rsidR="002E5AE5">
        <w:rPr>
          <w:rFonts w:ascii="Times New Roman" w:hAnsi="Times New Roman"/>
          <w:sz w:val="24"/>
          <w:szCs w:val="24"/>
          <w:lang w:val="en-US"/>
        </w:rPr>
        <w:t>’</w:t>
      </w:r>
      <w:r w:rsidRPr="00EE75C4">
        <w:rPr>
          <w:rFonts w:ascii="Times New Roman" w:hAnsi="Times New Roman"/>
          <w:sz w:val="24"/>
          <w:szCs w:val="24"/>
          <w:lang w:val="en-US"/>
        </w:rPr>
        <w:t>ll need to get in early.</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 xml:space="preserve">How do you </w:t>
      </w:r>
      <w:hyperlink r:id="rId163" w:tooltip="Выдающиеся изобретения человечества : set" w:history="1">
        <w:r w:rsidRPr="00EE75C4">
          <w:rPr>
            <w:rStyle w:val="a4"/>
            <w:rFonts w:ascii="Times New Roman" w:hAnsi="Times New Roman"/>
            <w:sz w:val="24"/>
            <w:szCs w:val="24"/>
            <w:lang w:val="en-US"/>
          </w:rPr>
          <w:t>set</w:t>
        </w:r>
      </w:hyperlink>
      <w:r w:rsidRPr="00EE75C4">
        <w:rPr>
          <w:rFonts w:ascii="Times New Roman" w:hAnsi="Times New Roman"/>
          <w:sz w:val="24"/>
          <w:szCs w:val="24"/>
          <w:lang w:val="en-US"/>
        </w:rPr>
        <w:t xml:space="preserve"> realistic goals and plan timetables at </w:t>
      </w:r>
      <w:hyperlink r:id="rId164" w:tooltip="Система Высшего образования в странах изучаемого языка: University" w:history="1">
        <w:r w:rsidRPr="00EE75C4">
          <w:rPr>
            <w:rStyle w:val="a4"/>
            <w:rFonts w:ascii="Times New Roman" w:hAnsi="Times New Roman"/>
            <w:sz w:val="24"/>
            <w:szCs w:val="24"/>
            <w:lang w:val="en-US"/>
          </w:rPr>
          <w:t>university</w:t>
        </w:r>
      </w:hyperlink>
      <w:r w:rsidRPr="00EE75C4">
        <w:rPr>
          <w:rFonts w:ascii="Times New Roman" w:hAnsi="Times New Roman"/>
          <w:sz w:val="24"/>
          <w:szCs w:val="24"/>
          <w:lang w:val="en-US"/>
        </w:rPr>
        <w:t>?</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It</w:t>
      </w:r>
      <w:r w:rsidR="002E5AE5">
        <w:rPr>
          <w:rFonts w:ascii="Times New Roman" w:hAnsi="Times New Roman"/>
          <w:sz w:val="24"/>
          <w:szCs w:val="24"/>
          <w:lang w:val="en-US"/>
        </w:rPr>
        <w:t>’</w:t>
      </w:r>
      <w:r w:rsidRPr="00EE75C4">
        <w:rPr>
          <w:rFonts w:ascii="Times New Roman" w:hAnsi="Times New Roman"/>
          <w:sz w:val="24"/>
          <w:szCs w:val="24"/>
          <w:lang w:val="en-US"/>
        </w:rPr>
        <w:t xml:space="preserve">s tempting to try to achieve too much in your first year of </w:t>
      </w:r>
      <w:hyperlink r:id="rId165" w:tooltip="Glossary: Study" w:history="1">
        <w:r w:rsidRPr="00EE75C4">
          <w:rPr>
            <w:rStyle w:val="a4"/>
            <w:rFonts w:ascii="Times New Roman" w:hAnsi="Times New Roman"/>
            <w:sz w:val="24"/>
            <w:szCs w:val="24"/>
            <w:lang w:val="en-US"/>
          </w:rPr>
          <w:t>study</w:t>
        </w:r>
      </w:hyperlink>
      <w:r w:rsidRPr="00EE75C4">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66" w:tooltip="Glossary: Study" w:history="1">
        <w:r w:rsidRPr="00EE75C4">
          <w:rPr>
            <w:rStyle w:val="a4"/>
            <w:rFonts w:ascii="Times New Roman" w:hAnsi="Times New Roman"/>
            <w:sz w:val="24"/>
            <w:szCs w:val="24"/>
            <w:lang w:val="en-US"/>
          </w:rPr>
          <w:t>study</w:t>
        </w:r>
      </w:hyperlink>
      <w:r w:rsidRPr="00EE75C4">
        <w:rPr>
          <w:rFonts w:ascii="Times New Roman" w:hAnsi="Times New Roman"/>
          <w:sz w:val="24"/>
          <w:szCs w:val="24"/>
          <w:lang w:val="en-US"/>
        </w:rPr>
        <w:t>. Remember to leave time for things such as preparing for lectures, part-time work and spending time with friends.</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Why should you go to lectures, classes, tutorials or labs?</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Try to take a sensible approach to attending lectures and classes – they are worth it.</w:t>
      </w:r>
    </w:p>
    <w:p w:rsidR="00D85556" w:rsidRPr="00EE75C4" w:rsidRDefault="00D85556" w:rsidP="00B437EA">
      <w:pPr>
        <w:pStyle w:val="af8"/>
        <w:jc w:val="both"/>
        <w:rPr>
          <w:rFonts w:ascii="Times New Roman" w:hAnsi="Times New Roman"/>
          <w:sz w:val="24"/>
          <w:szCs w:val="24"/>
          <w:lang w:val="en-US"/>
        </w:rPr>
      </w:pPr>
    </w:p>
    <w:p w:rsidR="00D85556" w:rsidRPr="00EE75C4" w:rsidRDefault="00D85556" w:rsidP="00C039F8">
      <w:pPr>
        <w:pStyle w:val="af9"/>
        <w:numPr>
          <w:ilvl w:val="0"/>
          <w:numId w:val="32"/>
        </w:numPr>
        <w:spacing w:line="240" w:lineRule="auto"/>
        <w:ind w:left="0" w:firstLine="0"/>
        <w:jc w:val="left"/>
        <w:rPr>
          <w:szCs w:val="24"/>
          <w:lang w:eastAsia="ru-RU"/>
        </w:rPr>
      </w:pPr>
      <w:r w:rsidRPr="00EE75C4">
        <w:rPr>
          <w:szCs w:val="24"/>
          <w:lang w:eastAsia="ru-RU"/>
        </w:rPr>
        <w:t xml:space="preserve">Is becoming a student the first step to independence? Why? </w:t>
      </w:r>
    </w:p>
    <w:p w:rsidR="00D85556" w:rsidRPr="00EE75C4" w:rsidRDefault="00D85556" w:rsidP="00C039F8">
      <w:pPr>
        <w:pStyle w:val="af9"/>
        <w:numPr>
          <w:ilvl w:val="0"/>
          <w:numId w:val="32"/>
        </w:numPr>
        <w:spacing w:line="240" w:lineRule="auto"/>
        <w:ind w:left="0" w:firstLine="0"/>
        <w:jc w:val="left"/>
        <w:rPr>
          <w:szCs w:val="24"/>
          <w:lang w:eastAsia="ru-RU"/>
        </w:rPr>
      </w:pPr>
      <w:r w:rsidRPr="00EE75C4">
        <w:rPr>
          <w:szCs w:val="24"/>
          <w:lang w:eastAsia="ru-RU"/>
        </w:rPr>
        <w:t>Why is it useful to talk to people who have done the course or degree you</w:t>
      </w:r>
      <w:r w:rsidR="002E5AE5">
        <w:rPr>
          <w:szCs w:val="24"/>
          <w:lang w:eastAsia="ru-RU"/>
        </w:rPr>
        <w:t>’</w:t>
      </w:r>
      <w:r w:rsidRPr="00EE75C4">
        <w:rPr>
          <w:szCs w:val="24"/>
          <w:lang w:eastAsia="ru-RU"/>
        </w:rPr>
        <w:t xml:space="preserve">re doing? </w:t>
      </w:r>
    </w:p>
    <w:p w:rsidR="00D85556" w:rsidRPr="00EE75C4" w:rsidRDefault="00D85556" w:rsidP="00C039F8">
      <w:pPr>
        <w:pStyle w:val="af9"/>
        <w:numPr>
          <w:ilvl w:val="0"/>
          <w:numId w:val="32"/>
        </w:numPr>
        <w:spacing w:line="240" w:lineRule="auto"/>
        <w:ind w:left="0" w:firstLine="0"/>
        <w:jc w:val="left"/>
        <w:rPr>
          <w:szCs w:val="24"/>
          <w:lang w:eastAsia="ru-RU"/>
        </w:rPr>
      </w:pPr>
      <w:r w:rsidRPr="00EE75C4">
        <w:rPr>
          <w:szCs w:val="24"/>
          <w:lang w:eastAsia="ru-RU"/>
        </w:rPr>
        <w:t>Why should you arrive in the city before you start your course?</w:t>
      </w:r>
    </w:p>
    <w:p w:rsidR="00D85556" w:rsidRPr="00EE75C4" w:rsidRDefault="00D85556" w:rsidP="00B437EA">
      <w:pPr>
        <w:pStyle w:val="af8"/>
        <w:rPr>
          <w:rFonts w:ascii="Times New Roman" w:hAnsi="Times New Roman"/>
          <w:sz w:val="24"/>
          <w:szCs w:val="24"/>
          <w:lang w:val="en-US" w:eastAsia="ru-RU"/>
        </w:rPr>
      </w:pPr>
    </w:p>
    <w:p w:rsidR="00D85556" w:rsidRPr="002E5AE5" w:rsidRDefault="00D85556" w:rsidP="002E5AE5">
      <w:pPr>
        <w:pStyle w:val="affc"/>
        <w:rPr>
          <w:b/>
          <w:i/>
        </w:rPr>
      </w:pPr>
      <w:r w:rsidRPr="002E5AE5">
        <w:rPr>
          <w:b/>
          <w:i/>
        </w:rPr>
        <w:t>Выберите реплики, наиболее подходящие к ситуации общения «Студенческая жизнь»</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1.</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Susan: Oh, my god! The final exams are coming, and I still have not chosen the place to enter.</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____________ Let</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s try to determine which profession suits you most of all.</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Susan: But how can we do it?</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It</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s very easy. ______________ Then we will analyze and understand what your future profession.</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Susan: How do you know all this?</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Have you forgotten? I attend psychology courses once a week. We have recently discussed such problem.</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 xml:space="preserve">Susan: _______________ </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Yes, you will be surprised, but you are not alone to have such a problem.</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Susan: That calms me a little. Well, come on, let’s start.</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______________________working with people, with animals or with documents?</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Susan: I</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m afraid of animals, and a little shy to communicate with people. I prefer to work with documents.</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Do you like children?</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Susan: Oh, yes. I always play with children when guests come to us. I think they like to spend time with me too.</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D85556" w:rsidRPr="00EE75C4" w:rsidRDefault="00D85556" w:rsidP="00B437EA">
      <w:pPr>
        <w:pStyle w:val="af8"/>
        <w:pBdr>
          <w:bottom w:val="single" w:sz="12" w:space="1" w:color="auto"/>
        </w:pBdr>
        <w:jc w:val="both"/>
        <w:rPr>
          <w:rFonts w:ascii="Times New Roman" w:hAnsi="Times New Roman"/>
          <w:sz w:val="24"/>
          <w:szCs w:val="24"/>
          <w:lang w:val="en-US" w:eastAsia="ru-RU"/>
        </w:rPr>
      </w:pPr>
      <w:r w:rsidRPr="00EE75C4">
        <w:rPr>
          <w:rFonts w:ascii="Times New Roman" w:hAnsi="Times New Roman"/>
          <w:sz w:val="24"/>
          <w:szCs w:val="24"/>
          <w:lang w:val="en-US" w:eastAsia="ru-RU"/>
        </w:rPr>
        <w:lastRenderedPageBreak/>
        <w:t>Susan: ___________ Now I have something to think about. Your advice really helped me, thank you!</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Stop to panic.    I will ask you questions, and you will honestly answer them.    Really?</w:t>
      </w:r>
    </w:p>
    <w:p w:rsidR="00D85556" w:rsidRPr="00EE75C4" w:rsidRDefault="00D85556" w:rsidP="00B437EA">
      <w:pPr>
        <w:pStyle w:val="af8"/>
        <w:jc w:val="both"/>
        <w:rPr>
          <w:rFonts w:ascii="Times New Roman" w:hAnsi="Times New Roman"/>
          <w:sz w:val="24"/>
          <w:szCs w:val="24"/>
          <w:lang w:val="en-US" w:eastAsia="ru-RU"/>
        </w:rPr>
      </w:pPr>
      <w:r w:rsidRPr="00EE75C4">
        <w:rPr>
          <w:rFonts w:ascii="Times New Roman" w:hAnsi="Times New Roman"/>
          <w:sz w:val="24"/>
          <w:szCs w:val="24"/>
          <w:lang w:val="en-US" w:eastAsia="ru-RU"/>
        </w:rPr>
        <w:t>What kind of work do you prefer. Well done!</w:t>
      </w:r>
    </w:p>
    <w:p w:rsidR="00D85556" w:rsidRPr="00EE75C4" w:rsidRDefault="00D85556" w:rsidP="00B437EA">
      <w:pPr>
        <w:pStyle w:val="af8"/>
        <w:jc w:val="both"/>
        <w:rPr>
          <w:rFonts w:ascii="Times New Roman" w:hAnsi="Times New Roman"/>
          <w:sz w:val="24"/>
          <w:szCs w:val="24"/>
          <w:lang w:val="en-US" w:eastAsia="ru-RU"/>
        </w:rPr>
      </w:pP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2.</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 xml:space="preserve">Brian: Hi, Wendy! ____________How are you? </w:t>
      </w:r>
      <w:r w:rsidRPr="00EE75C4">
        <w:rPr>
          <w:rFonts w:ascii="Times New Roman" w:hAnsi="Times New Roman"/>
          <w:sz w:val="24"/>
          <w:szCs w:val="24"/>
          <w:lang w:val="en-US"/>
        </w:rPr>
        <w:tab/>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Wendy: Hi, Brian! I</w:t>
      </w:r>
      <w:r w:rsidR="002E5AE5">
        <w:rPr>
          <w:rFonts w:ascii="Times New Roman" w:hAnsi="Times New Roman"/>
          <w:sz w:val="24"/>
          <w:szCs w:val="24"/>
          <w:lang w:val="en-US"/>
        </w:rPr>
        <w:t>’</w:t>
      </w:r>
      <w:r w:rsidRPr="00EE75C4">
        <w:rPr>
          <w:rFonts w:ascii="Times New Roman" w:hAnsi="Times New Roman"/>
          <w:sz w:val="24"/>
          <w:szCs w:val="24"/>
          <w:lang w:val="en-US"/>
        </w:rPr>
        <w:t xml:space="preserve">m fine, thank you. ___________? </w:t>
      </w:r>
      <w:r w:rsidRPr="00EE75C4">
        <w:rPr>
          <w:rFonts w:ascii="Times New Roman" w:hAnsi="Times New Roman"/>
          <w:sz w:val="24"/>
          <w:szCs w:val="24"/>
          <w:lang w:val="en-US"/>
        </w:rPr>
        <w:tab/>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Brian: I</w:t>
      </w:r>
      <w:r w:rsidR="002E5AE5">
        <w:rPr>
          <w:rFonts w:ascii="Times New Roman" w:hAnsi="Times New Roman"/>
          <w:sz w:val="24"/>
          <w:szCs w:val="24"/>
          <w:lang w:val="en-US"/>
        </w:rPr>
        <w:t>’</w:t>
      </w:r>
      <w:r w:rsidRPr="00EE75C4">
        <w:rPr>
          <w:rFonts w:ascii="Times New Roman" w:hAnsi="Times New Roman"/>
          <w:sz w:val="24"/>
          <w:szCs w:val="24"/>
          <w:lang w:val="en-US"/>
        </w:rPr>
        <w:t xml:space="preserve">m also well, thanks. I often see you at this canteen. Have you changed the faculty? As far as I remember you were studying at the right wing of the building. </w:t>
      </w:r>
      <w:r w:rsidRPr="00EE75C4">
        <w:rPr>
          <w:rFonts w:ascii="Times New Roman" w:hAnsi="Times New Roman"/>
          <w:sz w:val="24"/>
          <w:szCs w:val="24"/>
          <w:lang w:val="en-US"/>
        </w:rPr>
        <w:tab/>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Wendy: ____________ I was at the Philological faculty, which is based there. This year, I</w:t>
      </w:r>
      <w:r w:rsidR="002E5AE5">
        <w:rPr>
          <w:rFonts w:ascii="Times New Roman" w:hAnsi="Times New Roman"/>
          <w:sz w:val="24"/>
          <w:szCs w:val="24"/>
          <w:lang w:val="en-US"/>
        </w:rPr>
        <w:t>’</w:t>
      </w:r>
      <w:r w:rsidRPr="00EE75C4">
        <w:rPr>
          <w:rFonts w:ascii="Times New Roman" w:hAnsi="Times New Roman"/>
          <w:sz w:val="24"/>
          <w:szCs w:val="24"/>
          <w:lang w:val="en-US"/>
        </w:rPr>
        <w:t xml:space="preserve">ve decided to move to Tourism and hospitality branch, which seems to be more exciting to me. Which branch are you? </w:t>
      </w:r>
    </w:p>
    <w:p w:rsidR="00D85556" w:rsidRPr="00EE75C4" w:rsidRDefault="00D85556" w:rsidP="00B437EA">
      <w:pPr>
        <w:pStyle w:val="af8"/>
        <w:jc w:val="both"/>
        <w:rPr>
          <w:rFonts w:ascii="Times New Roman" w:hAnsi="Times New Roman"/>
          <w:sz w:val="24"/>
          <w:szCs w:val="24"/>
          <w:lang w:val="en-US"/>
        </w:rPr>
      </w:pPr>
      <w:r w:rsidRPr="00EE75C4">
        <w:rPr>
          <w:rFonts w:ascii="Times New Roman" w:hAnsi="Times New Roman"/>
          <w:sz w:val="24"/>
          <w:szCs w:val="24"/>
          <w:lang w:val="en-US"/>
        </w:rPr>
        <w:t>Brian: _______________________We are based in the central building, so during the brake I</w:t>
      </w:r>
      <w:r w:rsidR="002E5AE5">
        <w:rPr>
          <w:rFonts w:ascii="Times New Roman" w:hAnsi="Times New Roman"/>
          <w:sz w:val="24"/>
          <w:szCs w:val="24"/>
          <w:lang w:val="en-US"/>
        </w:rPr>
        <w:t>’</w:t>
      </w:r>
      <w:r w:rsidRPr="00EE75C4">
        <w:rPr>
          <w:rFonts w:ascii="Times New Roman" w:hAnsi="Times New Roman"/>
          <w:sz w:val="24"/>
          <w:szCs w:val="24"/>
          <w:lang w:val="en-US"/>
        </w:rPr>
        <w:t xml:space="preserve">m usually seen here. </w:t>
      </w:r>
      <w:r w:rsidRPr="00EE75C4">
        <w:rPr>
          <w:rFonts w:ascii="Times New Roman" w:hAnsi="Times New Roman"/>
          <w:sz w:val="24"/>
          <w:szCs w:val="24"/>
          <w:lang w:val="en-US"/>
        </w:rPr>
        <w:tab/>
      </w:r>
    </w:p>
    <w:p w:rsidR="00D85556" w:rsidRPr="00EE75C4" w:rsidRDefault="00D85556" w:rsidP="00B437EA">
      <w:pPr>
        <w:pStyle w:val="af8"/>
        <w:rPr>
          <w:rFonts w:ascii="Times New Roman" w:hAnsi="Times New Roman"/>
          <w:sz w:val="24"/>
          <w:szCs w:val="24"/>
          <w:lang w:val="en-US"/>
        </w:rPr>
      </w:pPr>
      <w:r w:rsidRPr="00EE75C4">
        <w:rPr>
          <w:rFonts w:ascii="Times New Roman" w:hAnsi="Times New Roman"/>
          <w:sz w:val="24"/>
          <w:szCs w:val="24"/>
          <w:lang w:val="en-US"/>
        </w:rPr>
        <w:t> ___________________________________________________________________________________</w:t>
      </w:r>
      <w:r w:rsidRPr="00EE75C4">
        <w:rPr>
          <w:rFonts w:ascii="Times New Roman" w:hAnsi="Times New Roman"/>
          <w:sz w:val="24"/>
          <w:szCs w:val="24"/>
          <w:lang w:val="en-US"/>
        </w:rPr>
        <w:tab/>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val="en-US"/>
        </w:rPr>
        <w:t>It</w:t>
      </w:r>
      <w:r w:rsidR="002E5AE5">
        <w:rPr>
          <w:rFonts w:ascii="Times New Roman" w:hAnsi="Times New Roman"/>
          <w:sz w:val="24"/>
          <w:szCs w:val="24"/>
          <w:lang w:val="en-US"/>
        </w:rPr>
        <w:t>’</w:t>
      </w:r>
      <w:r w:rsidRPr="00EE75C4">
        <w:rPr>
          <w:rFonts w:ascii="Times New Roman" w:hAnsi="Times New Roman"/>
          <w:sz w:val="24"/>
          <w:szCs w:val="24"/>
          <w:lang w:val="en-US"/>
        </w:rPr>
        <w:t>s nice to see you.  I</w:t>
      </w:r>
      <w:r w:rsidR="002E5AE5">
        <w:rPr>
          <w:rFonts w:ascii="Times New Roman" w:hAnsi="Times New Roman"/>
          <w:sz w:val="24"/>
          <w:szCs w:val="24"/>
          <w:lang w:val="en-US"/>
        </w:rPr>
        <w:t>’</w:t>
      </w:r>
      <w:r w:rsidRPr="00EE75C4">
        <w:rPr>
          <w:rFonts w:ascii="Times New Roman" w:hAnsi="Times New Roman"/>
          <w:sz w:val="24"/>
          <w:szCs w:val="24"/>
          <w:lang w:val="en-US"/>
        </w:rPr>
        <w:t>m at the faculty of International relations. And you? Yes, you</w:t>
      </w:r>
      <w:r w:rsidR="002E5AE5">
        <w:rPr>
          <w:rFonts w:ascii="Times New Roman" w:hAnsi="Times New Roman"/>
          <w:sz w:val="24"/>
          <w:szCs w:val="24"/>
          <w:lang w:val="en-US"/>
        </w:rPr>
        <w:t>’</w:t>
      </w:r>
      <w:r w:rsidRPr="00EE75C4">
        <w:rPr>
          <w:rFonts w:ascii="Times New Roman" w:hAnsi="Times New Roman"/>
          <w:sz w:val="24"/>
          <w:szCs w:val="24"/>
          <w:lang w:val="en-US"/>
        </w:rPr>
        <w:t>re right.</w:t>
      </w:r>
    </w:p>
    <w:p w:rsidR="00D85556" w:rsidRPr="00EE75C4" w:rsidRDefault="00D85556" w:rsidP="00B437EA">
      <w:pPr>
        <w:pStyle w:val="af8"/>
        <w:pBdr>
          <w:bottom w:val="single" w:sz="12" w:space="1" w:color="auto"/>
        </w:pBdr>
        <w:rPr>
          <w:rFonts w:ascii="Times New Roman" w:hAnsi="Times New Roman"/>
          <w:sz w:val="24"/>
          <w:szCs w:val="24"/>
          <w:lang w:val="en-US"/>
        </w:rPr>
      </w:pPr>
      <w:r w:rsidRPr="00EE75C4">
        <w:rPr>
          <w:rFonts w:ascii="Times New Roman" w:hAnsi="Times New Roman"/>
          <w:sz w:val="24"/>
          <w:szCs w:val="24"/>
          <w:lang w:val="en-US"/>
        </w:rPr>
        <w:t>3.</w:t>
      </w:r>
    </w:p>
    <w:p w:rsidR="00D85556" w:rsidRPr="00EE75C4" w:rsidRDefault="00D85556" w:rsidP="00B437EA">
      <w:pPr>
        <w:pStyle w:val="af8"/>
        <w:pBdr>
          <w:bottom w:val="single" w:sz="12" w:space="1" w:color="auto"/>
        </w:pBdr>
        <w:rPr>
          <w:rFonts w:ascii="Times New Roman" w:hAnsi="Times New Roman"/>
          <w:sz w:val="24"/>
          <w:szCs w:val="24"/>
          <w:lang w:val="en-US"/>
        </w:rPr>
      </w:pPr>
      <w:r w:rsidRPr="00EE75C4">
        <w:rPr>
          <w:rFonts w:ascii="Times New Roman" w:hAnsi="Times New Roman"/>
          <w:sz w:val="24"/>
          <w:szCs w:val="24"/>
          <w:lang w:val="en-US"/>
        </w:rPr>
        <w:t>--- _________________________________________</w:t>
      </w:r>
      <w:r w:rsidRPr="00EE75C4">
        <w:rPr>
          <w:rFonts w:ascii="Times New Roman" w:hAnsi="Times New Roman"/>
          <w:sz w:val="24"/>
          <w:szCs w:val="24"/>
          <w:lang w:val="en-US"/>
        </w:rPr>
        <w:br/>
        <w:t>— Yes, I have excellent teachers and wonderful classmates.</w:t>
      </w:r>
      <w:r w:rsidRPr="00EE75C4">
        <w:rPr>
          <w:rFonts w:ascii="Times New Roman" w:hAnsi="Times New Roman"/>
          <w:sz w:val="24"/>
          <w:szCs w:val="24"/>
          <w:lang w:val="en-US"/>
        </w:rPr>
        <w:br/>
        <w:t>— _________________________________________</w:t>
      </w:r>
    </w:p>
    <w:p w:rsidR="00D85556" w:rsidRPr="00EE75C4" w:rsidRDefault="002E5AE5" w:rsidP="00B437EA">
      <w:pPr>
        <w:pStyle w:val="af8"/>
        <w:pBdr>
          <w:bottom w:val="single" w:sz="12" w:space="1" w:color="auto"/>
        </w:pBdr>
        <w:rPr>
          <w:rFonts w:ascii="Times New Roman" w:hAnsi="Times New Roman"/>
          <w:sz w:val="24"/>
          <w:szCs w:val="24"/>
          <w:lang w:val="en-US" w:eastAsia="ru-RU"/>
        </w:rPr>
      </w:pPr>
      <w:r>
        <w:rPr>
          <w:rFonts w:ascii="Times New Roman" w:hAnsi="Times New Roman"/>
          <w:sz w:val="24"/>
          <w:szCs w:val="24"/>
          <w:lang w:val="en-US"/>
        </w:rPr>
        <w:t>•</w:t>
      </w:r>
      <w:r>
        <w:rPr>
          <w:rFonts w:ascii="Times New Roman" w:hAnsi="Times New Roman"/>
          <w:sz w:val="24"/>
          <w:szCs w:val="24"/>
          <w:lang w:val="en-US"/>
        </w:rPr>
        <w:tab/>
      </w:r>
      <w:r w:rsidR="00D85556" w:rsidRPr="00EE75C4">
        <w:rPr>
          <w:rFonts w:ascii="Times New Roman" w:hAnsi="Times New Roman"/>
          <w:sz w:val="24"/>
          <w:szCs w:val="24"/>
          <w:lang w:val="en-US"/>
        </w:rPr>
        <w:t>Yes, I became friends with Ira. She is fascinated by astronomy. We spend many evenings together, watching the stars.</w:t>
      </w:r>
      <w:r w:rsidR="00D85556" w:rsidRPr="00EE75C4">
        <w:rPr>
          <w:rFonts w:ascii="Times New Roman" w:hAnsi="Times New Roman"/>
          <w:sz w:val="24"/>
          <w:szCs w:val="24"/>
          <w:lang w:val="en-US"/>
        </w:rPr>
        <w:br/>
        <w:t>— It’s very romantic.</w:t>
      </w:r>
      <w:r w:rsidR="00D85556" w:rsidRPr="00EE75C4">
        <w:rPr>
          <w:rFonts w:ascii="Times New Roman" w:hAnsi="Times New Roman"/>
          <w:sz w:val="24"/>
          <w:szCs w:val="24"/>
          <w:lang w:val="en-US"/>
        </w:rPr>
        <w:br/>
        <w:t>— Yes, and she is very beautiful. I think that I like her more than just a friend</w:t>
      </w:r>
    </w:p>
    <w:p w:rsidR="00D85556" w:rsidRPr="00EE75C4" w:rsidRDefault="00D85556" w:rsidP="00B437EA">
      <w:pPr>
        <w:pStyle w:val="af8"/>
        <w:rPr>
          <w:rFonts w:ascii="Times New Roman" w:hAnsi="Times New Roman"/>
          <w:sz w:val="24"/>
          <w:szCs w:val="24"/>
          <w:lang w:val="en-US" w:eastAsia="ru-RU"/>
        </w:rPr>
      </w:pPr>
      <w:r w:rsidRPr="00EE75C4">
        <w:rPr>
          <w:rFonts w:ascii="Times New Roman" w:hAnsi="Times New Roman"/>
          <w:sz w:val="24"/>
          <w:szCs w:val="24"/>
          <w:lang w:val="en-US"/>
        </w:rPr>
        <w:t>Have you already made friends with someone? Do you like studying at the University?</w:t>
      </w:r>
      <w:r w:rsidRPr="00EE75C4">
        <w:rPr>
          <w:rFonts w:ascii="Times New Roman" w:hAnsi="Times New Roman"/>
          <w:sz w:val="24"/>
          <w:szCs w:val="24"/>
          <w:lang w:val="en-US"/>
        </w:rPr>
        <w:br/>
      </w:r>
    </w:p>
    <w:p w:rsidR="00D85556" w:rsidRPr="00EE75C4" w:rsidRDefault="00D85556" w:rsidP="00B437EA">
      <w:pPr>
        <w:pStyle w:val="af8"/>
        <w:jc w:val="both"/>
        <w:rPr>
          <w:rFonts w:ascii="Times New Roman" w:hAnsi="Times New Roman"/>
          <w:b/>
          <w:sz w:val="24"/>
          <w:szCs w:val="24"/>
        </w:rPr>
      </w:pPr>
      <w:r w:rsidRPr="00EE75C4">
        <w:rPr>
          <w:rFonts w:ascii="Times New Roman" w:hAnsi="Times New Roman"/>
          <w:b/>
          <w:sz w:val="24"/>
          <w:szCs w:val="24"/>
        </w:rPr>
        <w:t>Примеры заданий для проведения зачёта 1-2 семестр (НЕМЕЦКИЙ ЯЗЫК)</w:t>
      </w:r>
    </w:p>
    <w:p w:rsidR="00D85556" w:rsidRPr="00EE75C4" w:rsidRDefault="00D85556" w:rsidP="00B437EA">
      <w:pPr>
        <w:pStyle w:val="af8"/>
        <w:jc w:val="both"/>
        <w:rPr>
          <w:rFonts w:ascii="Times New Roman" w:hAnsi="Times New Roman"/>
          <w:b/>
          <w:sz w:val="24"/>
          <w:szCs w:val="24"/>
        </w:rPr>
      </w:pPr>
      <w:r w:rsidRPr="00EE75C4">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1) </w:t>
            </w:r>
            <w:r w:rsidRPr="00EE75C4">
              <w:rPr>
                <w:lang w:val="de-DE" w:eastAsia="en-US"/>
              </w:rPr>
              <w:t>verheiratet sein</w:t>
            </w:r>
          </w:p>
        </w:tc>
        <w:tc>
          <w:tcPr>
            <w:tcW w:w="4394" w:type="dxa"/>
          </w:tcPr>
          <w:p w:rsidR="00D85556" w:rsidRPr="00EE75C4" w:rsidRDefault="00D85556" w:rsidP="009079F6">
            <w:pPr>
              <w:snapToGrid w:val="0"/>
              <w:ind w:right="57" w:firstLine="0"/>
              <w:rPr>
                <w:lang w:eastAsia="en-US"/>
              </w:rPr>
            </w:pPr>
            <w:r w:rsidRPr="00EE75C4">
              <w:rPr>
                <w:lang w:val="de-DE" w:eastAsia="en-US"/>
              </w:rPr>
              <w:t>a</w:t>
            </w:r>
            <w:r w:rsidRPr="00EE75C4">
              <w:rPr>
                <w:lang w:eastAsia="en-US"/>
              </w:rPr>
              <w:t>) быть по профессии</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val="de-DE" w:eastAsia="en-US"/>
              </w:rPr>
              <w:t>2) der Neffe</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b) </w:t>
            </w:r>
            <w:r w:rsidRPr="00EE75C4">
              <w:rPr>
                <w:lang w:eastAsia="en-US"/>
              </w:rPr>
              <w:t>брак</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3) </w:t>
            </w:r>
            <w:r w:rsidRPr="00EE75C4">
              <w:rPr>
                <w:lang w:val="de-DE" w:eastAsia="en-US"/>
              </w:rPr>
              <w:t>von Beruf sein</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c) </w:t>
            </w:r>
            <w:r w:rsidRPr="00EE75C4">
              <w:rPr>
                <w:lang w:eastAsia="en-US"/>
              </w:rPr>
              <w:t>быть женатым</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4) </w:t>
            </w:r>
            <w:r w:rsidRPr="00EE75C4">
              <w:rPr>
                <w:lang w:val="de-DE" w:eastAsia="en-US"/>
              </w:rPr>
              <w:t>die Ehe</w:t>
            </w:r>
          </w:p>
        </w:tc>
        <w:tc>
          <w:tcPr>
            <w:tcW w:w="4394" w:type="dxa"/>
          </w:tcPr>
          <w:p w:rsidR="00D85556" w:rsidRPr="00EE75C4" w:rsidRDefault="00D85556" w:rsidP="009079F6">
            <w:pPr>
              <w:snapToGrid w:val="0"/>
              <w:ind w:right="57" w:firstLine="0"/>
              <w:rPr>
                <w:lang w:eastAsia="en-US"/>
              </w:rPr>
            </w:pPr>
            <w:r w:rsidRPr="00EE75C4">
              <w:rPr>
                <w:lang w:val="de-DE" w:eastAsia="en-US"/>
              </w:rPr>
              <w:t>d</w:t>
            </w:r>
            <w:r w:rsidRPr="00EE75C4">
              <w:rPr>
                <w:lang w:eastAsia="en-US"/>
              </w:rPr>
              <w:t>) быть похожим на кого-л.</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5) </w:t>
            </w:r>
            <w:r w:rsidRPr="00EE75C4">
              <w:rPr>
                <w:lang w:val="de-DE" w:eastAsia="en-US"/>
              </w:rPr>
              <w:t>j-m ähnlich sein</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e) </w:t>
            </w:r>
            <w:r w:rsidRPr="00EE75C4">
              <w:rPr>
                <w:lang w:eastAsia="en-US"/>
              </w:rPr>
              <w:t>племянник</w:t>
            </w:r>
          </w:p>
        </w:tc>
      </w:tr>
    </w:tbl>
    <w:p w:rsidR="00D85556" w:rsidRPr="00EE75C4" w:rsidRDefault="00D85556" w:rsidP="00B437EA">
      <w:pPr>
        <w:pStyle w:val="af8"/>
        <w:ind w:right="57"/>
        <w:jc w:val="both"/>
        <w:rPr>
          <w:rFonts w:ascii="Times New Roman" w:hAnsi="Times New Roman"/>
          <w:b/>
          <w:i/>
          <w:sz w:val="24"/>
          <w:szCs w:val="24"/>
        </w:rPr>
      </w:pPr>
      <w:r w:rsidRPr="00EE75C4">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1) </w:t>
            </w:r>
            <w:r w:rsidRPr="00EE75C4">
              <w:rPr>
                <w:lang w:val="de-DE" w:eastAsia="en-US"/>
              </w:rPr>
              <w:t>der Arbeitgeber</w:t>
            </w:r>
          </w:p>
        </w:tc>
        <w:tc>
          <w:tcPr>
            <w:tcW w:w="4394" w:type="dxa"/>
          </w:tcPr>
          <w:p w:rsidR="00D85556" w:rsidRPr="00EE75C4" w:rsidRDefault="00D85556" w:rsidP="009079F6">
            <w:pPr>
              <w:snapToGrid w:val="0"/>
              <w:ind w:right="57" w:firstLine="0"/>
              <w:rPr>
                <w:lang w:eastAsia="en-US"/>
              </w:rPr>
            </w:pPr>
            <w:r w:rsidRPr="00EE75C4">
              <w:rPr>
                <w:lang w:val="de-DE" w:eastAsia="en-US"/>
              </w:rPr>
              <w:t>a</w:t>
            </w:r>
            <w:r w:rsidRPr="00EE75C4">
              <w:rPr>
                <w:lang w:eastAsia="en-US"/>
              </w:rPr>
              <w:t>) будущее</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val="de-DE" w:eastAsia="en-US"/>
              </w:rPr>
              <w:t xml:space="preserve">2) die Arbeitsstelle </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b) </w:t>
            </w:r>
            <w:r w:rsidRPr="00EE75C4">
              <w:rPr>
                <w:lang w:eastAsia="en-US"/>
              </w:rPr>
              <w:t>работать</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3) </w:t>
            </w:r>
            <w:r w:rsidRPr="00EE75C4">
              <w:rPr>
                <w:lang w:val="de-DE" w:eastAsia="en-US"/>
              </w:rPr>
              <w:t>berufstätig sein</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c) </w:t>
            </w:r>
            <w:r w:rsidRPr="00EE75C4">
              <w:rPr>
                <w:lang w:eastAsia="en-US"/>
              </w:rPr>
              <w:t>работодатель</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4) </w:t>
            </w:r>
            <w:r w:rsidRPr="00EE75C4">
              <w:rPr>
                <w:lang w:val="de-DE" w:eastAsia="en-US"/>
              </w:rPr>
              <w:t>arbeiten</w:t>
            </w:r>
          </w:p>
        </w:tc>
        <w:tc>
          <w:tcPr>
            <w:tcW w:w="4394" w:type="dxa"/>
          </w:tcPr>
          <w:p w:rsidR="00D85556" w:rsidRPr="00EE75C4" w:rsidRDefault="00D85556" w:rsidP="009079F6">
            <w:pPr>
              <w:snapToGrid w:val="0"/>
              <w:ind w:right="57" w:firstLine="0"/>
              <w:rPr>
                <w:lang w:eastAsia="en-US"/>
              </w:rPr>
            </w:pPr>
            <w:r w:rsidRPr="00EE75C4">
              <w:rPr>
                <w:lang w:val="de-DE" w:eastAsia="en-US"/>
              </w:rPr>
              <w:t>d</w:t>
            </w:r>
            <w:r w:rsidRPr="00EE75C4">
              <w:rPr>
                <w:lang w:eastAsia="en-US"/>
              </w:rPr>
              <w:t>) рабочее место</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5) </w:t>
            </w:r>
            <w:r w:rsidRPr="00EE75C4">
              <w:rPr>
                <w:lang w:val="de-DE" w:eastAsia="en-US"/>
              </w:rPr>
              <w:t>die Zukunft</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e) </w:t>
            </w:r>
            <w:r w:rsidRPr="00EE75C4">
              <w:rPr>
                <w:lang w:eastAsia="en-US"/>
              </w:rPr>
              <w:t>быть занятым</w:t>
            </w:r>
          </w:p>
        </w:tc>
      </w:tr>
    </w:tbl>
    <w:p w:rsidR="00D85556" w:rsidRPr="00EE75C4" w:rsidRDefault="00D85556" w:rsidP="00B437EA">
      <w:pPr>
        <w:pStyle w:val="af8"/>
        <w:ind w:right="57"/>
        <w:jc w:val="both"/>
        <w:rPr>
          <w:rFonts w:ascii="Times New Roman" w:hAnsi="Times New Roman"/>
          <w:b/>
          <w:i/>
          <w:sz w:val="24"/>
          <w:szCs w:val="24"/>
        </w:rPr>
      </w:pPr>
      <w:r w:rsidRPr="00EE75C4">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1) </w:t>
            </w:r>
            <w:r w:rsidRPr="00EE75C4">
              <w:rPr>
                <w:lang w:val="de-DE" w:eastAsia="en-US"/>
              </w:rPr>
              <w:t>die Sprache</w:t>
            </w:r>
          </w:p>
        </w:tc>
        <w:tc>
          <w:tcPr>
            <w:tcW w:w="4394" w:type="dxa"/>
          </w:tcPr>
          <w:p w:rsidR="00D85556" w:rsidRPr="00EE75C4" w:rsidRDefault="00D85556" w:rsidP="009079F6">
            <w:pPr>
              <w:snapToGrid w:val="0"/>
              <w:ind w:right="57" w:firstLine="0"/>
              <w:rPr>
                <w:lang w:eastAsia="en-US"/>
              </w:rPr>
            </w:pPr>
            <w:r w:rsidRPr="00EE75C4">
              <w:rPr>
                <w:lang w:val="de-DE" w:eastAsia="en-US"/>
              </w:rPr>
              <w:t>a</w:t>
            </w:r>
            <w:r w:rsidRPr="00EE75C4">
              <w:rPr>
                <w:lang w:eastAsia="en-US"/>
              </w:rPr>
              <w:t>) немецкоговорящий</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val="de-DE" w:eastAsia="en-US"/>
              </w:rPr>
              <w:lastRenderedPageBreak/>
              <w:t xml:space="preserve">2) eine Fremdsprache erlernen </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b) </w:t>
            </w:r>
            <w:r w:rsidRPr="00EE75C4">
              <w:rPr>
                <w:lang w:eastAsia="en-US"/>
              </w:rPr>
              <w:t>выбор языка</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3) </w:t>
            </w:r>
            <w:r w:rsidRPr="00EE75C4">
              <w:rPr>
                <w:lang w:val="de-DE" w:eastAsia="en-US"/>
              </w:rPr>
              <w:t>die Sprachkenntnisse</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c) </w:t>
            </w:r>
            <w:r w:rsidRPr="00EE75C4">
              <w:rPr>
                <w:lang w:eastAsia="en-US"/>
              </w:rPr>
              <w:t>учить иностранные языки</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4) </w:t>
            </w:r>
            <w:r w:rsidRPr="00EE75C4">
              <w:rPr>
                <w:lang w:val="de-DE" w:eastAsia="en-US"/>
              </w:rPr>
              <w:t>die Sprachwahl</w:t>
            </w:r>
          </w:p>
        </w:tc>
        <w:tc>
          <w:tcPr>
            <w:tcW w:w="4394" w:type="dxa"/>
          </w:tcPr>
          <w:p w:rsidR="00D85556" w:rsidRPr="00EE75C4" w:rsidRDefault="00D85556" w:rsidP="009079F6">
            <w:pPr>
              <w:snapToGrid w:val="0"/>
              <w:ind w:right="57" w:firstLine="0"/>
              <w:rPr>
                <w:lang w:eastAsia="en-US"/>
              </w:rPr>
            </w:pPr>
            <w:r w:rsidRPr="00EE75C4">
              <w:rPr>
                <w:lang w:val="de-DE" w:eastAsia="en-US"/>
              </w:rPr>
              <w:t>d</w:t>
            </w:r>
            <w:r w:rsidRPr="00EE75C4">
              <w:rPr>
                <w:lang w:eastAsia="en-US"/>
              </w:rPr>
              <w:t>) язык</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5) </w:t>
            </w:r>
            <w:r w:rsidRPr="00EE75C4">
              <w:rPr>
                <w:lang w:val="de-DE" w:eastAsia="en-US"/>
              </w:rPr>
              <w:t xml:space="preserve">deutschsprachig </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e) </w:t>
            </w:r>
            <w:r w:rsidRPr="00EE75C4">
              <w:rPr>
                <w:lang w:eastAsia="en-US"/>
              </w:rPr>
              <w:t>знание языка</w:t>
            </w:r>
          </w:p>
        </w:tc>
      </w:tr>
    </w:tbl>
    <w:p w:rsidR="00D85556" w:rsidRPr="00EE75C4" w:rsidRDefault="00D85556" w:rsidP="00B437EA">
      <w:pPr>
        <w:pStyle w:val="af8"/>
        <w:ind w:right="57"/>
        <w:jc w:val="both"/>
        <w:rPr>
          <w:rFonts w:ascii="Times New Roman" w:hAnsi="Times New Roman"/>
          <w:b/>
          <w:i/>
          <w:sz w:val="24"/>
          <w:szCs w:val="24"/>
        </w:rPr>
      </w:pPr>
      <w:r w:rsidRPr="00EE75C4">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val="de-DE" w:eastAsia="en-US"/>
              </w:rPr>
              <w:t>1) In Erfüllung gehen</w:t>
            </w:r>
          </w:p>
        </w:tc>
        <w:tc>
          <w:tcPr>
            <w:tcW w:w="4394" w:type="dxa"/>
          </w:tcPr>
          <w:p w:rsidR="00D85556" w:rsidRPr="00EE75C4" w:rsidRDefault="00D85556" w:rsidP="009079F6">
            <w:pPr>
              <w:snapToGrid w:val="0"/>
              <w:ind w:right="57" w:firstLine="0"/>
              <w:rPr>
                <w:lang w:eastAsia="en-US"/>
              </w:rPr>
            </w:pPr>
            <w:r w:rsidRPr="00EE75C4">
              <w:rPr>
                <w:lang w:val="de-DE" w:eastAsia="en-US"/>
              </w:rPr>
              <w:t>a</w:t>
            </w:r>
            <w:r w:rsidRPr="00EE75C4">
              <w:rPr>
                <w:lang w:eastAsia="en-US"/>
              </w:rPr>
              <w:t>) читать лекцию, доклад</w:t>
            </w:r>
          </w:p>
        </w:tc>
      </w:tr>
      <w:tr w:rsidR="00D85556" w:rsidRPr="00EE75C4" w:rsidTr="009079F6">
        <w:trPr>
          <w:trHeight w:val="342"/>
        </w:trPr>
        <w:tc>
          <w:tcPr>
            <w:tcW w:w="4253" w:type="dxa"/>
          </w:tcPr>
          <w:p w:rsidR="00D85556" w:rsidRPr="00EE75C4" w:rsidRDefault="00D85556" w:rsidP="009079F6">
            <w:pPr>
              <w:ind w:right="57" w:firstLine="0"/>
              <w:rPr>
                <w:lang w:val="de-DE" w:eastAsia="en-US"/>
              </w:rPr>
            </w:pPr>
            <w:r w:rsidRPr="00EE75C4">
              <w:rPr>
                <w:lang w:val="de-DE" w:eastAsia="en-US"/>
              </w:rPr>
              <w:t>2) im Studienjahr sein</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b) </w:t>
            </w:r>
            <w:r w:rsidRPr="00EE75C4">
              <w:rPr>
                <w:lang w:eastAsia="en-US"/>
              </w:rPr>
              <w:t>сдавать экзамен</w:t>
            </w:r>
          </w:p>
        </w:tc>
      </w:tr>
      <w:tr w:rsidR="00D85556" w:rsidRPr="00EE75C4" w:rsidTr="009079F6">
        <w:trPr>
          <w:trHeight w:val="342"/>
        </w:trPr>
        <w:tc>
          <w:tcPr>
            <w:tcW w:w="4253" w:type="dxa"/>
          </w:tcPr>
          <w:p w:rsidR="00D85556" w:rsidRPr="00EE75C4" w:rsidRDefault="00D85556" w:rsidP="009079F6">
            <w:pPr>
              <w:ind w:right="57" w:firstLine="0"/>
              <w:rPr>
                <w:lang w:val="de-DE" w:eastAsia="en-US"/>
              </w:rPr>
            </w:pPr>
            <w:r w:rsidRPr="00EE75C4">
              <w:rPr>
                <w:lang w:val="de-DE" w:eastAsia="en-US"/>
              </w:rPr>
              <w:t>3) eine Vorlesung, einen Vortrag halten</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c) </w:t>
            </w:r>
            <w:r w:rsidRPr="00EE75C4">
              <w:rPr>
                <w:lang w:eastAsia="en-US"/>
              </w:rPr>
              <w:t>исполняться</w:t>
            </w:r>
          </w:p>
        </w:tc>
      </w:tr>
      <w:tr w:rsidR="00D85556" w:rsidRPr="00EE75C4" w:rsidTr="009079F6">
        <w:trPr>
          <w:trHeight w:val="342"/>
        </w:trPr>
        <w:tc>
          <w:tcPr>
            <w:tcW w:w="4253" w:type="dxa"/>
          </w:tcPr>
          <w:p w:rsidR="00D85556" w:rsidRPr="00EE75C4" w:rsidRDefault="00D85556" w:rsidP="009079F6">
            <w:pPr>
              <w:ind w:right="57" w:firstLine="0"/>
              <w:rPr>
                <w:lang w:val="de-DE" w:eastAsia="en-US"/>
              </w:rPr>
            </w:pPr>
            <w:r w:rsidRPr="00EE75C4">
              <w:rPr>
                <w:lang w:val="de-DE" w:eastAsia="en-US"/>
              </w:rPr>
              <w:t>4) j-m zur Verfügung stehen</w:t>
            </w:r>
          </w:p>
        </w:tc>
        <w:tc>
          <w:tcPr>
            <w:tcW w:w="4394" w:type="dxa"/>
          </w:tcPr>
          <w:p w:rsidR="00D85556" w:rsidRPr="00EE75C4" w:rsidRDefault="00D85556" w:rsidP="009079F6">
            <w:pPr>
              <w:snapToGrid w:val="0"/>
              <w:ind w:right="57" w:firstLine="0"/>
              <w:rPr>
                <w:lang w:eastAsia="en-US"/>
              </w:rPr>
            </w:pPr>
            <w:r w:rsidRPr="00EE75C4">
              <w:rPr>
                <w:lang w:val="de-DE" w:eastAsia="en-US"/>
              </w:rPr>
              <w:t>d</w:t>
            </w:r>
            <w:r w:rsidRPr="00EE75C4">
              <w:rPr>
                <w:lang w:eastAsia="en-US"/>
              </w:rPr>
              <w:t xml:space="preserve">) учиться на курсе </w:t>
            </w:r>
          </w:p>
        </w:tc>
      </w:tr>
      <w:tr w:rsidR="00D85556" w:rsidRPr="00EE75C4" w:rsidTr="009079F6">
        <w:trPr>
          <w:trHeight w:val="342"/>
        </w:trPr>
        <w:tc>
          <w:tcPr>
            <w:tcW w:w="4253" w:type="dxa"/>
          </w:tcPr>
          <w:p w:rsidR="00D85556" w:rsidRPr="00EE75C4" w:rsidRDefault="00D85556" w:rsidP="009079F6">
            <w:pPr>
              <w:ind w:right="57" w:firstLine="0"/>
              <w:rPr>
                <w:lang w:val="de-DE" w:eastAsia="en-US"/>
              </w:rPr>
            </w:pPr>
            <w:r w:rsidRPr="00EE75C4">
              <w:rPr>
                <w:lang w:val="de-DE" w:eastAsia="en-US"/>
              </w:rPr>
              <w:t>5) Prüfungen ablegen</w:t>
            </w:r>
          </w:p>
        </w:tc>
        <w:tc>
          <w:tcPr>
            <w:tcW w:w="4394" w:type="dxa"/>
          </w:tcPr>
          <w:p w:rsidR="00D85556" w:rsidRPr="00EE75C4" w:rsidRDefault="00D85556" w:rsidP="009079F6">
            <w:pPr>
              <w:snapToGrid w:val="0"/>
              <w:ind w:right="57" w:firstLine="0"/>
              <w:rPr>
                <w:lang w:eastAsia="en-US"/>
              </w:rPr>
            </w:pPr>
            <w:r w:rsidRPr="00EE75C4">
              <w:rPr>
                <w:lang w:val="de-DE" w:eastAsia="en-US"/>
              </w:rPr>
              <w:t>e</w:t>
            </w:r>
            <w:r w:rsidRPr="00EE75C4">
              <w:rPr>
                <w:lang w:eastAsia="en-US"/>
              </w:rPr>
              <w:t>) находиться в ч-л распоряжении</w:t>
            </w:r>
          </w:p>
        </w:tc>
      </w:tr>
    </w:tbl>
    <w:p w:rsidR="00D85556" w:rsidRPr="002E5AE5" w:rsidRDefault="00D85556" w:rsidP="002E5AE5">
      <w:pPr>
        <w:pStyle w:val="ae"/>
        <w:rPr>
          <w:b/>
          <w:i/>
        </w:rPr>
      </w:pPr>
      <w:r w:rsidRPr="002E5AE5">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ind w:firstLine="0"/>
              <w:rPr>
                <w:lang w:val="en-US" w:eastAsia="en-US"/>
              </w:rPr>
            </w:pPr>
            <w:r w:rsidRPr="00EE75C4">
              <w:rPr>
                <w:lang w:val="en-US" w:eastAsia="en-US"/>
              </w:rPr>
              <w:t>1</w:t>
            </w:r>
            <w:r w:rsidRPr="00EE75C4">
              <w:rPr>
                <w:lang w:val="de-DE" w:eastAsia="en-US"/>
              </w:rPr>
              <w:t>)  besiedeln</w:t>
            </w:r>
          </w:p>
        </w:tc>
        <w:tc>
          <w:tcPr>
            <w:tcW w:w="4786" w:type="dxa"/>
          </w:tcPr>
          <w:p w:rsidR="00D85556" w:rsidRPr="00EE75C4" w:rsidRDefault="00D85556" w:rsidP="009079F6">
            <w:pPr>
              <w:ind w:firstLine="0"/>
              <w:rPr>
                <w:lang w:eastAsia="en-US"/>
              </w:rPr>
            </w:pPr>
            <w:r w:rsidRPr="00EE75C4">
              <w:rPr>
                <w:lang w:val="de-DE" w:eastAsia="en-US"/>
              </w:rPr>
              <w:t>a) разработки железной руды</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2) das Vorkommen</w:t>
            </w:r>
          </w:p>
        </w:tc>
        <w:tc>
          <w:tcPr>
            <w:tcW w:w="4786" w:type="dxa"/>
          </w:tcPr>
          <w:p w:rsidR="00D85556" w:rsidRPr="00EE75C4" w:rsidRDefault="00D85556" w:rsidP="009079F6">
            <w:pPr>
              <w:ind w:firstLine="0"/>
              <w:rPr>
                <w:lang w:eastAsia="en-US"/>
              </w:rPr>
            </w:pPr>
            <w:r w:rsidRPr="00EE75C4">
              <w:rPr>
                <w:lang w:val="de-DE" w:eastAsia="en-US"/>
              </w:rPr>
              <w:t xml:space="preserve">b) </w:t>
            </w:r>
            <w:r w:rsidRPr="00EE75C4">
              <w:rPr>
                <w:lang w:eastAsia="en-US"/>
              </w:rPr>
              <w:t>согражданин</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3) der Eisenabbau</w:t>
            </w:r>
          </w:p>
        </w:tc>
        <w:tc>
          <w:tcPr>
            <w:tcW w:w="4786" w:type="dxa"/>
          </w:tcPr>
          <w:p w:rsidR="00D85556" w:rsidRPr="00EE75C4" w:rsidRDefault="00D85556" w:rsidP="009079F6">
            <w:pPr>
              <w:ind w:firstLine="0"/>
              <w:rPr>
                <w:lang w:eastAsia="en-US"/>
              </w:rPr>
            </w:pPr>
            <w:r w:rsidRPr="00EE75C4">
              <w:rPr>
                <w:lang w:val="de-DE" w:eastAsia="en-US"/>
              </w:rPr>
              <w:t xml:space="preserve">c) </w:t>
            </w:r>
            <w:r w:rsidRPr="00EE75C4">
              <w:rPr>
                <w:lang w:eastAsia="en-US"/>
              </w:rPr>
              <w:t>плотность населения</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4) der Mitbürger</w:t>
            </w:r>
          </w:p>
        </w:tc>
        <w:tc>
          <w:tcPr>
            <w:tcW w:w="4786" w:type="dxa"/>
          </w:tcPr>
          <w:p w:rsidR="00D85556" w:rsidRPr="00EE75C4" w:rsidRDefault="00D85556" w:rsidP="009079F6">
            <w:pPr>
              <w:ind w:firstLine="0"/>
              <w:rPr>
                <w:lang w:eastAsia="en-US"/>
              </w:rPr>
            </w:pPr>
            <w:r w:rsidRPr="00EE75C4">
              <w:rPr>
                <w:lang w:val="de-DE" w:eastAsia="en-US"/>
              </w:rPr>
              <w:t>d</w:t>
            </w:r>
            <w:r w:rsidRPr="00EE75C4">
              <w:rPr>
                <w:lang w:eastAsia="en-US"/>
              </w:rPr>
              <w:t xml:space="preserve">) </w:t>
            </w:r>
            <w:r w:rsidRPr="00EE75C4">
              <w:rPr>
                <w:shd w:val="clear" w:color="auto" w:fill="FFFFFF"/>
                <w:lang w:eastAsia="en-US"/>
              </w:rPr>
              <w:t>населять</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 xml:space="preserve">5) </w:t>
            </w:r>
            <w:r w:rsidRPr="00EE75C4">
              <w:rPr>
                <w:shd w:val="clear" w:color="auto" w:fill="FFFFFF"/>
                <w:lang w:eastAsia="en-US"/>
              </w:rPr>
              <w:t> die Bevölkerungsdichte</w:t>
            </w:r>
          </w:p>
        </w:tc>
        <w:tc>
          <w:tcPr>
            <w:tcW w:w="4786" w:type="dxa"/>
          </w:tcPr>
          <w:p w:rsidR="00D85556" w:rsidRPr="00EE75C4" w:rsidRDefault="00D85556" w:rsidP="009079F6">
            <w:pPr>
              <w:ind w:firstLine="0"/>
              <w:rPr>
                <w:lang w:eastAsia="en-US"/>
              </w:rPr>
            </w:pPr>
            <w:r w:rsidRPr="00EE75C4">
              <w:rPr>
                <w:lang w:val="de-DE" w:eastAsia="en-US"/>
              </w:rPr>
              <w:t xml:space="preserve">e) </w:t>
            </w:r>
            <w:r w:rsidRPr="00EE75C4">
              <w:rPr>
                <w:lang w:eastAsia="en-US"/>
              </w:rPr>
              <w:t>месторождение</w:t>
            </w:r>
          </w:p>
        </w:tc>
      </w:tr>
    </w:tbl>
    <w:p w:rsidR="00D85556" w:rsidRPr="002E5AE5" w:rsidRDefault="00D85556" w:rsidP="002E5AE5">
      <w:pPr>
        <w:pStyle w:val="ae"/>
        <w:rPr>
          <w:b/>
          <w:i/>
        </w:rPr>
      </w:pPr>
      <w:r w:rsidRPr="002E5AE5">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ind w:firstLine="0"/>
              <w:rPr>
                <w:lang w:val="en-US" w:eastAsia="en-US"/>
              </w:rPr>
            </w:pPr>
            <w:r w:rsidRPr="00EE75C4">
              <w:rPr>
                <w:lang w:val="en-US" w:eastAsia="en-US"/>
              </w:rPr>
              <w:t>1</w:t>
            </w:r>
            <w:r w:rsidRPr="00EE75C4">
              <w:rPr>
                <w:lang w:val="de-DE" w:eastAsia="en-US"/>
              </w:rPr>
              <w:t>)  entzünden</w:t>
            </w:r>
          </w:p>
        </w:tc>
        <w:tc>
          <w:tcPr>
            <w:tcW w:w="4786" w:type="dxa"/>
          </w:tcPr>
          <w:p w:rsidR="00D85556" w:rsidRPr="00EE75C4" w:rsidRDefault="00D85556" w:rsidP="009079F6">
            <w:pPr>
              <w:ind w:firstLine="0"/>
              <w:rPr>
                <w:lang w:eastAsia="en-US"/>
              </w:rPr>
            </w:pPr>
            <w:r w:rsidRPr="00EE75C4">
              <w:rPr>
                <w:lang w:val="de-DE" w:eastAsia="en-US"/>
              </w:rPr>
              <w:t xml:space="preserve">a) </w:t>
            </w:r>
            <w:r w:rsidRPr="00EE75C4">
              <w:rPr>
                <w:lang w:eastAsia="en-US"/>
              </w:rPr>
              <w:t>ценить</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2) veranstalten</w:t>
            </w:r>
          </w:p>
        </w:tc>
        <w:tc>
          <w:tcPr>
            <w:tcW w:w="4786" w:type="dxa"/>
          </w:tcPr>
          <w:p w:rsidR="00D85556" w:rsidRPr="00EE75C4" w:rsidRDefault="00D85556" w:rsidP="009079F6">
            <w:pPr>
              <w:ind w:firstLine="0"/>
              <w:rPr>
                <w:lang w:eastAsia="en-US"/>
              </w:rPr>
            </w:pPr>
            <w:r w:rsidRPr="00EE75C4">
              <w:rPr>
                <w:lang w:val="de-DE" w:eastAsia="en-US"/>
              </w:rPr>
              <w:t xml:space="preserve">b) </w:t>
            </w:r>
            <w:r w:rsidRPr="00EE75C4">
              <w:rPr>
                <w:lang w:eastAsia="en-US"/>
              </w:rPr>
              <w:t>украшать ч-л</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3) schätzen</w:t>
            </w:r>
          </w:p>
        </w:tc>
        <w:tc>
          <w:tcPr>
            <w:tcW w:w="4786" w:type="dxa"/>
          </w:tcPr>
          <w:p w:rsidR="00D85556" w:rsidRPr="00EE75C4" w:rsidRDefault="00D85556" w:rsidP="009079F6">
            <w:pPr>
              <w:ind w:firstLine="0"/>
              <w:rPr>
                <w:lang w:eastAsia="en-US"/>
              </w:rPr>
            </w:pPr>
            <w:r w:rsidRPr="00EE75C4">
              <w:rPr>
                <w:lang w:val="de-DE" w:eastAsia="en-US"/>
              </w:rPr>
              <w:t xml:space="preserve">c) </w:t>
            </w:r>
            <w:r w:rsidRPr="00EE75C4">
              <w:rPr>
                <w:lang w:eastAsia="en-US"/>
              </w:rPr>
              <w:t>освятить</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4) verzieren (mit D)</w:t>
            </w:r>
          </w:p>
        </w:tc>
        <w:tc>
          <w:tcPr>
            <w:tcW w:w="4786" w:type="dxa"/>
          </w:tcPr>
          <w:p w:rsidR="00D85556" w:rsidRPr="00EE75C4" w:rsidRDefault="00D85556" w:rsidP="009079F6">
            <w:pPr>
              <w:ind w:firstLine="0"/>
              <w:rPr>
                <w:lang w:eastAsia="en-US"/>
              </w:rPr>
            </w:pPr>
            <w:r w:rsidRPr="00EE75C4">
              <w:rPr>
                <w:lang w:val="de-DE" w:eastAsia="en-US"/>
              </w:rPr>
              <w:t>d</w:t>
            </w:r>
            <w:r w:rsidRPr="00EE75C4">
              <w:rPr>
                <w:lang w:eastAsia="en-US"/>
              </w:rPr>
              <w:t>) зажигать</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 xml:space="preserve">5) </w:t>
            </w:r>
            <w:r w:rsidRPr="00EE75C4">
              <w:rPr>
                <w:shd w:val="clear" w:color="auto" w:fill="FFFFFF"/>
                <w:lang w:eastAsia="en-US"/>
              </w:rPr>
              <w:t> weihen</w:t>
            </w:r>
          </w:p>
        </w:tc>
        <w:tc>
          <w:tcPr>
            <w:tcW w:w="4786" w:type="dxa"/>
          </w:tcPr>
          <w:p w:rsidR="00D85556" w:rsidRPr="00EE75C4" w:rsidRDefault="00D85556" w:rsidP="009079F6">
            <w:pPr>
              <w:ind w:firstLine="0"/>
              <w:rPr>
                <w:lang w:eastAsia="en-US"/>
              </w:rPr>
            </w:pPr>
            <w:r w:rsidRPr="00EE75C4">
              <w:rPr>
                <w:lang w:val="de-DE" w:eastAsia="en-US"/>
              </w:rPr>
              <w:t xml:space="preserve">e) </w:t>
            </w:r>
            <w:r w:rsidRPr="00EE75C4">
              <w:rPr>
                <w:lang w:eastAsia="en-US"/>
              </w:rPr>
              <w:t>организовывать</w:t>
            </w:r>
          </w:p>
        </w:tc>
      </w:tr>
    </w:tbl>
    <w:p w:rsidR="00D85556" w:rsidRPr="002E5AE5" w:rsidRDefault="00D85556" w:rsidP="002E5AE5">
      <w:pPr>
        <w:pStyle w:val="ae"/>
        <w:rPr>
          <w:b/>
          <w:i/>
        </w:rPr>
      </w:pPr>
      <w:r w:rsidRPr="002E5AE5">
        <w:rPr>
          <w:b/>
          <w:i/>
        </w:rPr>
        <w:t>Соотнесите немецкие слова и выражения с их русскими эквивалентами по теме «Крупные города страны изучаемого языка»</w:t>
      </w:r>
    </w:p>
    <w:tbl>
      <w:tblPr>
        <w:tblW w:w="0" w:type="auto"/>
        <w:tblLook w:val="00A0" w:firstRow="1" w:lastRow="0" w:firstColumn="1" w:lastColumn="0" w:noHBand="0" w:noVBand="0"/>
      </w:tblPr>
      <w:tblGrid>
        <w:gridCol w:w="4785"/>
        <w:gridCol w:w="4786"/>
      </w:tblGrid>
      <w:tr w:rsidR="00D85556" w:rsidRPr="00EE75C4" w:rsidTr="009079F6">
        <w:tc>
          <w:tcPr>
            <w:tcW w:w="4785" w:type="dxa"/>
          </w:tcPr>
          <w:p w:rsidR="00D85556" w:rsidRPr="00EE75C4" w:rsidRDefault="00D85556" w:rsidP="009079F6">
            <w:pPr>
              <w:ind w:firstLine="0"/>
              <w:rPr>
                <w:lang w:val="en-US" w:eastAsia="en-US"/>
              </w:rPr>
            </w:pPr>
            <w:r w:rsidRPr="00EE75C4">
              <w:rPr>
                <w:lang w:val="en-US" w:eastAsia="en-US"/>
              </w:rPr>
              <w:t>1</w:t>
            </w:r>
            <w:r w:rsidRPr="00EE75C4">
              <w:rPr>
                <w:lang w:val="de-DE" w:eastAsia="en-US"/>
              </w:rPr>
              <w:t>)  die Druckindustrie</w:t>
            </w:r>
          </w:p>
        </w:tc>
        <w:tc>
          <w:tcPr>
            <w:tcW w:w="4786" w:type="dxa"/>
          </w:tcPr>
          <w:p w:rsidR="00D85556" w:rsidRPr="00EE75C4" w:rsidRDefault="00D85556" w:rsidP="009079F6">
            <w:pPr>
              <w:ind w:firstLine="0"/>
              <w:rPr>
                <w:lang w:eastAsia="en-US"/>
              </w:rPr>
            </w:pPr>
            <w:r w:rsidRPr="00EE75C4">
              <w:rPr>
                <w:lang w:val="de-DE" w:eastAsia="en-US"/>
              </w:rPr>
              <w:t>a) порт, гавань</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2) die Gemäldesammlung</w:t>
            </w:r>
          </w:p>
        </w:tc>
        <w:tc>
          <w:tcPr>
            <w:tcW w:w="4786" w:type="dxa"/>
          </w:tcPr>
          <w:p w:rsidR="00D85556" w:rsidRPr="00EE75C4" w:rsidRDefault="00D85556" w:rsidP="009079F6">
            <w:pPr>
              <w:ind w:firstLine="0"/>
              <w:rPr>
                <w:lang w:eastAsia="en-US"/>
              </w:rPr>
            </w:pPr>
            <w:r w:rsidRPr="00EE75C4">
              <w:rPr>
                <w:lang w:val="de-DE" w:eastAsia="en-US"/>
              </w:rPr>
              <w:t>b) стена</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3) der Hafen</w:t>
            </w:r>
          </w:p>
        </w:tc>
        <w:tc>
          <w:tcPr>
            <w:tcW w:w="4786" w:type="dxa"/>
          </w:tcPr>
          <w:p w:rsidR="00D85556" w:rsidRPr="00EE75C4" w:rsidRDefault="00D85556" w:rsidP="009079F6">
            <w:pPr>
              <w:ind w:firstLine="0"/>
              <w:rPr>
                <w:lang w:eastAsia="en-US"/>
              </w:rPr>
            </w:pPr>
            <w:r w:rsidRPr="00EE75C4">
              <w:rPr>
                <w:lang w:val="de-DE" w:eastAsia="en-US"/>
              </w:rPr>
              <w:t xml:space="preserve">c) </w:t>
            </w:r>
            <w:r w:rsidRPr="00EE75C4">
              <w:rPr>
                <w:lang w:eastAsia="en-US"/>
              </w:rPr>
              <w:t>символ</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4) die Mauer</w:t>
            </w:r>
          </w:p>
        </w:tc>
        <w:tc>
          <w:tcPr>
            <w:tcW w:w="4786" w:type="dxa"/>
          </w:tcPr>
          <w:p w:rsidR="00D85556" w:rsidRPr="00EE75C4" w:rsidRDefault="00D85556" w:rsidP="009079F6">
            <w:pPr>
              <w:ind w:firstLine="0"/>
              <w:rPr>
                <w:lang w:eastAsia="en-US"/>
              </w:rPr>
            </w:pPr>
            <w:r w:rsidRPr="00EE75C4">
              <w:rPr>
                <w:lang w:val="de-DE" w:eastAsia="en-US"/>
              </w:rPr>
              <w:t>d</w:t>
            </w:r>
            <w:r w:rsidRPr="00EE75C4">
              <w:rPr>
                <w:lang w:eastAsia="en-US"/>
              </w:rPr>
              <w:t>) печатная промышленность</w:t>
            </w:r>
          </w:p>
        </w:tc>
      </w:tr>
      <w:tr w:rsidR="00D85556" w:rsidRPr="00EE75C4" w:rsidTr="009079F6">
        <w:tc>
          <w:tcPr>
            <w:tcW w:w="4785" w:type="dxa"/>
          </w:tcPr>
          <w:p w:rsidR="00D85556" w:rsidRPr="00EE75C4" w:rsidRDefault="00D85556" w:rsidP="009079F6">
            <w:pPr>
              <w:ind w:firstLine="0"/>
              <w:rPr>
                <w:lang w:val="de-DE" w:eastAsia="en-US"/>
              </w:rPr>
            </w:pPr>
            <w:r w:rsidRPr="00EE75C4">
              <w:rPr>
                <w:lang w:val="de-DE" w:eastAsia="en-US"/>
              </w:rPr>
              <w:t xml:space="preserve">5) </w:t>
            </w:r>
            <w:r w:rsidRPr="00EE75C4">
              <w:rPr>
                <w:shd w:val="clear" w:color="auto" w:fill="FFFFFF"/>
                <w:lang w:eastAsia="en-US"/>
              </w:rPr>
              <w:t> </w:t>
            </w:r>
            <w:r w:rsidRPr="00EE75C4">
              <w:rPr>
                <w:shd w:val="clear" w:color="auto" w:fill="FFFFFF"/>
                <w:lang w:val="de-DE" w:eastAsia="en-US"/>
              </w:rPr>
              <w:t>das Wahrzeichen</w:t>
            </w:r>
          </w:p>
        </w:tc>
        <w:tc>
          <w:tcPr>
            <w:tcW w:w="4786" w:type="dxa"/>
          </w:tcPr>
          <w:p w:rsidR="00D85556" w:rsidRPr="00EE75C4" w:rsidRDefault="00D85556" w:rsidP="009079F6">
            <w:pPr>
              <w:ind w:firstLine="0"/>
              <w:rPr>
                <w:lang w:val="de-DE" w:eastAsia="en-US"/>
              </w:rPr>
            </w:pPr>
            <w:r w:rsidRPr="00EE75C4">
              <w:rPr>
                <w:lang w:val="de-DE" w:eastAsia="en-US"/>
              </w:rPr>
              <w:t>e) собрание картин</w:t>
            </w:r>
          </w:p>
        </w:tc>
      </w:tr>
    </w:tbl>
    <w:p w:rsidR="00D85556" w:rsidRPr="00EE75C4" w:rsidRDefault="00D85556" w:rsidP="002E5AE5">
      <w:pPr>
        <w:pStyle w:val="aff6"/>
      </w:pPr>
      <w:r w:rsidRPr="00EE75C4">
        <w:t>Исправьте грамматические ошибки по теме «Порядок слов в простом предложении»</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Hat Monika drei Kinder.</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In Berlin wir haben viele Verwandte.</w:t>
      </w:r>
    </w:p>
    <w:p w:rsidR="00D85556" w:rsidRPr="00EE75C4" w:rsidRDefault="00D85556" w:rsidP="002E5AE5">
      <w:pPr>
        <w:pStyle w:val="aff"/>
      </w:pPr>
      <w:r w:rsidRPr="00EE75C4">
        <w:t>3)</w:t>
      </w:r>
      <w:r w:rsidR="002E5AE5">
        <w:tab/>
      </w:r>
      <w:r w:rsidRPr="00EE75C4">
        <w:rPr>
          <w:lang w:val="de-DE"/>
        </w:rPr>
        <w:t>Wo meine Gro</w:t>
      </w:r>
      <w:r w:rsidRPr="00EE75C4">
        <w:t>Я</w:t>
      </w:r>
      <w:r w:rsidRPr="00EE75C4">
        <w:rPr>
          <w:lang w:val="de-DE"/>
        </w:rPr>
        <w:t>eltern wohnen</w:t>
      </w:r>
      <w:r w:rsidRPr="00EE75C4">
        <w:t>?</w:t>
      </w:r>
    </w:p>
    <w:p w:rsidR="00D85556" w:rsidRPr="00EE75C4" w:rsidRDefault="00D85556" w:rsidP="002E5AE5">
      <w:pPr>
        <w:pStyle w:val="8"/>
      </w:pPr>
      <w:r w:rsidRPr="00EE75C4">
        <w:t>Исправьте грамматические ошибки по теме «Числительное»</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 xml:space="preserve">Ich fahre am eins Januar nach Deutschland. </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 xml:space="preserve">Ich wohne im vier Stock. </w:t>
      </w:r>
    </w:p>
    <w:p w:rsidR="00D85556" w:rsidRPr="00EE75C4" w:rsidRDefault="00D85556" w:rsidP="002E5AE5">
      <w:pPr>
        <w:pStyle w:val="aff"/>
      </w:pPr>
      <w:r w:rsidRPr="00EE75C4">
        <w:t>3)</w:t>
      </w:r>
      <w:r w:rsidR="002E5AE5">
        <w:tab/>
      </w:r>
      <w:r w:rsidRPr="00EE75C4">
        <w:rPr>
          <w:lang w:val="de-DE"/>
        </w:rPr>
        <w:t>Heute ist der einundzwanzigsten</w:t>
      </w:r>
      <w:r w:rsidRPr="00EE75C4">
        <w:t>.</w:t>
      </w:r>
    </w:p>
    <w:p w:rsidR="00D85556" w:rsidRPr="00EE75C4" w:rsidRDefault="00D85556" w:rsidP="002E5AE5">
      <w:pPr>
        <w:pStyle w:val="8"/>
      </w:pPr>
      <w:r w:rsidRPr="00EE75C4">
        <w:t>Исправьте грамматические ошибки по теме «Местоимение»</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 xml:space="preserve">Uwe ist krank. Könntest du ihr besuchen? </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Der Text war schwierig. Habt Sie alles verstanden?</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Alle haben deine Meinung schon geäußert.</w:t>
      </w:r>
    </w:p>
    <w:p w:rsidR="00D85556" w:rsidRPr="00EE75C4" w:rsidRDefault="00D85556" w:rsidP="00B437EA">
      <w:pPr>
        <w:pStyle w:val="af9"/>
        <w:spacing w:line="240" w:lineRule="auto"/>
        <w:ind w:left="0" w:firstLine="0"/>
        <w:rPr>
          <w:szCs w:val="24"/>
          <w:lang w:val="ru-RU"/>
        </w:rPr>
      </w:pPr>
      <w:r w:rsidRPr="00EE75C4">
        <w:rPr>
          <w:b/>
          <w:i/>
          <w:szCs w:val="24"/>
          <w:lang w:val="ru-RU"/>
        </w:rPr>
        <w:t>Исправьте грамматические ошибки по теме «Существительное»</w:t>
      </w:r>
    </w:p>
    <w:p w:rsidR="00D85556" w:rsidRPr="00EE75C4" w:rsidRDefault="00D85556" w:rsidP="00B437EA">
      <w:pPr>
        <w:pStyle w:val="af9"/>
        <w:spacing w:line="240" w:lineRule="auto"/>
        <w:ind w:left="0" w:firstLine="0"/>
        <w:rPr>
          <w:szCs w:val="24"/>
          <w:lang w:val="de-DE"/>
        </w:rPr>
      </w:pPr>
      <w:r w:rsidRPr="00EE75C4">
        <w:rPr>
          <w:szCs w:val="24"/>
          <w:lang w:val="de-DE"/>
        </w:rPr>
        <w:lastRenderedPageBreak/>
        <w:t>1) Die Student geht ins Dekanat.</w:t>
      </w:r>
    </w:p>
    <w:p w:rsidR="00D85556" w:rsidRPr="00EE75C4" w:rsidRDefault="00D85556" w:rsidP="00B437EA">
      <w:pPr>
        <w:pStyle w:val="af9"/>
        <w:spacing w:line="240" w:lineRule="auto"/>
        <w:ind w:left="0" w:firstLine="0"/>
        <w:rPr>
          <w:szCs w:val="24"/>
          <w:lang w:val="de-DE"/>
        </w:rPr>
      </w:pPr>
      <w:r w:rsidRPr="00EE75C4">
        <w:rPr>
          <w:szCs w:val="24"/>
          <w:lang w:val="de-DE"/>
        </w:rPr>
        <w:t>2) Hier gibt es einen Fenster.</w:t>
      </w:r>
    </w:p>
    <w:p w:rsidR="00D85556" w:rsidRPr="00EE75C4" w:rsidRDefault="00D85556" w:rsidP="00B437EA">
      <w:pPr>
        <w:pStyle w:val="af9"/>
        <w:spacing w:line="240" w:lineRule="auto"/>
        <w:ind w:left="0" w:firstLine="0"/>
        <w:rPr>
          <w:szCs w:val="24"/>
          <w:lang w:val="de-DE"/>
        </w:rPr>
      </w:pPr>
      <w:r w:rsidRPr="00EE75C4">
        <w:rPr>
          <w:szCs w:val="24"/>
          <w:lang w:val="de-DE"/>
        </w:rPr>
        <w:t>3) Im Sommer fahre ich nach dem Deutschland.</w:t>
      </w:r>
    </w:p>
    <w:p w:rsidR="00D85556" w:rsidRPr="00EE75C4" w:rsidRDefault="00D85556" w:rsidP="00B437EA">
      <w:pPr>
        <w:pStyle w:val="af9"/>
        <w:spacing w:line="240" w:lineRule="auto"/>
        <w:ind w:left="0" w:firstLine="0"/>
        <w:rPr>
          <w:szCs w:val="24"/>
          <w:lang w:val="ru-RU"/>
        </w:rPr>
      </w:pPr>
      <w:r w:rsidRPr="00EE75C4">
        <w:rPr>
          <w:b/>
          <w:i/>
          <w:szCs w:val="24"/>
          <w:lang w:val="ru-RU"/>
        </w:rPr>
        <w:t>Исправьте грамматические ошибки по теме «Прилагательное и наречие»</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Deine Haare sind langer als meine Haare.</w:t>
      </w:r>
    </w:p>
    <w:p w:rsidR="00D85556" w:rsidRPr="00EE75C4" w:rsidRDefault="00D85556" w:rsidP="002E5AE5">
      <w:pPr>
        <w:pStyle w:val="aff"/>
        <w:rPr>
          <w:lang w:val="de-DE"/>
        </w:rPr>
      </w:pPr>
      <w:r w:rsidRPr="00EE75C4">
        <w:rPr>
          <w:bCs/>
          <w:lang w:val="de-DE"/>
        </w:rPr>
        <w:t>2)</w:t>
      </w:r>
      <w:r w:rsidR="002E5AE5">
        <w:rPr>
          <w:bCs/>
          <w:lang w:val="de-DE"/>
        </w:rPr>
        <w:tab/>
      </w:r>
      <w:r w:rsidRPr="00EE75C4">
        <w:rPr>
          <w:lang w:val="de-DE"/>
        </w:rPr>
        <w:t>München finde ich am schöner.</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Zur Arbeit komme ich gerner mit dem Fahrrad</w:t>
      </w:r>
    </w:p>
    <w:p w:rsidR="00D85556" w:rsidRPr="002E5AE5" w:rsidRDefault="00D85556" w:rsidP="002E5AE5">
      <w:pPr>
        <w:pStyle w:val="ae"/>
        <w:rPr>
          <w:b/>
          <w:i/>
        </w:rPr>
      </w:pPr>
      <w:r w:rsidRPr="002E5AE5">
        <w:rPr>
          <w:b/>
          <w:i/>
        </w:rPr>
        <w:t>Выберите правильный ответ на вопросы  по страноведению «Высшее образование в стране изучаемого языка»</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Wer prüft die Unterlagen des Bewerbers um einen Studienplatz?</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Der Bundespräsident</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Die Zentralstelle für die Vergabe von Studienplätzen</w:t>
      </w:r>
    </w:p>
    <w:p w:rsidR="00D85556" w:rsidRPr="00EE75C4" w:rsidRDefault="00D85556" w:rsidP="002E5AE5">
      <w:pPr>
        <w:pStyle w:val="aff"/>
        <w:rPr>
          <w:lang w:val="de-DE"/>
        </w:rPr>
      </w:pPr>
      <w:r w:rsidRPr="00EE75C4">
        <w:rPr>
          <w:lang w:val="de-DE"/>
        </w:rPr>
        <w:t>c)</w:t>
      </w:r>
      <w:r w:rsidR="002E5AE5">
        <w:rPr>
          <w:lang w:val="de-DE"/>
        </w:rPr>
        <w:tab/>
      </w:r>
      <w:r w:rsidRPr="00EE75C4">
        <w:rPr>
          <w:rStyle w:val="shorttext"/>
          <w:lang w:val="de-DE"/>
        </w:rPr>
        <w:t xml:space="preserve">Bildungsministerium </w:t>
      </w:r>
    </w:p>
    <w:p w:rsidR="00D85556" w:rsidRPr="00EE75C4" w:rsidRDefault="00D85556" w:rsidP="002E5AE5">
      <w:pPr>
        <w:pStyle w:val="9"/>
        <w:rPr>
          <w:lang w:val="de-DE"/>
        </w:rPr>
      </w:pPr>
      <w:r w:rsidRPr="00EE75C4">
        <w:rPr>
          <w:lang w:val="de-DE"/>
        </w:rPr>
        <w:t>2)</w:t>
      </w:r>
      <w:r w:rsidR="002E5AE5">
        <w:rPr>
          <w:lang w:val="de-DE"/>
        </w:rPr>
        <w:tab/>
      </w:r>
      <w:r w:rsidRPr="00EE75C4">
        <w:rPr>
          <w:lang w:val="de-DE"/>
        </w:rPr>
        <w:t>Wer bekommt Stipendien an den Universitäten Deutschlands?</w:t>
      </w:r>
    </w:p>
    <w:p w:rsidR="00D85556" w:rsidRPr="00EE75C4" w:rsidRDefault="00D85556" w:rsidP="00B437EA">
      <w:pPr>
        <w:ind w:firstLine="0"/>
        <w:rPr>
          <w:lang w:val="de-DE"/>
        </w:rPr>
      </w:pPr>
      <w:r w:rsidRPr="00EE75C4">
        <w:rPr>
          <w:lang w:val="de-DE"/>
        </w:rPr>
        <w:t>a) alle Studenten                                           c) besonders begabte Studenten</w:t>
      </w:r>
    </w:p>
    <w:p w:rsidR="00D85556" w:rsidRPr="00EE75C4" w:rsidRDefault="00D85556" w:rsidP="00B437EA">
      <w:pPr>
        <w:ind w:firstLine="0"/>
        <w:rPr>
          <w:lang w:val="de-DE"/>
        </w:rPr>
      </w:pPr>
      <w:r w:rsidRPr="00EE75C4">
        <w:rPr>
          <w:lang w:val="de-DE"/>
        </w:rPr>
        <w:t>b) ausländische Studenten                            d) niemand</w:t>
      </w:r>
    </w:p>
    <w:p w:rsidR="00D85556" w:rsidRPr="00EE75C4" w:rsidRDefault="00D85556" w:rsidP="002E5AE5">
      <w:pPr>
        <w:pStyle w:val="9"/>
        <w:rPr>
          <w:lang w:val="de-DE"/>
        </w:rPr>
      </w:pPr>
      <w:r w:rsidRPr="00EE75C4">
        <w:rPr>
          <w:lang w:val="de-DE"/>
        </w:rPr>
        <w:t>3)</w:t>
      </w:r>
      <w:r w:rsidR="002E5AE5">
        <w:rPr>
          <w:lang w:val="de-DE"/>
        </w:rPr>
        <w:tab/>
      </w:r>
      <w:r w:rsidRPr="00EE75C4">
        <w:rPr>
          <w:lang w:val="de-DE"/>
        </w:rPr>
        <w:t>Wie lange dauert in der Regel das Studium mit Diplomabschluss?</w:t>
      </w:r>
    </w:p>
    <w:p w:rsidR="00D85556" w:rsidRPr="00EE75C4" w:rsidRDefault="00D85556" w:rsidP="00B437EA">
      <w:pPr>
        <w:ind w:firstLine="0"/>
        <w:rPr>
          <w:lang w:val="de-DE"/>
        </w:rPr>
      </w:pPr>
      <w:r w:rsidRPr="00EE75C4">
        <w:rPr>
          <w:lang w:val="de-DE"/>
        </w:rPr>
        <w:t>a) neun bis zehn Semester                             c) elf bis zwölf Semester</w:t>
      </w:r>
    </w:p>
    <w:p w:rsidR="00D85556" w:rsidRPr="00EE75C4" w:rsidRDefault="00D85556" w:rsidP="00B437EA">
      <w:pPr>
        <w:ind w:firstLine="0"/>
        <w:rPr>
          <w:lang w:val="de-DE"/>
        </w:rPr>
      </w:pPr>
      <w:r w:rsidRPr="00EE75C4">
        <w:rPr>
          <w:lang w:val="de-DE"/>
        </w:rPr>
        <w:t>b) zehn bis elf Semester                                d) zwölf bis dreizehn Semester</w:t>
      </w:r>
    </w:p>
    <w:p w:rsidR="00D85556" w:rsidRPr="002E5AE5" w:rsidRDefault="00D85556" w:rsidP="002E5AE5">
      <w:pPr>
        <w:pStyle w:val="ae"/>
        <w:rPr>
          <w:b/>
          <w:i/>
        </w:rPr>
      </w:pPr>
      <w:r w:rsidRPr="002E5AE5">
        <w:rPr>
          <w:b/>
          <w:i/>
        </w:rPr>
        <w:t>Выберите правильный ответ на вопросы по страноведению «Геополитические особенности страны изучаемого языка»</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Deutschland wird in  … untergliedert.</w:t>
      </w:r>
    </w:p>
    <w:p w:rsidR="00D85556" w:rsidRPr="00EE75C4" w:rsidRDefault="00D85556" w:rsidP="00B437EA">
      <w:pPr>
        <w:ind w:firstLine="0"/>
        <w:rPr>
          <w:lang w:val="de-DE"/>
        </w:rPr>
      </w:pPr>
      <w:r w:rsidRPr="00EE75C4">
        <w:rPr>
          <w:lang w:val="de-DE"/>
        </w:rPr>
        <w:t>a) Bundesländer                                b) Gebiete, Gemeinden</w:t>
      </w:r>
    </w:p>
    <w:p w:rsidR="00D85556" w:rsidRPr="00EE75C4" w:rsidRDefault="00D85556" w:rsidP="00B437EA">
      <w:pPr>
        <w:ind w:firstLine="0"/>
        <w:rPr>
          <w:lang w:val="de-DE"/>
        </w:rPr>
      </w:pPr>
      <w:r w:rsidRPr="00EE75C4">
        <w:rPr>
          <w:lang w:val="de-DE"/>
        </w:rPr>
        <w:t>c) Bundesländer, Distrikte                d) Distrikte, Kantone, Gemeinden</w:t>
      </w:r>
    </w:p>
    <w:p w:rsidR="00D85556" w:rsidRPr="00EE75C4" w:rsidRDefault="00D85556" w:rsidP="002E5AE5">
      <w:pPr>
        <w:pStyle w:val="9"/>
        <w:rPr>
          <w:lang w:val="de-DE"/>
        </w:rPr>
      </w:pPr>
      <w:r w:rsidRPr="00EE75C4">
        <w:rPr>
          <w:lang w:val="de-DE"/>
        </w:rPr>
        <w:t>2)</w:t>
      </w:r>
      <w:r w:rsidR="002E5AE5">
        <w:rPr>
          <w:lang w:val="de-DE"/>
        </w:rPr>
        <w:tab/>
      </w:r>
      <w:r w:rsidRPr="00EE75C4">
        <w:rPr>
          <w:lang w:val="de-DE"/>
        </w:rPr>
        <w:t>Wie heißt die Hauptstadt von Deutschland?</w:t>
      </w:r>
    </w:p>
    <w:p w:rsidR="00D85556" w:rsidRPr="00EE75C4" w:rsidRDefault="00D85556" w:rsidP="00B437EA">
      <w:pPr>
        <w:ind w:firstLine="0"/>
        <w:rPr>
          <w:lang w:val="de-DE"/>
        </w:rPr>
      </w:pPr>
      <w:r w:rsidRPr="00EE75C4">
        <w:rPr>
          <w:lang w:val="de-DE"/>
        </w:rPr>
        <w:t>a) Berlin                                          b) Hamburg</w:t>
      </w:r>
    </w:p>
    <w:p w:rsidR="00D85556" w:rsidRPr="00EE75C4" w:rsidRDefault="00D85556" w:rsidP="00B437EA">
      <w:pPr>
        <w:ind w:firstLine="0"/>
        <w:rPr>
          <w:lang w:val="de-DE"/>
        </w:rPr>
      </w:pPr>
      <w:r w:rsidRPr="00EE75C4">
        <w:rPr>
          <w:lang w:val="de-DE"/>
        </w:rPr>
        <w:t>c) München                                     d) Dresden</w:t>
      </w:r>
    </w:p>
    <w:p w:rsidR="00D85556" w:rsidRPr="00EE75C4" w:rsidRDefault="00D85556" w:rsidP="002E5AE5">
      <w:pPr>
        <w:pStyle w:val="9"/>
        <w:rPr>
          <w:lang w:val="de-DE"/>
        </w:rPr>
      </w:pPr>
      <w:r w:rsidRPr="00EE75C4">
        <w:rPr>
          <w:lang w:val="de-DE"/>
        </w:rPr>
        <w:t>3)</w:t>
      </w:r>
      <w:r w:rsidR="002E5AE5">
        <w:rPr>
          <w:lang w:val="de-DE"/>
        </w:rPr>
        <w:tab/>
      </w:r>
      <w:r w:rsidRPr="00EE75C4">
        <w:rPr>
          <w:lang w:val="de-DE"/>
        </w:rPr>
        <w:t>Im Wappen Deutschlands ist ein … dargestellt.</w:t>
      </w:r>
    </w:p>
    <w:p w:rsidR="00D85556" w:rsidRPr="00EE75C4" w:rsidRDefault="00D85556" w:rsidP="00B437EA">
      <w:pPr>
        <w:ind w:firstLine="0"/>
        <w:rPr>
          <w:lang w:val="en-US"/>
        </w:rPr>
      </w:pPr>
      <w:r w:rsidRPr="00EE75C4">
        <w:rPr>
          <w:lang w:val="en-US"/>
        </w:rPr>
        <w:t>a)  Bär                                              b) Limburger Löwe</w:t>
      </w:r>
    </w:p>
    <w:p w:rsidR="00D85556" w:rsidRPr="00EE75C4" w:rsidRDefault="00D85556" w:rsidP="00B437EA">
      <w:pPr>
        <w:ind w:firstLine="0"/>
        <w:rPr>
          <w:lang w:val="en-US"/>
        </w:rPr>
      </w:pPr>
      <w:r w:rsidRPr="00EE75C4">
        <w:rPr>
          <w:lang w:val="en-US"/>
        </w:rPr>
        <w:t>c) Drache                                         d) Adler</w:t>
      </w:r>
    </w:p>
    <w:p w:rsidR="00D85556" w:rsidRPr="002E5AE5" w:rsidRDefault="00D85556" w:rsidP="002E5AE5">
      <w:pPr>
        <w:pStyle w:val="ae"/>
        <w:rPr>
          <w:b/>
          <w:i/>
        </w:rPr>
      </w:pPr>
      <w:r w:rsidRPr="002E5AE5">
        <w:rPr>
          <w:b/>
          <w:i/>
        </w:rPr>
        <w:t>Выберите правильный ответ на вопросы по страноведению «Система высшего образования в странах изучаемого языка»</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Die erste Universität Deutschlands wurde in … gegründet.</w:t>
      </w:r>
    </w:p>
    <w:p w:rsidR="00D85556" w:rsidRPr="00EE75C4" w:rsidRDefault="00D85556" w:rsidP="002E5AE5">
      <w:pPr>
        <w:pStyle w:val="ae"/>
        <w:rPr>
          <w:lang w:val="de-DE"/>
        </w:rPr>
      </w:pPr>
      <w:r w:rsidRPr="00EE75C4">
        <w:rPr>
          <w:lang w:val="de-DE"/>
        </w:rPr>
        <w:t>a) Weimar         b) Heidelberg         c) Köln               d) Hannover</w:t>
      </w:r>
    </w:p>
    <w:p w:rsidR="00D85556" w:rsidRPr="00EE75C4" w:rsidRDefault="00D85556" w:rsidP="002E5AE5">
      <w:pPr>
        <w:pStyle w:val="9"/>
        <w:rPr>
          <w:shd w:val="clear" w:color="auto" w:fill="FFFFFF"/>
          <w:lang w:val="de-DE"/>
        </w:rPr>
      </w:pPr>
      <w:r w:rsidRPr="00EE75C4">
        <w:rPr>
          <w:shd w:val="clear" w:color="auto" w:fill="FFFFFF"/>
          <w:lang w:val="de-DE"/>
        </w:rPr>
        <w:t>2)</w:t>
      </w:r>
      <w:r w:rsidR="002E5AE5">
        <w:rPr>
          <w:shd w:val="clear" w:color="auto" w:fill="FFFFFF"/>
          <w:lang w:val="de-DE"/>
        </w:rPr>
        <w:tab/>
      </w:r>
      <w:r w:rsidRPr="00EE75C4">
        <w:rPr>
          <w:shd w:val="clear" w:color="auto" w:fill="FFFFFF"/>
          <w:lang w:val="de-DE"/>
        </w:rPr>
        <w:t>Hochschulbildung in Deutschland ist heutzutage in den … eingebunden.</w:t>
      </w:r>
    </w:p>
    <w:p w:rsidR="00D85556" w:rsidRPr="00EE75C4" w:rsidRDefault="00D85556" w:rsidP="00B437EA">
      <w:pPr>
        <w:ind w:firstLine="0"/>
        <w:rPr>
          <w:color w:val="000000"/>
          <w:shd w:val="clear" w:color="auto" w:fill="FFFFFF"/>
          <w:lang w:val="de-DE"/>
        </w:rPr>
      </w:pPr>
      <w:r w:rsidRPr="00EE75C4">
        <w:rPr>
          <w:color w:val="000000"/>
          <w:shd w:val="clear" w:color="auto" w:fill="FFFFFF"/>
          <w:lang w:val="de-DE"/>
        </w:rPr>
        <w:t xml:space="preserve">a) Bologna-Prozess                         c) Berliner Prozess    </w:t>
      </w:r>
    </w:p>
    <w:p w:rsidR="00D85556" w:rsidRPr="00EE75C4" w:rsidRDefault="00D85556" w:rsidP="00B437EA">
      <w:pPr>
        <w:ind w:firstLine="0"/>
        <w:rPr>
          <w:lang w:val="de-DE"/>
        </w:rPr>
      </w:pPr>
      <w:r w:rsidRPr="00EE75C4">
        <w:rPr>
          <w:lang w:val="de-DE"/>
        </w:rPr>
        <w:t>b) Nürnberger Prozess                    d) Europäischen Prozess</w:t>
      </w:r>
    </w:p>
    <w:p w:rsidR="00D85556" w:rsidRPr="00EE75C4" w:rsidRDefault="00D85556" w:rsidP="002E5AE5">
      <w:pPr>
        <w:pStyle w:val="9"/>
        <w:rPr>
          <w:shd w:val="clear" w:color="auto" w:fill="FFFFFF"/>
          <w:lang w:val="de-DE"/>
        </w:rPr>
      </w:pPr>
      <w:r w:rsidRPr="00EE75C4">
        <w:rPr>
          <w:shd w:val="clear" w:color="auto" w:fill="FFFFFF"/>
          <w:lang w:val="de-DE"/>
        </w:rPr>
        <w:t>3)</w:t>
      </w:r>
      <w:r w:rsidR="002E5AE5">
        <w:rPr>
          <w:shd w:val="clear" w:color="auto" w:fill="FFFFFF"/>
          <w:lang w:val="de-DE"/>
        </w:rPr>
        <w:tab/>
      </w:r>
      <w:r w:rsidRPr="00EE75C4">
        <w:rPr>
          <w:shd w:val="clear" w:color="auto" w:fill="FFFFFF"/>
          <w:lang w:val="de-DE"/>
        </w:rPr>
        <w:t>In der Bundesrepublik Deutschland ist das Hochschulsystem … .</w:t>
      </w:r>
    </w:p>
    <w:p w:rsidR="00D85556" w:rsidRPr="00EE75C4" w:rsidRDefault="00D85556" w:rsidP="00B437EA">
      <w:pPr>
        <w:ind w:firstLine="0"/>
        <w:rPr>
          <w:shd w:val="clear" w:color="auto" w:fill="FFFFFF"/>
          <w:lang w:val="de-DE"/>
        </w:rPr>
      </w:pPr>
      <w:r w:rsidRPr="00EE75C4">
        <w:rPr>
          <w:shd w:val="clear" w:color="auto" w:fill="FFFFFF"/>
          <w:lang w:val="de-DE"/>
        </w:rPr>
        <w:t>a) die Sache des Präsidenten           c) die Sache des Bundeskanzlers</w:t>
      </w:r>
    </w:p>
    <w:p w:rsidR="00D85556" w:rsidRPr="00EE75C4" w:rsidRDefault="00D85556" w:rsidP="00B437EA">
      <w:pPr>
        <w:ind w:firstLine="0"/>
        <w:rPr>
          <w:shd w:val="clear" w:color="auto" w:fill="FFFFFF"/>
          <w:lang w:val="de-DE"/>
        </w:rPr>
      </w:pPr>
      <w:r w:rsidRPr="00EE75C4">
        <w:rPr>
          <w:shd w:val="clear" w:color="auto" w:fill="FFFFFF"/>
          <w:lang w:val="de-DE"/>
        </w:rPr>
        <w:t>b) die Ländersache                          d) die Sache der Bildungsministerium</w:t>
      </w:r>
    </w:p>
    <w:p w:rsidR="00D85556" w:rsidRPr="002E5AE5" w:rsidRDefault="00D85556" w:rsidP="002E5AE5">
      <w:pPr>
        <w:pStyle w:val="ae"/>
        <w:rPr>
          <w:b/>
          <w:i/>
        </w:rPr>
      </w:pPr>
      <w:r w:rsidRPr="002E5AE5">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Deutschland besteht aus … Bundesländern.</w:t>
      </w:r>
    </w:p>
    <w:p w:rsidR="00D85556" w:rsidRPr="00EE75C4" w:rsidRDefault="00D85556" w:rsidP="002E5AE5">
      <w:pPr>
        <w:pStyle w:val="ae"/>
        <w:rPr>
          <w:lang w:val="de-DE"/>
        </w:rPr>
      </w:pPr>
      <w:r w:rsidRPr="00EE75C4">
        <w:rPr>
          <w:lang w:val="de-DE"/>
        </w:rPr>
        <w:t>a) 14</w:t>
      </w:r>
      <w:r w:rsidRPr="00EE75C4">
        <w:rPr>
          <w:lang w:val="de-DE"/>
        </w:rPr>
        <w:tab/>
      </w:r>
      <w:r w:rsidRPr="00EE75C4">
        <w:rPr>
          <w:lang w:val="de-DE"/>
        </w:rPr>
        <w:tab/>
        <w:t>b) 16</w:t>
      </w:r>
      <w:r w:rsidRPr="00EE75C4">
        <w:rPr>
          <w:lang w:val="de-DE"/>
        </w:rPr>
        <w:tab/>
      </w:r>
      <w:r w:rsidRPr="00EE75C4">
        <w:rPr>
          <w:lang w:val="de-DE"/>
        </w:rPr>
        <w:tab/>
        <w:t>c) 12</w:t>
      </w:r>
      <w:r w:rsidRPr="00EE75C4">
        <w:rPr>
          <w:lang w:val="de-DE"/>
        </w:rPr>
        <w:tab/>
      </w:r>
      <w:r w:rsidRPr="00EE75C4">
        <w:rPr>
          <w:lang w:val="de-DE"/>
        </w:rPr>
        <w:tab/>
        <w:t>d) 10</w:t>
      </w:r>
    </w:p>
    <w:p w:rsidR="00D85556" w:rsidRPr="00EE75C4" w:rsidRDefault="00D85556" w:rsidP="002E5AE5">
      <w:pPr>
        <w:pStyle w:val="9"/>
        <w:rPr>
          <w:lang w:val="de-DE"/>
        </w:rPr>
      </w:pPr>
      <w:r w:rsidRPr="00EE75C4">
        <w:rPr>
          <w:lang w:val="de-DE"/>
        </w:rPr>
        <w:t>2)</w:t>
      </w:r>
      <w:r w:rsidR="002E5AE5">
        <w:rPr>
          <w:lang w:val="de-DE"/>
        </w:rPr>
        <w:tab/>
      </w:r>
      <w:r w:rsidRPr="00EE75C4">
        <w:rPr>
          <w:lang w:val="de-DE"/>
        </w:rPr>
        <w:t>Im Norden wird Deutschland durch … begrenzt.</w:t>
      </w:r>
    </w:p>
    <w:p w:rsidR="00D85556" w:rsidRPr="00EE75C4" w:rsidRDefault="00D85556" w:rsidP="00B437EA">
      <w:pPr>
        <w:ind w:firstLine="0"/>
        <w:rPr>
          <w:lang w:val="de-DE"/>
        </w:rPr>
      </w:pPr>
      <w:r w:rsidRPr="00EE75C4">
        <w:rPr>
          <w:lang w:val="de-DE"/>
        </w:rPr>
        <w:t>a) die Ostsee</w:t>
      </w:r>
      <w:r w:rsidRPr="00EE75C4">
        <w:rPr>
          <w:lang w:val="de-DE"/>
        </w:rPr>
        <w:tab/>
      </w:r>
      <w:r w:rsidRPr="00EE75C4">
        <w:rPr>
          <w:lang w:val="de-DE"/>
        </w:rPr>
        <w:tab/>
        <w:t>b) den Bodensee</w:t>
      </w:r>
    </w:p>
    <w:p w:rsidR="00D85556" w:rsidRPr="00EE75C4" w:rsidRDefault="00D85556" w:rsidP="00B437EA">
      <w:pPr>
        <w:ind w:firstLine="0"/>
        <w:rPr>
          <w:lang w:val="de-DE"/>
        </w:rPr>
      </w:pPr>
      <w:r w:rsidRPr="00EE75C4">
        <w:rPr>
          <w:lang w:val="de-DE"/>
        </w:rPr>
        <w:t>c) Frankreich</w:t>
      </w:r>
      <w:r w:rsidRPr="00EE75C4">
        <w:rPr>
          <w:lang w:val="de-DE"/>
        </w:rPr>
        <w:tab/>
      </w:r>
      <w:r w:rsidRPr="00EE75C4">
        <w:rPr>
          <w:lang w:val="de-DE"/>
        </w:rPr>
        <w:tab/>
        <w:t>d) Polen</w:t>
      </w:r>
    </w:p>
    <w:p w:rsidR="00D85556" w:rsidRPr="00EE75C4" w:rsidRDefault="00D85556" w:rsidP="002E5AE5">
      <w:pPr>
        <w:pStyle w:val="9"/>
        <w:rPr>
          <w:lang w:val="de-DE"/>
        </w:rPr>
      </w:pPr>
      <w:r w:rsidRPr="00EE75C4">
        <w:rPr>
          <w:lang w:val="de-DE"/>
        </w:rPr>
        <w:lastRenderedPageBreak/>
        <w:t>3)</w:t>
      </w:r>
      <w:r w:rsidR="002E5AE5">
        <w:rPr>
          <w:lang w:val="de-DE"/>
        </w:rPr>
        <w:tab/>
      </w:r>
      <w:r w:rsidRPr="00EE75C4">
        <w:rPr>
          <w:lang w:val="de-DE"/>
        </w:rPr>
        <w:t>Der  gesetzgebende Organ Deutschlands heißt … .</w:t>
      </w:r>
    </w:p>
    <w:p w:rsidR="00D85556" w:rsidRPr="00EE75C4" w:rsidRDefault="00D85556" w:rsidP="00B437EA">
      <w:pPr>
        <w:ind w:firstLine="0"/>
        <w:rPr>
          <w:lang w:val="de-DE"/>
        </w:rPr>
      </w:pPr>
      <w:r w:rsidRPr="00EE75C4">
        <w:rPr>
          <w:lang w:val="de-DE"/>
        </w:rPr>
        <w:t>a) Bundestag                              b) Regierung</w:t>
      </w:r>
    </w:p>
    <w:p w:rsidR="00D85556" w:rsidRPr="00EE75C4" w:rsidRDefault="00D85556" w:rsidP="00B437EA">
      <w:pPr>
        <w:ind w:firstLine="0"/>
        <w:rPr>
          <w:lang w:val="de-DE"/>
        </w:rPr>
      </w:pPr>
      <w:r w:rsidRPr="00EE75C4">
        <w:rPr>
          <w:lang w:val="de-DE"/>
        </w:rPr>
        <w:t>c) Der Kurfürst                          d) Landtag</w:t>
      </w:r>
    </w:p>
    <w:p w:rsidR="00D85556" w:rsidRPr="002E5AE5" w:rsidRDefault="00D85556" w:rsidP="002E5AE5">
      <w:pPr>
        <w:pStyle w:val="ae"/>
        <w:rPr>
          <w:b/>
          <w:i/>
        </w:rPr>
      </w:pPr>
      <w:r w:rsidRPr="002E5AE5">
        <w:rPr>
          <w:b/>
          <w:i/>
        </w:rPr>
        <w:t xml:space="preserve">Выберите правильный ответ на вопросы  по страноведению «Культура и традиции страны изучаемого языка» </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Die Deutschen feiern Weinachten am ….</w:t>
      </w:r>
    </w:p>
    <w:p w:rsidR="00D85556" w:rsidRPr="00EE75C4" w:rsidRDefault="00D85556" w:rsidP="002E5AE5">
      <w:pPr>
        <w:pStyle w:val="ae"/>
        <w:rPr>
          <w:lang w:val="de-DE"/>
        </w:rPr>
      </w:pPr>
      <w:r w:rsidRPr="00EE75C4">
        <w:rPr>
          <w:lang w:val="de-DE"/>
        </w:rPr>
        <w:t>a) 21. Dezember       b) 24. Dezember         c) 31. Dezember       d) 7. Januar</w:t>
      </w:r>
    </w:p>
    <w:p w:rsidR="00D85556" w:rsidRPr="00EE75C4" w:rsidRDefault="00D85556" w:rsidP="002E5AE5">
      <w:pPr>
        <w:pStyle w:val="9"/>
        <w:rPr>
          <w:lang w:val="de-DE"/>
        </w:rPr>
      </w:pPr>
      <w:r w:rsidRPr="00EE75C4">
        <w:rPr>
          <w:lang w:val="de-DE"/>
        </w:rPr>
        <w:t>2)</w:t>
      </w:r>
      <w:r w:rsidR="002E5AE5">
        <w:rPr>
          <w:lang w:val="de-DE"/>
        </w:rPr>
        <w:tab/>
      </w:r>
      <w:r w:rsidRPr="00EE75C4">
        <w:rPr>
          <w:lang w:val="de-DE"/>
        </w:rPr>
        <w:t>Das Bild „Selbstbildnis im Pelzrock“ von … befindet sich in der Alten Pinakothek in München.</w:t>
      </w:r>
    </w:p>
    <w:p w:rsidR="00D85556" w:rsidRPr="00EE75C4" w:rsidRDefault="00D85556" w:rsidP="002E5AE5">
      <w:pPr>
        <w:pStyle w:val="ae"/>
        <w:rPr>
          <w:lang w:val="de-DE"/>
        </w:rPr>
      </w:pPr>
      <w:r w:rsidRPr="00EE75C4">
        <w:rPr>
          <w:lang w:val="de-DE"/>
        </w:rPr>
        <w:t>a) Brecht                  b) Cranach           c) Hundertwasser     d) Dürer</w:t>
      </w:r>
    </w:p>
    <w:p w:rsidR="00D85556" w:rsidRPr="00EE75C4" w:rsidRDefault="00D85556" w:rsidP="002E5AE5">
      <w:pPr>
        <w:pStyle w:val="9"/>
        <w:rPr>
          <w:lang w:val="de-DE"/>
        </w:rPr>
      </w:pPr>
      <w:r w:rsidRPr="00EE75C4">
        <w:rPr>
          <w:lang w:val="de-DE"/>
        </w:rPr>
        <w:t>3)</w:t>
      </w:r>
      <w:r w:rsidR="002E5AE5">
        <w:rPr>
          <w:lang w:val="de-DE"/>
        </w:rPr>
        <w:tab/>
      </w:r>
      <w:r w:rsidRPr="00EE75C4">
        <w:rPr>
          <w:lang w:val="de-DE"/>
        </w:rPr>
        <w:t xml:space="preserve">Für die Germanen war … ein heiliger Baum. </w:t>
      </w:r>
    </w:p>
    <w:p w:rsidR="00D85556" w:rsidRPr="00EE75C4" w:rsidRDefault="00D85556" w:rsidP="002E5AE5">
      <w:pPr>
        <w:pStyle w:val="ae"/>
        <w:rPr>
          <w:lang w:val="de-DE"/>
        </w:rPr>
      </w:pPr>
      <w:r w:rsidRPr="00EE75C4">
        <w:rPr>
          <w:lang w:val="de-DE"/>
        </w:rPr>
        <w:t>a) die Kirsche           b) die Espe         c) die Linde               d) die Birne</w:t>
      </w:r>
    </w:p>
    <w:p w:rsidR="00D85556" w:rsidRPr="002E5AE5" w:rsidRDefault="00D85556" w:rsidP="002E5AE5">
      <w:pPr>
        <w:pStyle w:val="ae"/>
        <w:rPr>
          <w:b/>
          <w:i/>
        </w:rPr>
      </w:pPr>
      <w:r w:rsidRPr="002E5AE5">
        <w:rPr>
          <w:b/>
          <w:i/>
        </w:rPr>
        <w:t>Выберите правильный ответ на вопросы  по страноведению «Крупные города страны изучаемого языка»</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 xml:space="preserve">Das Wahrzeichen der Stadt München ist … .   </w:t>
      </w:r>
    </w:p>
    <w:p w:rsidR="00D85556" w:rsidRPr="00EE75C4" w:rsidRDefault="00D85556" w:rsidP="00B437EA">
      <w:pPr>
        <w:ind w:firstLine="0"/>
        <w:rPr>
          <w:lang w:val="de-DE"/>
        </w:rPr>
      </w:pPr>
      <w:r w:rsidRPr="00EE75C4">
        <w:rPr>
          <w:lang w:val="de-DE"/>
        </w:rPr>
        <w:t>a) das Brandenburger Tor                            b) der Kölner Dom</w:t>
      </w:r>
    </w:p>
    <w:p w:rsidR="00D85556" w:rsidRPr="00EE75C4" w:rsidRDefault="00D85556" w:rsidP="00B437EA">
      <w:pPr>
        <w:ind w:firstLine="0"/>
        <w:rPr>
          <w:lang w:val="de-DE"/>
        </w:rPr>
      </w:pPr>
      <w:r w:rsidRPr="00EE75C4">
        <w:rPr>
          <w:lang w:val="de-DE"/>
        </w:rPr>
        <w:t>c) die Frauenkirche                                      d) der Zwinger</w:t>
      </w:r>
    </w:p>
    <w:p w:rsidR="00D85556" w:rsidRPr="00EE75C4" w:rsidRDefault="00D85556" w:rsidP="002E5AE5">
      <w:pPr>
        <w:pStyle w:val="9"/>
        <w:rPr>
          <w:lang w:val="de-DE"/>
        </w:rPr>
      </w:pPr>
      <w:r w:rsidRPr="00EE75C4">
        <w:rPr>
          <w:lang w:val="de-DE"/>
        </w:rPr>
        <w:t>2)</w:t>
      </w:r>
      <w:r w:rsidR="002E5AE5">
        <w:rPr>
          <w:lang w:val="de-DE"/>
        </w:rPr>
        <w:tab/>
      </w:r>
      <w:r w:rsidRPr="00EE75C4">
        <w:rPr>
          <w:lang w:val="de-DE"/>
        </w:rPr>
        <w:t xml:space="preserve">Hamburg ist eine ….     </w:t>
      </w:r>
    </w:p>
    <w:p w:rsidR="00D85556" w:rsidRPr="00EE75C4" w:rsidRDefault="00D85556" w:rsidP="002E5AE5">
      <w:pPr>
        <w:pStyle w:val="ae"/>
        <w:rPr>
          <w:lang w:val="de-DE"/>
        </w:rPr>
      </w:pPr>
      <w:r w:rsidRPr="00EE75C4">
        <w:rPr>
          <w:lang w:val="de-DE"/>
        </w:rPr>
        <w:t>a) Weltstadt         b) Grünstadt         c) Hafenstadt            d) Blumenstadt</w:t>
      </w:r>
    </w:p>
    <w:p w:rsidR="00D85556" w:rsidRPr="00EE75C4" w:rsidRDefault="00D85556" w:rsidP="002E5AE5">
      <w:pPr>
        <w:pStyle w:val="9"/>
        <w:rPr>
          <w:lang w:val="de-DE"/>
        </w:rPr>
      </w:pPr>
      <w:r w:rsidRPr="00EE75C4">
        <w:rPr>
          <w:lang w:val="de-DE"/>
        </w:rPr>
        <w:t>3)</w:t>
      </w:r>
      <w:r w:rsidR="002E5AE5">
        <w:rPr>
          <w:lang w:val="de-DE"/>
        </w:rPr>
        <w:tab/>
      </w:r>
      <w:r w:rsidRPr="00EE75C4">
        <w:rPr>
          <w:lang w:val="de-DE"/>
        </w:rPr>
        <w:t>Goethes Wohnhaus, das Schillerhaus befinden sich in ….</w:t>
      </w:r>
    </w:p>
    <w:p w:rsidR="00D85556" w:rsidRPr="00EE75C4" w:rsidRDefault="00D85556" w:rsidP="002E5AE5">
      <w:pPr>
        <w:pStyle w:val="ae"/>
        <w:rPr>
          <w:lang w:val="en-US"/>
        </w:rPr>
      </w:pPr>
      <w:r w:rsidRPr="00EE75C4">
        <w:rPr>
          <w:lang w:val="en-US"/>
        </w:rPr>
        <w:t>a) Weimar         b) Linz          c) Köln               d) Hannover</w:t>
      </w:r>
    </w:p>
    <w:p w:rsidR="00D85556" w:rsidRPr="00EE75C4" w:rsidRDefault="00D85556" w:rsidP="002E5AE5">
      <w:pPr>
        <w:pStyle w:val="8"/>
      </w:pPr>
      <w:r w:rsidRPr="00EE75C4">
        <w:t>Прочитайте текст и определите, является высказывание истинным или ложным.</w:t>
      </w:r>
    </w:p>
    <w:p w:rsidR="00D85556" w:rsidRPr="00EE75C4" w:rsidRDefault="00D85556" w:rsidP="002E5AE5">
      <w:pPr>
        <w:pStyle w:val="9"/>
        <w:rPr>
          <w:lang w:val="de-DE"/>
        </w:rPr>
      </w:pPr>
      <w:r w:rsidRPr="00EE75C4">
        <w:rPr>
          <w:lang w:val="de-DE"/>
        </w:rPr>
        <w:t>Das Studium an der Universität</w:t>
      </w:r>
    </w:p>
    <w:p w:rsidR="00D85556" w:rsidRPr="00EE75C4" w:rsidRDefault="00D85556" w:rsidP="002E5AE5">
      <w:pPr>
        <w:pStyle w:val="affc"/>
        <w:rPr>
          <w:lang w:val="de-DE"/>
        </w:rPr>
      </w:pPr>
      <w:r w:rsidRPr="00EE75C4">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85556" w:rsidRPr="00EE75C4" w:rsidRDefault="00D85556" w:rsidP="002E5AE5">
      <w:pPr>
        <w:pStyle w:val="affc"/>
        <w:rPr>
          <w:lang w:val="de-DE"/>
        </w:rPr>
      </w:pPr>
      <w:r w:rsidRPr="00EE75C4">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85556" w:rsidRPr="00EE75C4" w:rsidRDefault="00D85556" w:rsidP="002E5AE5">
      <w:pPr>
        <w:pStyle w:val="affc"/>
        <w:rPr>
          <w:lang w:val="de-DE"/>
        </w:rPr>
      </w:pPr>
      <w:r w:rsidRPr="00EE75C4">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85556" w:rsidRPr="00EE75C4" w:rsidRDefault="00D85556" w:rsidP="002E5AE5">
      <w:pPr>
        <w:pStyle w:val="affc"/>
        <w:rPr>
          <w:lang w:val="de-DE"/>
        </w:rPr>
      </w:pPr>
      <w:r w:rsidRPr="00EE75C4">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85556" w:rsidRPr="00EE75C4" w:rsidRDefault="00D85556" w:rsidP="002E5AE5">
      <w:pPr>
        <w:pStyle w:val="affc"/>
        <w:rPr>
          <w:lang w:val="de-DE"/>
        </w:rPr>
      </w:pPr>
      <w:r w:rsidRPr="00EE75C4">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85556" w:rsidRPr="00EE75C4" w:rsidRDefault="00D85556" w:rsidP="002E5AE5">
      <w:pPr>
        <w:pStyle w:val="affc"/>
        <w:rPr>
          <w:lang w:val="de-DE"/>
        </w:rPr>
      </w:pPr>
      <w:r w:rsidRPr="00EE75C4">
        <w:rPr>
          <w:lang w:val="de-DE"/>
        </w:rPr>
        <w:t xml:space="preserve">Es ist unmöglich, lange ohne Erholung zu arbeiten. Nach den Prüfungen haben alle Ferien. Die Winterferien will Nadja zusammen mit ihrem Freund Anton von der Fakultät für Journalistik verbringen. Sie haben den Winter gern und treiben Wintersport. Abends werden sie ins Kino </w:t>
      </w:r>
      <w:r w:rsidRPr="00EE75C4">
        <w:rPr>
          <w:lang w:val="de-DE"/>
        </w:rPr>
        <w:lastRenderedPageBreak/>
        <w:t>oder in die Disko gehen. Nadja freut sich schon darauf.</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Nadja Petrowa studiert an der Fakultät für Medizin.</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Sie findet es auch richtig, Vorlesungen zu versäumen.</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Im Dezember haben die Studenten einige Vorprüfungen.</w:t>
      </w:r>
    </w:p>
    <w:p w:rsidR="00D85556" w:rsidRPr="00EE75C4" w:rsidRDefault="00D85556" w:rsidP="00B437EA">
      <w:pPr>
        <w:shd w:val="clear" w:color="auto" w:fill="FFFFFF"/>
        <w:ind w:firstLine="0"/>
        <w:rPr>
          <w:lang w:val="de-DE"/>
        </w:rPr>
      </w:pPr>
    </w:p>
    <w:p w:rsidR="00D85556" w:rsidRPr="00EE75C4" w:rsidRDefault="00D85556" w:rsidP="002E5AE5">
      <w:pPr>
        <w:pStyle w:val="8"/>
      </w:pPr>
      <w:r w:rsidRPr="00EE75C4">
        <w:t>Прочитайте текст и определите, является высказывание истинным или ложным.</w:t>
      </w:r>
    </w:p>
    <w:p w:rsidR="00D85556" w:rsidRPr="00EE75C4" w:rsidRDefault="00D85556" w:rsidP="002E5AE5">
      <w:pPr>
        <w:pStyle w:val="9"/>
        <w:rPr>
          <w:lang w:val="de-DE"/>
        </w:rPr>
      </w:pPr>
      <w:r w:rsidRPr="00EE75C4">
        <w:rPr>
          <w:lang w:val="de-DE"/>
        </w:rPr>
        <w:t>Ostern</w:t>
      </w:r>
    </w:p>
    <w:p w:rsidR="00D85556" w:rsidRPr="00EE75C4" w:rsidRDefault="00D85556" w:rsidP="002E5AE5">
      <w:pPr>
        <w:pStyle w:val="affc"/>
        <w:rPr>
          <w:lang w:val="de-DE"/>
        </w:rPr>
      </w:pPr>
      <w:r w:rsidRPr="00EE75C4">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85556" w:rsidRPr="00EE75C4" w:rsidRDefault="00D85556" w:rsidP="002E5AE5">
      <w:pPr>
        <w:pStyle w:val="affc"/>
        <w:rPr>
          <w:lang w:val="de-DE"/>
        </w:rPr>
      </w:pPr>
      <w:r w:rsidRPr="00EE75C4">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85556" w:rsidRPr="00EE75C4" w:rsidRDefault="00D85556" w:rsidP="002E5AE5">
      <w:pPr>
        <w:pStyle w:val="affc"/>
        <w:rPr>
          <w:lang w:val="de-DE"/>
        </w:rPr>
      </w:pPr>
      <w:r w:rsidRPr="00EE75C4">
        <w:rPr>
          <w:lang w:val="de-DE"/>
        </w:rPr>
        <w:t>Der Osterhase  gilt als Symbol der Fruchtbarkeit,was zum Fest des Lebens passt. Der Hase wurde, wie das Ei, ein Symbol für Fruchtbarkeit. So wurde der Hase vor rund vierhundert Jahren zum Eierbringer.</w:t>
      </w:r>
    </w:p>
    <w:p w:rsidR="00D85556" w:rsidRPr="00EE75C4" w:rsidRDefault="00D85556" w:rsidP="002E5AE5">
      <w:pPr>
        <w:pStyle w:val="affc"/>
        <w:rPr>
          <w:lang w:val="de-DE"/>
        </w:rPr>
      </w:pPr>
      <w:r w:rsidRPr="00EE75C4">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85556" w:rsidRPr="00EE75C4" w:rsidRDefault="00D85556" w:rsidP="002E5AE5">
      <w:pPr>
        <w:pStyle w:val="affc"/>
        <w:rPr>
          <w:lang w:val="de-DE"/>
        </w:rPr>
      </w:pPr>
      <w:r w:rsidRPr="00EE75C4">
        <w:rPr>
          <w:lang w:val="de-DE"/>
        </w:rPr>
        <w:t>Im christlichen Glauben ist die Osterkerze im 4. Jahrhundert nach Christus entstanden. Die Osterkerze symbolisiert den über Tod und Sterben siegenden auferstandenen Jesus Christus.</w:t>
      </w:r>
    </w:p>
    <w:p w:rsidR="00D85556" w:rsidRPr="00EE75C4" w:rsidRDefault="00D85556" w:rsidP="002E5AE5">
      <w:pPr>
        <w:pStyle w:val="affc"/>
        <w:rPr>
          <w:lang w:val="de-DE"/>
        </w:rPr>
      </w:pPr>
      <w:r w:rsidRPr="00EE75C4">
        <w:rPr>
          <w:lang w:val="de-DE"/>
        </w:rPr>
        <w:t>Das Wasser gilt als Ursymbol des Lebens und der Fruchtbarkeit. In den Jahrhunderten nach Christus wurde es als Symbol für das Leben gebracht. So wurde schon seit dem 2. Jahrhundert das Taufwasser nur zweimal im Jahr geweiht.</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In deutschsprachigen Ländern suchen die Kinder bunt bemalte versteckte Eier und Süßigkeiten, die von einem „Osterfuchs“ versteckt wurden.</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Vor dem Schenken waren die Eier bemalt worden.</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Das Osterfeuer steht als Symbol für die Sonne.</w:t>
      </w:r>
    </w:p>
    <w:p w:rsidR="00D85556" w:rsidRPr="00EE75C4" w:rsidRDefault="00D85556" w:rsidP="002E5AE5">
      <w:pPr>
        <w:pStyle w:val="8"/>
      </w:pPr>
      <w:r w:rsidRPr="00EE75C4">
        <w:t>Дополните диалог, используя предложенные ниже реплики</w:t>
      </w:r>
    </w:p>
    <w:p w:rsidR="00D85556" w:rsidRPr="00EE75C4" w:rsidRDefault="00D85556" w:rsidP="002E5AE5">
      <w:pPr>
        <w:pStyle w:val="2b"/>
        <w:rPr>
          <w:lang w:val="de-DE"/>
        </w:rPr>
      </w:pPr>
      <w:r w:rsidRPr="00EE75C4">
        <w:rPr>
          <w:i/>
          <w:lang w:val="de-DE"/>
        </w:rPr>
        <w:t>Monika:</w:t>
      </w:r>
      <w:r w:rsidRPr="00EE75C4">
        <w:rPr>
          <w:lang w:val="de-DE"/>
        </w:rPr>
        <w:t xml:space="preserve"> Hallo, Karin!</w:t>
      </w:r>
    </w:p>
    <w:p w:rsidR="00D85556" w:rsidRPr="00EE75C4" w:rsidRDefault="00D85556" w:rsidP="002E5AE5">
      <w:pPr>
        <w:pStyle w:val="2b"/>
        <w:rPr>
          <w:lang w:val="de-DE"/>
        </w:rPr>
      </w:pPr>
      <w:r w:rsidRPr="00EE75C4">
        <w:rPr>
          <w:i/>
          <w:lang w:val="de-DE"/>
        </w:rPr>
        <w:t>Karin:</w:t>
      </w:r>
      <w:r w:rsidRPr="00EE75C4">
        <w:rPr>
          <w:lang w:val="de-DE"/>
        </w:rPr>
        <w:t xml:space="preserve"> ______, Monika! Wie geht</w:t>
      </w:r>
      <w:r w:rsidR="002E5AE5">
        <w:rPr>
          <w:lang w:val="de-DE"/>
        </w:rPr>
        <w:t>‚</w:t>
      </w:r>
      <w:r w:rsidRPr="00EE75C4">
        <w:rPr>
          <w:lang w:val="de-DE"/>
        </w:rPr>
        <w:t>s?</w:t>
      </w:r>
    </w:p>
    <w:p w:rsidR="00D85556" w:rsidRPr="00EE75C4" w:rsidRDefault="00D85556" w:rsidP="002E5AE5">
      <w:pPr>
        <w:pStyle w:val="2b"/>
        <w:rPr>
          <w:lang w:val="de-DE"/>
        </w:rPr>
      </w:pPr>
      <w:r w:rsidRPr="00EE75C4">
        <w:rPr>
          <w:i/>
          <w:lang w:val="de-DE"/>
        </w:rPr>
        <w:t>Monika:</w:t>
      </w:r>
      <w:r w:rsidRPr="00EE75C4">
        <w:rPr>
          <w:lang w:val="de-DE"/>
        </w:rPr>
        <w:t xml:space="preserve"> Danke, gut! Was machst du heute Abend?</w:t>
      </w:r>
    </w:p>
    <w:p w:rsidR="00D85556" w:rsidRPr="00EE75C4" w:rsidRDefault="00D85556" w:rsidP="002E5AE5">
      <w:pPr>
        <w:pStyle w:val="2b"/>
        <w:rPr>
          <w:lang w:val="de-DE"/>
        </w:rPr>
      </w:pPr>
      <w:r w:rsidRPr="00EE75C4">
        <w:rPr>
          <w:i/>
          <w:lang w:val="de-DE"/>
        </w:rPr>
        <w:t>Karin:</w:t>
      </w:r>
      <w:r w:rsidRPr="00EE75C4">
        <w:rPr>
          <w:lang w:val="de-DE"/>
        </w:rPr>
        <w:t xml:space="preserve"> Heute habe ich viel zu tun. Tante Sabine kommt zu uns. Eigentlich muss ich mich schon beeilen. Wiedersehen!</w:t>
      </w:r>
    </w:p>
    <w:p w:rsidR="00D85556" w:rsidRPr="00EE75C4" w:rsidRDefault="00D85556" w:rsidP="002E5AE5">
      <w:pPr>
        <w:pStyle w:val="2b"/>
        <w:rPr>
          <w:lang w:val="de-DE"/>
        </w:rPr>
      </w:pPr>
      <w:r w:rsidRPr="00EE75C4">
        <w:rPr>
          <w:i/>
          <w:lang w:val="de-DE"/>
        </w:rPr>
        <w:t>Monika:</w:t>
      </w:r>
      <w:r w:rsidRPr="00EE75C4">
        <w:rPr>
          <w:lang w:val="de-DE"/>
        </w:rPr>
        <w:t xml:space="preserve"> ______!</w:t>
      </w:r>
    </w:p>
    <w:p w:rsidR="00D85556" w:rsidRPr="00EE75C4" w:rsidRDefault="00D85556" w:rsidP="00B437EA">
      <w:pPr>
        <w:pBdr>
          <w:bottom w:val="single" w:sz="8" w:space="1" w:color="000000"/>
        </w:pBdr>
        <w:spacing w:line="100" w:lineRule="atLeast"/>
        <w:rPr>
          <w:lang w:val="de-DE"/>
        </w:rPr>
      </w:pPr>
    </w:p>
    <w:p w:rsidR="00D85556" w:rsidRPr="002E5AE5" w:rsidRDefault="00D85556" w:rsidP="002E5AE5">
      <w:pPr>
        <w:pStyle w:val="affc"/>
        <w:rPr>
          <w:i/>
          <w:lang w:val="de-DE"/>
        </w:rPr>
      </w:pPr>
      <w:r w:rsidRPr="002E5AE5">
        <w:rPr>
          <w:i/>
          <w:lang w:val="de-DE"/>
        </w:rPr>
        <w:t>Herzlich Willkommen! Grüß dich! Auf Wiederhören! Leben Sie wohl! Tschüss!</w:t>
      </w:r>
    </w:p>
    <w:p w:rsidR="00D85556" w:rsidRPr="00EE75C4" w:rsidRDefault="00D85556" w:rsidP="002E5AE5">
      <w:pPr>
        <w:pStyle w:val="8"/>
        <w:rPr>
          <w:lang w:val="de-DE"/>
        </w:rPr>
      </w:pPr>
      <w:r w:rsidRPr="00EE75C4">
        <w:t>Дополните</w:t>
      </w:r>
      <w:r w:rsidRPr="00EE75C4">
        <w:rPr>
          <w:lang w:val="de-DE"/>
        </w:rPr>
        <w:t xml:space="preserve"> </w:t>
      </w:r>
      <w:r w:rsidRPr="00EE75C4">
        <w:t>диалог</w:t>
      </w:r>
      <w:r w:rsidRPr="00EE75C4">
        <w:rPr>
          <w:lang w:val="de-DE"/>
        </w:rPr>
        <w:t xml:space="preserve">, </w:t>
      </w:r>
      <w:r w:rsidRPr="00EE75C4">
        <w:t>используя</w:t>
      </w:r>
      <w:r w:rsidRPr="00EE75C4">
        <w:rPr>
          <w:lang w:val="de-DE"/>
        </w:rPr>
        <w:t xml:space="preserve"> </w:t>
      </w:r>
      <w:r w:rsidRPr="00EE75C4">
        <w:t>предложенные</w:t>
      </w:r>
      <w:r w:rsidRPr="00EE75C4">
        <w:rPr>
          <w:lang w:val="de-DE"/>
        </w:rPr>
        <w:t xml:space="preserve"> </w:t>
      </w:r>
      <w:r w:rsidRPr="00EE75C4">
        <w:t>ниже</w:t>
      </w:r>
      <w:r w:rsidRPr="00EE75C4">
        <w:rPr>
          <w:lang w:val="de-DE"/>
        </w:rPr>
        <w:t xml:space="preserve"> </w:t>
      </w:r>
      <w:r w:rsidRPr="00EE75C4">
        <w:t>реплики</w:t>
      </w:r>
    </w:p>
    <w:p w:rsidR="00D85556" w:rsidRPr="00EE75C4" w:rsidRDefault="00D85556" w:rsidP="00B437EA">
      <w:pPr>
        <w:rPr>
          <w:lang w:val="de-DE"/>
        </w:rPr>
      </w:pPr>
      <w:r w:rsidRPr="00EE75C4">
        <w:rPr>
          <w:lang w:val="de-DE"/>
        </w:rPr>
        <w:t>-  …………………………………………………</w:t>
      </w:r>
    </w:p>
    <w:p w:rsidR="00D85556" w:rsidRPr="00EE75C4" w:rsidRDefault="00D85556" w:rsidP="002E5AE5">
      <w:pPr>
        <w:pStyle w:val="2"/>
        <w:rPr>
          <w:lang w:val="de-DE"/>
        </w:rPr>
      </w:pPr>
      <w:r w:rsidRPr="00EE75C4">
        <w:rPr>
          <w:lang w:val="de-DE"/>
        </w:rPr>
        <w:t>Ja, bitte!</w:t>
      </w:r>
    </w:p>
    <w:p w:rsidR="00D85556" w:rsidRPr="00EE75C4" w:rsidRDefault="00D85556" w:rsidP="00B437EA">
      <w:pPr>
        <w:rPr>
          <w:lang w:val="de-DE"/>
        </w:rPr>
      </w:pPr>
      <w:r w:rsidRPr="00EE75C4">
        <w:rPr>
          <w:lang w:val="de-DE"/>
        </w:rPr>
        <w:t>- …………………………………………………</w:t>
      </w:r>
    </w:p>
    <w:p w:rsidR="00D85556" w:rsidRPr="00EE75C4" w:rsidRDefault="00D85556" w:rsidP="002E5AE5">
      <w:pPr>
        <w:pStyle w:val="2"/>
        <w:rPr>
          <w:lang w:val="de-DE"/>
        </w:rPr>
      </w:pPr>
      <w:r w:rsidRPr="00EE75C4">
        <w:rPr>
          <w:lang w:val="de-DE"/>
        </w:rPr>
        <w:t>Gehen Sie geradeaus und an der nächsten Kreuzung rechts. Dann die nächste Straße links.</w:t>
      </w:r>
    </w:p>
    <w:p w:rsidR="00D85556" w:rsidRPr="00EE75C4" w:rsidRDefault="00D85556" w:rsidP="00B437EA">
      <w:pPr>
        <w:rPr>
          <w:lang w:val="de-DE"/>
        </w:rPr>
      </w:pPr>
      <w:r w:rsidRPr="00EE75C4">
        <w:rPr>
          <w:lang w:val="de-DE"/>
        </w:rPr>
        <w:t>- ………………………………………………</w:t>
      </w:r>
    </w:p>
    <w:p w:rsidR="00D85556" w:rsidRPr="00EE75C4" w:rsidRDefault="00D85556" w:rsidP="002E5AE5">
      <w:pPr>
        <w:pStyle w:val="2"/>
        <w:rPr>
          <w:lang w:val="de-DE"/>
        </w:rPr>
      </w:pPr>
      <w:r w:rsidRPr="00EE75C4">
        <w:rPr>
          <w:lang w:val="de-DE"/>
        </w:rPr>
        <w:t>An der nächsten Kreuzung rechts. Die Bank ist das große moderne Haus auf der rechten Seite.</w:t>
      </w:r>
    </w:p>
    <w:p w:rsidR="00D85556" w:rsidRPr="00EE75C4" w:rsidRDefault="00D85556" w:rsidP="002E5AE5">
      <w:pPr>
        <w:pStyle w:val="2"/>
        <w:rPr>
          <w:lang w:val="de-DE"/>
        </w:rPr>
      </w:pPr>
      <w:r w:rsidRPr="00EE75C4">
        <w:rPr>
          <w:lang w:val="de-DE"/>
        </w:rPr>
        <w:lastRenderedPageBreak/>
        <w:t>Ist es weit?</w:t>
      </w:r>
    </w:p>
    <w:p w:rsidR="00D85556" w:rsidRPr="00EE75C4" w:rsidRDefault="00D85556" w:rsidP="00B437EA">
      <w:pPr>
        <w:rPr>
          <w:lang w:val="de-DE"/>
        </w:rPr>
      </w:pPr>
      <w:r w:rsidRPr="00EE75C4">
        <w:rPr>
          <w:lang w:val="de-DE"/>
        </w:rPr>
        <w:t>- …………………………………………………</w:t>
      </w:r>
    </w:p>
    <w:p w:rsidR="00D85556" w:rsidRPr="00EE75C4" w:rsidRDefault="00D85556" w:rsidP="002E5AE5">
      <w:pPr>
        <w:pStyle w:val="2"/>
        <w:pBdr>
          <w:bottom w:val="single" w:sz="12" w:space="1" w:color="auto"/>
        </w:pBdr>
        <w:rPr>
          <w:lang w:val="de-DE"/>
        </w:rPr>
      </w:pPr>
      <w:r w:rsidRPr="00EE75C4">
        <w:rPr>
          <w:lang w:val="de-DE"/>
        </w:rPr>
        <w:t>Danke. Auf Wiedersehen!</w:t>
      </w:r>
    </w:p>
    <w:p w:rsidR="00D85556" w:rsidRPr="00EE75C4" w:rsidRDefault="00D85556" w:rsidP="00B437EA">
      <w:pPr>
        <w:pStyle w:val="34"/>
        <w:tabs>
          <w:tab w:val="left" w:pos="498"/>
          <w:tab w:val="left" w:pos="4678"/>
        </w:tabs>
        <w:spacing w:before="0" w:after="0" w:line="240" w:lineRule="auto"/>
        <w:rPr>
          <w:rStyle w:val="35"/>
          <w:rFonts w:cs="Times New Roman"/>
          <w:i w:val="0"/>
          <w:color w:val="auto"/>
          <w:sz w:val="24"/>
          <w:szCs w:val="24"/>
          <w:lang w:val="de-DE"/>
        </w:rPr>
      </w:pPr>
      <w:r w:rsidRPr="00EE75C4">
        <w:rPr>
          <w:rStyle w:val="35"/>
          <w:rFonts w:cs="Times New Roman"/>
          <w:iCs/>
          <w:color w:val="auto"/>
          <w:sz w:val="24"/>
          <w:szCs w:val="24"/>
          <w:lang w:val="de-DE"/>
        </w:rPr>
        <w:t>Können Sie das bitte wiederholen?</w:t>
      </w:r>
    </w:p>
    <w:p w:rsidR="00D85556" w:rsidRPr="00EE75C4" w:rsidRDefault="00D85556" w:rsidP="002E5AE5">
      <w:pPr>
        <w:pStyle w:val="2b"/>
        <w:rPr>
          <w:lang w:val="en-US"/>
        </w:rPr>
      </w:pPr>
      <w:r w:rsidRPr="00EE75C4">
        <w:rPr>
          <w:lang w:val="de-DE"/>
        </w:rPr>
        <w:t>Wo geht es zur Deutschen Bank?</w:t>
      </w:r>
    </w:p>
    <w:p w:rsidR="00D85556" w:rsidRPr="00EE75C4" w:rsidRDefault="00D85556" w:rsidP="002E5AE5">
      <w:pPr>
        <w:pStyle w:val="2b"/>
        <w:rPr>
          <w:lang w:val="de-DE"/>
        </w:rPr>
      </w:pPr>
      <w:r w:rsidRPr="00EE75C4">
        <w:rPr>
          <w:lang w:val="de-DE"/>
        </w:rPr>
        <w:t>Etwa fünf Minuten zu Fuß.</w:t>
      </w:r>
    </w:p>
    <w:p w:rsidR="00D85556" w:rsidRPr="00EE75C4" w:rsidRDefault="00D85556" w:rsidP="002E5AE5">
      <w:pPr>
        <w:pStyle w:val="2b"/>
        <w:rPr>
          <w:lang w:val="de-DE"/>
        </w:rPr>
      </w:pPr>
      <w:r w:rsidRPr="00EE75C4">
        <w:rPr>
          <w:lang w:val="de-DE"/>
        </w:rPr>
        <w:t>Guten Tag! Entschuldigung! Könnten Sie mir helfen?</w:t>
      </w:r>
    </w:p>
    <w:p w:rsidR="00D85556" w:rsidRPr="00EE75C4" w:rsidRDefault="00D85556" w:rsidP="002E5AE5">
      <w:pPr>
        <w:pStyle w:val="ae"/>
      </w:pPr>
      <w:r w:rsidRPr="00EE75C4">
        <w:rPr>
          <w:b/>
          <w:i/>
        </w:rPr>
        <w:t xml:space="preserve">Составьте план ответа по теме: </w:t>
      </w:r>
      <w:r w:rsidRPr="00EE75C4">
        <w:t xml:space="preserve"> «Значение иностранного языка в карьере будущего специалиста»</w:t>
      </w:r>
    </w:p>
    <w:p w:rsidR="00D85556" w:rsidRPr="002E5AE5" w:rsidRDefault="00D85556" w:rsidP="002E5AE5">
      <w:pPr>
        <w:pStyle w:val="ae"/>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«О себе»</w:t>
      </w:r>
    </w:p>
    <w:p w:rsidR="00D85556" w:rsidRPr="00EE75C4" w:rsidRDefault="00D85556" w:rsidP="002E5AE5">
      <w:pPr>
        <w:pStyle w:val="ae"/>
        <w:rPr>
          <w:lang w:val="de-DE"/>
        </w:rPr>
      </w:pPr>
      <w:r w:rsidRPr="00EE75C4">
        <w:rPr>
          <w:lang w:val="de-DE"/>
        </w:rPr>
        <w:t xml:space="preserve">heißen, achten (A.), ähnlich sein (D.), eine große / kleine Familie haben, väterlicherseits, verheiratet sein, verlobt sein, sich gut vertragen, beim Haushalt helfen </w:t>
      </w:r>
    </w:p>
    <w:p w:rsidR="00D85556" w:rsidRPr="002E5AE5" w:rsidRDefault="00D85556" w:rsidP="002E5AE5">
      <w:pPr>
        <w:pStyle w:val="ae"/>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«Мои планы на будущее»</w:t>
      </w:r>
    </w:p>
    <w:p w:rsidR="00D85556" w:rsidRPr="00EE75C4" w:rsidRDefault="00D85556" w:rsidP="002E5AE5">
      <w:pPr>
        <w:pStyle w:val="aff"/>
        <w:rPr>
          <w:lang w:val="de-DE"/>
        </w:rPr>
      </w:pPr>
      <w:r w:rsidRPr="00EE75C4">
        <w:rPr>
          <w:lang w:val="de-DE"/>
        </w:rPr>
        <w:t>der Beruf, die Berufserfahrung, die Berufswahl, berufstätig, der Arbeitgeber, der Arbeitnehmer</w:t>
      </w:r>
    </w:p>
    <w:p w:rsidR="00D85556" w:rsidRPr="00EE75C4" w:rsidRDefault="00D85556" w:rsidP="002E5AE5">
      <w:pPr>
        <w:pStyle w:val="aff"/>
        <w:rPr>
          <w:lang w:val="de-DE"/>
        </w:rPr>
      </w:pPr>
      <w:r w:rsidRPr="00EE75C4">
        <w:rPr>
          <w:lang w:val="de-DE"/>
        </w:rPr>
        <w:t>sich bewerben um + Akk., sich entscheiden für + Akk., sich vorstellen, die Zukunft, die Arbeitsstelle, sich beschäftigen mit + Dat.</w:t>
      </w:r>
    </w:p>
    <w:p w:rsidR="00D85556" w:rsidRPr="00EE75C4" w:rsidRDefault="00D85556" w:rsidP="002E5AE5">
      <w:pPr>
        <w:pStyle w:val="aff"/>
        <w:rPr>
          <w:b/>
        </w:rPr>
      </w:pPr>
      <w:r w:rsidRPr="00EE75C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EE75C4">
        <w:rPr>
          <w:b/>
        </w:rPr>
        <w:t>«Значение иностранного языка в карьере будущего специалиста»</w:t>
      </w:r>
    </w:p>
    <w:p w:rsidR="00D85556" w:rsidRPr="00EE75C4" w:rsidRDefault="00D85556" w:rsidP="00B437EA">
      <w:pPr>
        <w:pStyle w:val="40"/>
        <w:spacing w:before="0"/>
        <w:ind w:firstLine="0"/>
        <w:rPr>
          <w:rFonts w:ascii="Times New Roman" w:hAnsi="Times New Roman"/>
          <w:i w:val="0"/>
          <w:color w:val="auto"/>
          <w:lang w:val="de-DE"/>
        </w:rPr>
      </w:pPr>
      <w:r w:rsidRPr="00EE75C4">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EE75C4">
        <w:rPr>
          <w:rFonts w:ascii="Times New Roman" w:hAnsi="Times New Roman"/>
          <w:i w:val="0"/>
          <w:color w:val="auto"/>
          <w:lang w:val="de-DE"/>
        </w:rPr>
        <w:t>sprachliche Fertigkeiten und Fähigkeiten  entwickeln</w:t>
      </w:r>
    </w:p>
    <w:p w:rsidR="00D85556" w:rsidRPr="002E5AE5" w:rsidRDefault="00D85556" w:rsidP="002E5AE5">
      <w:pPr>
        <w:pStyle w:val="ae"/>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«Студенческая жизнь»</w:t>
      </w:r>
    </w:p>
    <w:p w:rsidR="00D85556" w:rsidRPr="00EE75C4" w:rsidRDefault="00D85556" w:rsidP="002E5AE5">
      <w:pPr>
        <w:pStyle w:val="ae"/>
        <w:rPr>
          <w:lang w:val="de-DE"/>
        </w:rPr>
      </w:pPr>
      <w:r w:rsidRPr="00EE75C4">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3256BC" w:rsidRPr="00EE75C4" w:rsidRDefault="003256BC" w:rsidP="003256BC">
      <w:pPr>
        <w:pStyle w:val="32"/>
        <w:spacing w:before="0" w:after="0" w:line="240" w:lineRule="auto"/>
        <w:ind w:firstLine="0"/>
        <w:jc w:val="center"/>
        <w:rPr>
          <w:rStyle w:val="FontStyle31"/>
          <w:rFonts w:ascii="Times New Roman" w:hAnsi="Times New Roman" w:cs="Times New Roman"/>
          <w:b/>
          <w:i/>
          <w:kern w:val="0"/>
          <w:sz w:val="24"/>
          <w:szCs w:val="24"/>
          <w:lang w:eastAsia="ru-RU" w:bidi="ar-SA"/>
        </w:rPr>
      </w:pPr>
      <w:r w:rsidRPr="00EE75C4">
        <w:rPr>
          <w:rStyle w:val="FontStyle31"/>
          <w:rFonts w:ascii="Times New Roman" w:hAnsi="Times New Roman" w:cs="Times New Roman"/>
          <w:b/>
          <w:i/>
          <w:kern w:val="0"/>
          <w:sz w:val="24"/>
          <w:szCs w:val="24"/>
          <w:lang w:eastAsia="ru-RU" w:bidi="ar-SA"/>
        </w:rPr>
        <w:t>Прочитайте текст, переведите и выпишете предложения, передающие его основную идею.</w:t>
      </w:r>
    </w:p>
    <w:p w:rsidR="00D85556" w:rsidRPr="00EE75C4" w:rsidRDefault="00D85556" w:rsidP="00B437EA">
      <w:pPr>
        <w:pStyle w:val="32"/>
        <w:spacing w:before="0" w:after="0" w:line="240" w:lineRule="auto"/>
        <w:ind w:firstLine="709"/>
        <w:jc w:val="center"/>
        <w:rPr>
          <w:sz w:val="24"/>
          <w:szCs w:val="24"/>
          <w:lang w:val="de-DE"/>
        </w:rPr>
      </w:pPr>
      <w:r w:rsidRPr="00EE75C4">
        <w:rPr>
          <w:b/>
          <w:sz w:val="24"/>
          <w:szCs w:val="24"/>
          <w:lang w:val="de-DE"/>
        </w:rPr>
        <w:t>Der Arbeitstag eines Studenten in Deutschland</w:t>
      </w:r>
    </w:p>
    <w:p w:rsidR="00D85556" w:rsidRPr="00EE75C4" w:rsidRDefault="00D85556" w:rsidP="00B437EA">
      <w:pPr>
        <w:pStyle w:val="28"/>
        <w:spacing w:before="0" w:line="240" w:lineRule="auto"/>
        <w:ind w:firstLine="709"/>
        <w:rPr>
          <w:i w:val="0"/>
          <w:iCs w:val="0"/>
          <w:sz w:val="24"/>
          <w:szCs w:val="24"/>
          <w:lang w:val="de-DE"/>
        </w:rPr>
      </w:pPr>
      <w:r w:rsidRPr="00EE75C4">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D85556" w:rsidRPr="00EE75C4" w:rsidRDefault="00D85556" w:rsidP="00B437EA">
      <w:pPr>
        <w:pStyle w:val="17"/>
        <w:spacing w:line="240" w:lineRule="auto"/>
        <w:ind w:firstLine="709"/>
        <w:jc w:val="both"/>
        <w:rPr>
          <w:sz w:val="24"/>
          <w:szCs w:val="24"/>
          <w:lang w:val="de-DE"/>
        </w:rPr>
      </w:pPr>
      <w:r w:rsidRPr="00EE75C4">
        <w:rPr>
          <w:sz w:val="24"/>
          <w:szCs w:val="24"/>
          <w:lang w:val="de-DE"/>
        </w:rPr>
        <w:t>Ich habe versprochen, den ganzen Arbeitstag zu beschreiben. Na, fahren wir weiter. Etwa 16.30 machen wir Feierabend. Das hat aber mit einer Feier (oder Fest) nichts zu tun. Es bedeutet “Arbeitsschluss</w:t>
      </w:r>
      <w:r w:rsidR="002E5AE5">
        <w:rPr>
          <w:sz w:val="24"/>
          <w:szCs w:val="24"/>
          <w:lang w:val="de-DE"/>
        </w:rPr>
        <w:t>“</w:t>
      </w:r>
      <w:r w:rsidRPr="00EE75C4">
        <w:rPr>
          <w:sz w:val="24"/>
          <w:szCs w:val="24"/>
          <w:lang w:val="de-DE"/>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85556" w:rsidRPr="00EE75C4" w:rsidRDefault="00D85556" w:rsidP="00B437EA">
      <w:pPr>
        <w:pStyle w:val="17"/>
        <w:spacing w:line="240" w:lineRule="auto"/>
        <w:ind w:firstLine="709"/>
        <w:jc w:val="both"/>
        <w:rPr>
          <w:rStyle w:val="410pt"/>
          <w:sz w:val="24"/>
          <w:szCs w:val="24"/>
          <w:lang w:val="en-US"/>
        </w:rPr>
      </w:pPr>
      <w:r w:rsidRPr="00EE75C4">
        <w:rPr>
          <w:sz w:val="24"/>
          <w:szCs w:val="24"/>
          <w:lang w:val="de-DE"/>
        </w:rPr>
        <w:t xml:space="preserve">Den Studenten steht ein Lesesaal zur Verfügung. Er liegt im Erdgeschoss. Dort befindet </w:t>
      </w:r>
      <w:r w:rsidRPr="00EE75C4">
        <w:rPr>
          <w:sz w:val="24"/>
          <w:szCs w:val="24"/>
          <w:lang w:val="de-DE"/>
        </w:rPr>
        <w:lastRenderedPageBreak/>
        <w:t>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EE75C4">
        <w:rPr>
          <w:rStyle w:val="410pt"/>
          <w:sz w:val="24"/>
          <w:szCs w:val="24"/>
          <w:lang w:val="de-DE"/>
        </w:rPr>
        <w:t xml:space="preserve"> Hochschule? Habt</w:t>
      </w:r>
      <w:r w:rsidRPr="00EE75C4">
        <w:rPr>
          <w:sz w:val="24"/>
          <w:szCs w:val="24"/>
          <w:lang w:val="de-DE"/>
        </w:rPr>
        <w:t xml:space="preserve"> ihr auch Studentenwohnheime? </w:t>
      </w:r>
      <w:r w:rsidRPr="00EE75C4">
        <w:rPr>
          <w:rStyle w:val="410pt"/>
          <w:sz w:val="24"/>
          <w:szCs w:val="24"/>
          <w:lang w:val="de-DE"/>
        </w:rPr>
        <w:t>Schreibe</w:t>
      </w:r>
      <w:r w:rsidRPr="00EE75C4">
        <w:rPr>
          <w:sz w:val="24"/>
          <w:szCs w:val="24"/>
          <w:lang w:val="de-DE"/>
        </w:rPr>
        <w:t xml:space="preserve"> darüber ausführlich.</w:t>
      </w:r>
      <w:r w:rsidRPr="00EE75C4">
        <w:rPr>
          <w:rStyle w:val="410pt"/>
          <w:sz w:val="24"/>
          <w:szCs w:val="24"/>
          <w:lang w:val="de-DE"/>
        </w:rPr>
        <w:t xml:space="preserve"> Es ist</w:t>
      </w:r>
      <w:r w:rsidRPr="00EE75C4">
        <w:rPr>
          <w:sz w:val="24"/>
          <w:szCs w:val="24"/>
          <w:lang w:val="de-DE"/>
        </w:rPr>
        <w:t xml:space="preserve"> für mich alles</w:t>
      </w:r>
      <w:r w:rsidRPr="00EE75C4">
        <w:rPr>
          <w:rStyle w:val="410pt"/>
          <w:sz w:val="24"/>
          <w:szCs w:val="24"/>
          <w:lang w:val="de-DE"/>
        </w:rPr>
        <w:t xml:space="preserve"> sehr</w:t>
      </w:r>
      <w:r w:rsidRPr="00EE75C4">
        <w:rPr>
          <w:sz w:val="24"/>
          <w:szCs w:val="24"/>
          <w:lang w:val="de-DE"/>
        </w:rPr>
        <w:t xml:space="preserve"> inte</w:t>
      </w:r>
      <w:r w:rsidRPr="00EE75C4">
        <w:rPr>
          <w:rStyle w:val="410pt"/>
          <w:sz w:val="24"/>
          <w:szCs w:val="24"/>
          <w:lang w:val="de-DE"/>
        </w:rPr>
        <w:t>ressant.</w:t>
      </w:r>
    </w:p>
    <w:p w:rsidR="00D85556" w:rsidRPr="00EE75C4" w:rsidRDefault="00D85556" w:rsidP="00B437EA">
      <w:pPr>
        <w:pStyle w:val="17"/>
        <w:spacing w:line="240" w:lineRule="auto"/>
        <w:rPr>
          <w:i/>
          <w:iCs/>
          <w:sz w:val="24"/>
          <w:szCs w:val="24"/>
          <w:lang w:val="en-US"/>
        </w:rPr>
      </w:pPr>
      <w:r w:rsidRPr="00EE75C4">
        <w:rPr>
          <w:i/>
          <w:iCs/>
          <w:sz w:val="24"/>
          <w:szCs w:val="24"/>
          <w:lang w:val="de-DE"/>
        </w:rPr>
        <w:t xml:space="preserve">Grüße dich, </w:t>
      </w:r>
    </w:p>
    <w:p w:rsidR="00D85556" w:rsidRPr="00EE75C4" w:rsidRDefault="00D85556" w:rsidP="00B437EA">
      <w:pPr>
        <w:pStyle w:val="17"/>
        <w:spacing w:line="240" w:lineRule="auto"/>
        <w:jc w:val="both"/>
        <w:rPr>
          <w:i/>
          <w:iCs/>
          <w:sz w:val="24"/>
          <w:szCs w:val="24"/>
          <w:lang w:val="de-DE"/>
        </w:rPr>
      </w:pPr>
      <w:r w:rsidRPr="00EE75C4">
        <w:rPr>
          <w:i/>
          <w:iCs/>
          <w:sz w:val="24"/>
          <w:szCs w:val="24"/>
          <w:lang w:val="de-DE"/>
        </w:rPr>
        <w:t>Dein Rudi</w:t>
      </w:r>
      <w:bookmarkStart w:id="2" w:name="_GoBack1"/>
      <w:bookmarkEnd w:id="2"/>
    </w:p>
    <w:p w:rsidR="00D85556" w:rsidRPr="00EE75C4" w:rsidRDefault="00D85556" w:rsidP="002E5AE5">
      <w:pPr>
        <w:pStyle w:val="aff"/>
        <w:rPr>
          <w:lang w:val="de-DE"/>
        </w:rPr>
      </w:pPr>
      <w:r w:rsidRPr="00EE75C4">
        <w:rPr>
          <w:lang w:val="de-DE"/>
        </w:rPr>
        <w:t>1)</w:t>
      </w:r>
      <w:r w:rsidR="002E5AE5">
        <w:rPr>
          <w:lang w:val="de-DE"/>
        </w:rPr>
        <w:tab/>
      </w:r>
      <w:r w:rsidRPr="00EE75C4">
        <w:rPr>
          <w:lang w:val="de-DE"/>
        </w:rPr>
        <w:t>Wann haben die Studenten Feierabend?</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Womit beschäftigen sich die Studenten gewöhnlich nach dem Studium?</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Was gibt es in jeder Wohneinheit?</w:t>
      </w:r>
    </w:p>
    <w:p w:rsidR="00D85556" w:rsidRPr="00EE75C4" w:rsidRDefault="00D85556" w:rsidP="002E5AE5">
      <w:pPr>
        <w:pStyle w:val="8"/>
      </w:pPr>
      <w:r w:rsidRPr="00EE75C4">
        <w:t>Выберите реплику, наиболее подходящую к ситуации общения «Студенческая жизнь»</w:t>
      </w:r>
    </w:p>
    <w:p w:rsidR="00D85556" w:rsidRPr="00EE75C4" w:rsidRDefault="00D85556" w:rsidP="002E5AE5">
      <w:pPr>
        <w:pStyle w:val="9"/>
        <w:rPr>
          <w:lang w:val="de-DE"/>
        </w:rPr>
      </w:pPr>
      <w:r w:rsidRPr="00EE75C4">
        <w:rPr>
          <w:lang w:val="de-DE"/>
        </w:rPr>
        <w:t>1)</w:t>
      </w:r>
      <w:r w:rsidR="002E5AE5">
        <w:rPr>
          <w:lang w:val="de-DE"/>
        </w:rPr>
        <w:tab/>
      </w:r>
      <w:r w:rsidRPr="00EE75C4">
        <w:rPr>
          <w:lang w:val="de-DE"/>
        </w:rPr>
        <w:t>Student: Darf ich heute den Unterricht versäumen?</w:t>
      </w:r>
    </w:p>
    <w:p w:rsidR="00D85556" w:rsidRPr="00EE75C4" w:rsidRDefault="00D85556" w:rsidP="002E5AE5">
      <w:pPr>
        <w:pStyle w:val="ae"/>
        <w:rPr>
          <w:lang w:val="de-DE"/>
        </w:rPr>
      </w:pPr>
      <w:r w:rsidRPr="00EE75C4">
        <w:rPr>
          <w:lang w:val="de-DE"/>
        </w:rPr>
        <w:t>Lektor: __________.</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Es kann nicht sein.</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Vielleicht können Sie.</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Warum denn?</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Sie sollen es argumentieren.</w:t>
      </w:r>
    </w:p>
    <w:p w:rsidR="00D85556" w:rsidRPr="00EE75C4" w:rsidRDefault="00D85556" w:rsidP="002E5AE5">
      <w:pPr>
        <w:pStyle w:val="9"/>
        <w:rPr>
          <w:lang w:val="de-DE"/>
        </w:rPr>
      </w:pPr>
      <w:r w:rsidRPr="00EE75C4">
        <w:rPr>
          <w:lang w:val="de-DE"/>
        </w:rPr>
        <w:t>2)</w:t>
      </w:r>
      <w:r w:rsidR="002E5AE5">
        <w:rPr>
          <w:lang w:val="de-DE"/>
        </w:rPr>
        <w:tab/>
      </w:r>
      <w:r w:rsidRPr="00EE75C4">
        <w:rPr>
          <w:lang w:val="de-DE"/>
        </w:rPr>
        <w:t>Student 1: Ich bin in erster Prüfung durchgefallen.</w:t>
      </w:r>
    </w:p>
    <w:p w:rsidR="00D85556" w:rsidRPr="00EE75C4" w:rsidRDefault="00D85556" w:rsidP="002E5AE5">
      <w:pPr>
        <w:pStyle w:val="ae"/>
        <w:rPr>
          <w:lang w:val="de-DE"/>
        </w:rPr>
      </w:pPr>
      <w:r w:rsidRPr="00EE75C4">
        <w:rPr>
          <w:lang w:val="de-DE"/>
        </w:rPr>
        <w:t>Student 2: _______.</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Vielen Dank!</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Das ist deine Ursache.</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Nichts Schlimmes.</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Ich denke, du musst dich besser zur nächsten Prüfung vorbereiten.</w:t>
      </w:r>
    </w:p>
    <w:p w:rsidR="00D85556" w:rsidRPr="00EE75C4" w:rsidRDefault="00D85556" w:rsidP="002E5AE5">
      <w:pPr>
        <w:pStyle w:val="9"/>
        <w:rPr>
          <w:lang w:val="de-DE"/>
        </w:rPr>
      </w:pPr>
      <w:r w:rsidRPr="00EE75C4">
        <w:rPr>
          <w:lang w:val="de-DE"/>
        </w:rPr>
        <w:t>3)</w:t>
      </w:r>
      <w:r w:rsidR="002E5AE5">
        <w:rPr>
          <w:lang w:val="de-DE"/>
        </w:rPr>
        <w:tab/>
      </w:r>
      <w:r w:rsidRPr="00EE75C4">
        <w:rPr>
          <w:lang w:val="de-DE"/>
        </w:rPr>
        <w:t>Lehrer: In diesem Text gibt es einige neuen Wörter.</w:t>
      </w:r>
    </w:p>
    <w:p w:rsidR="00D85556" w:rsidRPr="00EE75C4" w:rsidRDefault="00D85556" w:rsidP="002E5AE5">
      <w:pPr>
        <w:pStyle w:val="ae"/>
        <w:rPr>
          <w:lang w:val="de-DE"/>
        </w:rPr>
      </w:pPr>
      <w:r w:rsidRPr="00EE75C4">
        <w:rPr>
          <w:lang w:val="de-DE"/>
        </w:rPr>
        <w:t>Student: ______.</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Wann endet der Unterricht?</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Hilfe!</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Was, was?</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Können Sie uns sie erklären?</w:t>
      </w:r>
    </w:p>
    <w:p w:rsidR="00D85556" w:rsidRPr="00EE75C4" w:rsidRDefault="00D85556" w:rsidP="00B437EA">
      <w:pPr>
        <w:pStyle w:val="af8"/>
        <w:jc w:val="both"/>
        <w:rPr>
          <w:rFonts w:ascii="Times New Roman" w:hAnsi="Times New Roman"/>
          <w:b/>
          <w:sz w:val="24"/>
          <w:szCs w:val="24"/>
        </w:rPr>
      </w:pPr>
      <w:r w:rsidRPr="00EE75C4">
        <w:rPr>
          <w:rFonts w:ascii="Times New Roman" w:hAnsi="Times New Roman"/>
          <w:b/>
          <w:sz w:val="24"/>
          <w:szCs w:val="24"/>
        </w:rPr>
        <w:t>Примеры заданий для проведения зачёта 1-2 семестр (ФРАНЦУЗСКИЙ ЯЗЫК)</w:t>
      </w:r>
    </w:p>
    <w:p w:rsidR="00D85556" w:rsidRPr="00EE75C4" w:rsidRDefault="00D85556" w:rsidP="00B437EA">
      <w:pPr>
        <w:pStyle w:val="af8"/>
        <w:jc w:val="both"/>
        <w:rPr>
          <w:rFonts w:ascii="Times New Roman" w:hAnsi="Times New Roman"/>
          <w:b/>
          <w:sz w:val="24"/>
          <w:szCs w:val="24"/>
        </w:rPr>
      </w:pPr>
      <w:r w:rsidRPr="00EE75C4">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1) </w:t>
            </w:r>
            <w:r w:rsidRPr="00EE75C4">
              <w:rPr>
                <w:lang w:val="de-DE" w:eastAsia="en-US"/>
              </w:rPr>
              <w:t>passer son enfance</w:t>
            </w:r>
          </w:p>
        </w:tc>
        <w:tc>
          <w:tcPr>
            <w:tcW w:w="4394" w:type="dxa"/>
          </w:tcPr>
          <w:p w:rsidR="00D85556" w:rsidRPr="00EE75C4" w:rsidRDefault="00D85556" w:rsidP="009079F6">
            <w:pPr>
              <w:snapToGrid w:val="0"/>
              <w:ind w:right="57" w:firstLine="0"/>
              <w:rPr>
                <w:lang w:eastAsia="en-US"/>
              </w:rPr>
            </w:pPr>
            <w:r w:rsidRPr="00EE75C4">
              <w:rPr>
                <w:lang w:val="de-DE" w:eastAsia="en-US"/>
              </w:rPr>
              <w:t>a</w:t>
            </w:r>
            <w:r w:rsidRPr="00EE75C4">
              <w:rPr>
                <w:lang w:eastAsia="en-US"/>
              </w:rPr>
              <w:t>) поступать (в вуз)</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val="de-DE" w:eastAsia="en-US"/>
              </w:rPr>
              <w:t>2) entrer</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b) </w:t>
            </w:r>
            <w:r w:rsidRPr="00EE75C4">
              <w:rPr>
                <w:lang w:eastAsia="en-US"/>
              </w:rPr>
              <w:t>семья</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3) </w:t>
            </w:r>
            <w:r w:rsidRPr="00EE75C4">
              <w:rPr>
                <w:lang w:val="de-DE" w:eastAsia="en-US"/>
              </w:rPr>
              <w:t>être capable</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c) </w:t>
            </w:r>
            <w:r w:rsidRPr="00EE75C4">
              <w:rPr>
                <w:lang w:eastAsia="en-US"/>
              </w:rPr>
              <w:t>провести свое детство</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4) </w:t>
            </w:r>
            <w:r w:rsidRPr="00EE75C4">
              <w:rPr>
                <w:lang w:val="de-DE" w:eastAsia="en-US"/>
              </w:rPr>
              <w:t>aîné</w:t>
            </w:r>
          </w:p>
        </w:tc>
        <w:tc>
          <w:tcPr>
            <w:tcW w:w="4394" w:type="dxa"/>
          </w:tcPr>
          <w:p w:rsidR="00D85556" w:rsidRPr="00EE75C4" w:rsidRDefault="00D85556" w:rsidP="009079F6">
            <w:pPr>
              <w:snapToGrid w:val="0"/>
              <w:ind w:right="57" w:firstLine="0"/>
              <w:rPr>
                <w:lang w:val="en-US" w:eastAsia="en-US"/>
              </w:rPr>
            </w:pPr>
            <w:r w:rsidRPr="00EE75C4">
              <w:rPr>
                <w:lang w:val="de-DE" w:eastAsia="en-US"/>
              </w:rPr>
              <w:t>d</w:t>
            </w:r>
            <w:r w:rsidRPr="00EE75C4">
              <w:rPr>
                <w:lang w:eastAsia="en-US"/>
              </w:rPr>
              <w:t>) быть способным</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5) </w:t>
            </w:r>
            <w:r w:rsidRPr="00EE75C4">
              <w:rPr>
                <w:lang w:val="de-DE" w:eastAsia="en-US"/>
              </w:rPr>
              <w:t>la famille</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e) </w:t>
            </w:r>
            <w:r w:rsidRPr="00EE75C4">
              <w:rPr>
                <w:lang w:eastAsia="en-US"/>
              </w:rPr>
              <w:t>старший</w:t>
            </w:r>
          </w:p>
        </w:tc>
      </w:tr>
    </w:tbl>
    <w:p w:rsidR="00D85556" w:rsidRPr="00EE75C4" w:rsidRDefault="00D85556" w:rsidP="00B437EA">
      <w:pPr>
        <w:pStyle w:val="af8"/>
        <w:ind w:right="57"/>
        <w:jc w:val="both"/>
        <w:rPr>
          <w:rFonts w:ascii="Times New Roman" w:hAnsi="Times New Roman"/>
          <w:b/>
          <w:i/>
          <w:sz w:val="24"/>
          <w:szCs w:val="24"/>
        </w:rPr>
      </w:pPr>
      <w:r w:rsidRPr="00EE75C4">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D85556" w:rsidRPr="00EE75C4" w:rsidTr="009079F6">
        <w:trPr>
          <w:trHeight w:val="342"/>
        </w:trPr>
        <w:tc>
          <w:tcPr>
            <w:tcW w:w="4253" w:type="dxa"/>
          </w:tcPr>
          <w:p w:rsidR="00D85556" w:rsidRPr="00EE75C4" w:rsidRDefault="00D85556" w:rsidP="009079F6">
            <w:pPr>
              <w:snapToGrid w:val="0"/>
              <w:ind w:right="57" w:firstLine="0"/>
              <w:rPr>
                <w:highlight w:val="cyan"/>
                <w:lang w:val="de-DE" w:eastAsia="en-US"/>
              </w:rPr>
            </w:pPr>
            <w:r w:rsidRPr="00EE75C4">
              <w:rPr>
                <w:lang w:eastAsia="en-US"/>
              </w:rPr>
              <w:t xml:space="preserve">1) </w:t>
            </w:r>
            <w:r w:rsidRPr="00EE75C4">
              <w:rPr>
                <w:lang w:val="en-US" w:eastAsia="en-US"/>
              </w:rPr>
              <w:t>l’</w:t>
            </w:r>
            <w:r w:rsidRPr="00EE75C4">
              <w:rPr>
                <w:lang w:val="de-DE" w:eastAsia="en-US"/>
              </w:rPr>
              <w:t xml:space="preserve">employeur, </w:t>
            </w:r>
          </w:p>
        </w:tc>
        <w:tc>
          <w:tcPr>
            <w:tcW w:w="4394" w:type="dxa"/>
          </w:tcPr>
          <w:p w:rsidR="00D85556" w:rsidRPr="00EE75C4" w:rsidRDefault="00D85556" w:rsidP="009079F6">
            <w:pPr>
              <w:snapToGrid w:val="0"/>
              <w:ind w:right="57" w:firstLine="0"/>
              <w:rPr>
                <w:lang w:eastAsia="en-US"/>
              </w:rPr>
            </w:pPr>
            <w:r w:rsidRPr="00EE75C4">
              <w:rPr>
                <w:lang w:val="de-DE" w:eastAsia="en-US"/>
              </w:rPr>
              <w:t>a</w:t>
            </w:r>
            <w:r w:rsidRPr="00EE75C4">
              <w:rPr>
                <w:lang w:eastAsia="en-US"/>
              </w:rPr>
              <w:t>) будущее</w:t>
            </w:r>
          </w:p>
        </w:tc>
      </w:tr>
      <w:tr w:rsidR="00D85556" w:rsidRPr="00EE75C4" w:rsidTr="009079F6">
        <w:trPr>
          <w:trHeight w:val="342"/>
        </w:trPr>
        <w:tc>
          <w:tcPr>
            <w:tcW w:w="4253" w:type="dxa"/>
          </w:tcPr>
          <w:p w:rsidR="00D85556" w:rsidRPr="00EE75C4" w:rsidRDefault="00D85556" w:rsidP="009079F6">
            <w:pPr>
              <w:snapToGrid w:val="0"/>
              <w:ind w:right="57" w:firstLine="0"/>
              <w:rPr>
                <w:highlight w:val="cyan"/>
                <w:lang w:val="de-DE" w:eastAsia="en-US"/>
              </w:rPr>
            </w:pPr>
            <w:r w:rsidRPr="00EE75C4">
              <w:rPr>
                <w:lang w:val="de-DE" w:eastAsia="en-US"/>
              </w:rPr>
              <w:t>2) le lieu de travail</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b) </w:t>
            </w:r>
            <w:r w:rsidRPr="00EE75C4">
              <w:rPr>
                <w:lang w:eastAsia="en-US"/>
              </w:rPr>
              <w:t>работать</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3) </w:t>
            </w:r>
            <w:r w:rsidRPr="00EE75C4">
              <w:rPr>
                <w:lang w:val="de-DE" w:eastAsia="en-US"/>
              </w:rPr>
              <w:t>être occupé</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c) </w:t>
            </w:r>
            <w:r w:rsidRPr="00EE75C4">
              <w:rPr>
                <w:lang w:eastAsia="en-US"/>
              </w:rPr>
              <w:t>работодатель</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t xml:space="preserve">4) </w:t>
            </w:r>
            <w:r w:rsidRPr="00EE75C4">
              <w:rPr>
                <w:lang w:val="de-DE" w:eastAsia="en-US"/>
              </w:rPr>
              <w:t>travailler</w:t>
            </w:r>
          </w:p>
        </w:tc>
        <w:tc>
          <w:tcPr>
            <w:tcW w:w="4394" w:type="dxa"/>
          </w:tcPr>
          <w:p w:rsidR="00D85556" w:rsidRPr="00EE75C4" w:rsidRDefault="00D85556" w:rsidP="009079F6">
            <w:pPr>
              <w:snapToGrid w:val="0"/>
              <w:ind w:right="57" w:firstLine="0"/>
              <w:rPr>
                <w:lang w:eastAsia="en-US"/>
              </w:rPr>
            </w:pPr>
            <w:r w:rsidRPr="00EE75C4">
              <w:rPr>
                <w:lang w:val="de-DE" w:eastAsia="en-US"/>
              </w:rPr>
              <w:t>d</w:t>
            </w:r>
            <w:r w:rsidRPr="00EE75C4">
              <w:rPr>
                <w:lang w:eastAsia="en-US"/>
              </w:rPr>
              <w:t>) рабочее место</w:t>
            </w:r>
          </w:p>
        </w:tc>
      </w:tr>
      <w:tr w:rsidR="00D85556" w:rsidRPr="00EE75C4" w:rsidTr="009079F6">
        <w:trPr>
          <w:trHeight w:val="342"/>
        </w:trPr>
        <w:tc>
          <w:tcPr>
            <w:tcW w:w="4253" w:type="dxa"/>
          </w:tcPr>
          <w:p w:rsidR="00D85556" w:rsidRPr="00EE75C4" w:rsidRDefault="00D85556" w:rsidP="009079F6">
            <w:pPr>
              <w:snapToGrid w:val="0"/>
              <w:ind w:right="57" w:firstLine="0"/>
              <w:rPr>
                <w:lang w:val="de-DE" w:eastAsia="en-US"/>
              </w:rPr>
            </w:pPr>
            <w:r w:rsidRPr="00EE75C4">
              <w:rPr>
                <w:lang w:eastAsia="en-US"/>
              </w:rPr>
              <w:lastRenderedPageBreak/>
              <w:t xml:space="preserve">5) </w:t>
            </w:r>
            <w:r w:rsidRPr="00EE75C4">
              <w:rPr>
                <w:lang w:val="de-DE" w:eastAsia="en-US"/>
              </w:rPr>
              <w:t>le futur</w:t>
            </w:r>
          </w:p>
        </w:tc>
        <w:tc>
          <w:tcPr>
            <w:tcW w:w="4394" w:type="dxa"/>
          </w:tcPr>
          <w:p w:rsidR="00D85556" w:rsidRPr="00EE75C4" w:rsidRDefault="00D85556" w:rsidP="009079F6">
            <w:pPr>
              <w:snapToGrid w:val="0"/>
              <w:ind w:right="57" w:firstLine="0"/>
              <w:rPr>
                <w:lang w:eastAsia="en-US"/>
              </w:rPr>
            </w:pPr>
            <w:r w:rsidRPr="00EE75C4">
              <w:rPr>
                <w:lang w:val="de-DE" w:eastAsia="en-US"/>
              </w:rPr>
              <w:t xml:space="preserve">e) </w:t>
            </w:r>
            <w:r w:rsidRPr="00EE75C4">
              <w:rPr>
                <w:lang w:eastAsia="en-US"/>
              </w:rPr>
              <w:t>быть занятым</w:t>
            </w:r>
          </w:p>
        </w:tc>
      </w:tr>
    </w:tbl>
    <w:p w:rsidR="00D85556" w:rsidRPr="00EE75C4" w:rsidRDefault="00D85556" w:rsidP="002E5AE5">
      <w:pPr>
        <w:pStyle w:val="aff6"/>
      </w:pPr>
      <w:r w:rsidRPr="00EE75C4">
        <w:t>Исправьте грамматические ошибки по теме «Порядок слов в простом предложении»</w:t>
      </w:r>
    </w:p>
    <w:p w:rsidR="00D85556" w:rsidRPr="00EE75C4" w:rsidRDefault="00D85556" w:rsidP="002E5AE5">
      <w:pPr>
        <w:pStyle w:val="aff"/>
        <w:rPr>
          <w:lang w:val="en-US"/>
        </w:rPr>
      </w:pPr>
      <w:r w:rsidRPr="00EE75C4">
        <w:rPr>
          <w:lang w:val="en-US"/>
        </w:rPr>
        <w:t>1)</w:t>
      </w:r>
      <w:r w:rsidR="002E5AE5">
        <w:rPr>
          <w:lang w:val="en-US"/>
        </w:rPr>
        <w:tab/>
      </w:r>
      <w:r w:rsidRPr="00EE75C4">
        <w:rPr>
          <w:lang w:val="en-US"/>
        </w:rPr>
        <w:t>a Marie trois enfants.</w:t>
      </w:r>
    </w:p>
    <w:p w:rsidR="00D85556" w:rsidRPr="00EE75C4" w:rsidRDefault="00D85556" w:rsidP="002E5AE5">
      <w:pPr>
        <w:pStyle w:val="aff"/>
        <w:rPr>
          <w:lang w:val="en-US"/>
        </w:rPr>
      </w:pPr>
      <w:r w:rsidRPr="00EE75C4">
        <w:rPr>
          <w:lang w:val="en-US"/>
        </w:rPr>
        <w:t>2)</w:t>
      </w:r>
      <w:r w:rsidR="002E5AE5">
        <w:rPr>
          <w:lang w:val="en-US"/>
        </w:rPr>
        <w:tab/>
      </w:r>
      <w:r w:rsidRPr="00EE75C4">
        <w:rPr>
          <w:lang w:val="en-US"/>
        </w:rPr>
        <w:t>En France notre tante habiter.</w:t>
      </w:r>
    </w:p>
    <w:p w:rsidR="00D85556" w:rsidRPr="00EE75C4" w:rsidRDefault="00D85556" w:rsidP="002E5AE5">
      <w:pPr>
        <w:pStyle w:val="aff"/>
        <w:rPr>
          <w:lang w:val="en-US"/>
        </w:rPr>
      </w:pPr>
      <w:r w:rsidRPr="00EE75C4">
        <w:rPr>
          <w:lang w:val="en-US"/>
        </w:rPr>
        <w:t>3)</w:t>
      </w:r>
      <w:r w:rsidR="002E5AE5">
        <w:rPr>
          <w:lang w:val="en-US"/>
        </w:rPr>
        <w:tab/>
      </w:r>
      <w:r w:rsidRPr="00EE75C4">
        <w:rPr>
          <w:lang w:val="en-US"/>
        </w:rPr>
        <w:t>Oщ mon neuf faire ses йtudes?</w:t>
      </w:r>
    </w:p>
    <w:p w:rsidR="00D85556" w:rsidRPr="00EE75C4" w:rsidRDefault="00D85556" w:rsidP="002E5AE5">
      <w:pPr>
        <w:pStyle w:val="8"/>
      </w:pPr>
      <w:r w:rsidRPr="00EE75C4">
        <w:t>Исправьте грамматические ошибки по теме «Местоимение»</w:t>
      </w:r>
    </w:p>
    <w:p w:rsidR="00D85556" w:rsidRPr="00EE75C4" w:rsidRDefault="00D85556" w:rsidP="002E5AE5">
      <w:pPr>
        <w:pStyle w:val="ae"/>
        <w:rPr>
          <w:kern w:val="16"/>
          <w:lang w:val="fr-FR"/>
        </w:rPr>
      </w:pPr>
      <w:r w:rsidRPr="00EE75C4">
        <w:rPr>
          <w:kern w:val="16"/>
          <w:lang w:val="fr-FR"/>
        </w:rPr>
        <w:t>1.Combien de cours avez-vous aujourd’hui?</w:t>
      </w:r>
    </w:p>
    <w:p w:rsidR="00D85556" w:rsidRPr="00EE75C4" w:rsidRDefault="00D85556" w:rsidP="002E5AE5">
      <w:pPr>
        <w:pStyle w:val="2"/>
        <w:rPr>
          <w:kern w:val="16"/>
          <w:lang w:val="fr-FR"/>
        </w:rPr>
      </w:pPr>
      <w:r w:rsidRPr="00EE75C4">
        <w:rPr>
          <w:kern w:val="16"/>
          <w:lang w:val="fr-FR"/>
        </w:rPr>
        <w:t xml:space="preserve">Aujourd’hui nous </w:t>
      </w:r>
      <w:r w:rsidRPr="00EE75C4">
        <w:rPr>
          <w:bCs/>
          <w:kern w:val="16"/>
          <w:lang w:val="fr-FR"/>
        </w:rPr>
        <w:t>les</w:t>
      </w:r>
      <w:r w:rsidRPr="00EE75C4">
        <w:rPr>
          <w:kern w:val="16"/>
          <w:lang w:val="fr-FR"/>
        </w:rPr>
        <w:t xml:space="preserve"> avons trois.</w:t>
      </w:r>
    </w:p>
    <w:p w:rsidR="00D85556" w:rsidRPr="00EE75C4" w:rsidRDefault="00D85556" w:rsidP="002E5AE5">
      <w:pPr>
        <w:pStyle w:val="6"/>
        <w:rPr>
          <w:kern w:val="16"/>
          <w:lang w:val="fr-FR"/>
        </w:rPr>
      </w:pPr>
      <w:r w:rsidRPr="00EE75C4">
        <w:rPr>
          <w:kern w:val="16"/>
          <w:lang w:val="fr-FR"/>
        </w:rPr>
        <w:t>2.</w:t>
      </w:r>
      <w:r w:rsidR="002E5AE5">
        <w:rPr>
          <w:kern w:val="16"/>
          <w:lang w:val="fr-FR"/>
        </w:rPr>
        <w:tab/>
      </w:r>
      <w:r w:rsidRPr="00EE75C4">
        <w:rPr>
          <w:kern w:val="16"/>
          <w:lang w:val="fr-FR"/>
        </w:rPr>
        <w:t>– Nos amis sont d</w:t>
      </w:r>
      <w:r w:rsidRPr="00EE75C4">
        <w:rPr>
          <w:bCs/>
          <w:kern w:val="16"/>
          <w:lang w:val="fr-FR"/>
        </w:rPr>
        <w:t>é</w:t>
      </w:r>
      <w:r w:rsidRPr="00EE75C4">
        <w:rPr>
          <w:kern w:val="16"/>
          <w:lang w:val="fr-FR"/>
        </w:rPr>
        <w:t>jà en France.</w:t>
      </w:r>
    </w:p>
    <w:p w:rsidR="00D85556" w:rsidRPr="00EE75C4" w:rsidRDefault="00D85556" w:rsidP="002E5AE5">
      <w:pPr>
        <w:pStyle w:val="2"/>
        <w:rPr>
          <w:kern w:val="16"/>
          <w:lang w:val="fr-FR"/>
        </w:rPr>
      </w:pPr>
      <w:r w:rsidRPr="00EE75C4">
        <w:rPr>
          <w:kern w:val="16"/>
          <w:lang w:val="fr-FR"/>
        </w:rPr>
        <w:t xml:space="preserve">Nous </w:t>
      </w:r>
      <w:r w:rsidRPr="00EE75C4">
        <w:rPr>
          <w:bCs/>
          <w:kern w:val="16"/>
          <w:lang w:val="fr-FR"/>
        </w:rPr>
        <w:t>en</w:t>
      </w:r>
      <w:r w:rsidRPr="00EE75C4">
        <w:rPr>
          <w:kern w:val="16"/>
          <w:lang w:val="fr-FR"/>
        </w:rPr>
        <w:t xml:space="preserve"> allons aussi.</w:t>
      </w:r>
    </w:p>
    <w:p w:rsidR="00D85556" w:rsidRPr="00EE75C4" w:rsidRDefault="00D85556" w:rsidP="002E5AE5">
      <w:pPr>
        <w:pStyle w:val="6"/>
        <w:rPr>
          <w:kern w:val="16"/>
          <w:lang w:val="fr-FR"/>
        </w:rPr>
      </w:pPr>
      <w:r w:rsidRPr="00EE75C4">
        <w:rPr>
          <w:kern w:val="16"/>
          <w:lang w:val="fr-FR"/>
        </w:rPr>
        <w:t>3.</w:t>
      </w:r>
      <w:r w:rsidR="002E5AE5">
        <w:rPr>
          <w:kern w:val="16"/>
          <w:lang w:val="fr-FR"/>
        </w:rPr>
        <w:tab/>
      </w:r>
      <w:r w:rsidRPr="00EE75C4">
        <w:rPr>
          <w:kern w:val="16"/>
          <w:lang w:val="fr-FR"/>
        </w:rPr>
        <w:t>Voyez-vous vos parents chaque jour?</w:t>
      </w:r>
    </w:p>
    <w:p w:rsidR="00D85556" w:rsidRPr="00EE75C4" w:rsidRDefault="00D85556" w:rsidP="002E5AE5">
      <w:pPr>
        <w:pStyle w:val="2"/>
        <w:rPr>
          <w:kern w:val="16"/>
          <w:lang w:val="fr-FR"/>
        </w:rPr>
      </w:pPr>
      <w:r w:rsidRPr="00EE75C4">
        <w:rPr>
          <w:kern w:val="16"/>
          <w:lang w:val="fr-FR"/>
        </w:rPr>
        <w:t xml:space="preserve">Oui, nous </w:t>
      </w:r>
      <w:r w:rsidRPr="00EE75C4">
        <w:rPr>
          <w:bCs/>
          <w:kern w:val="16"/>
          <w:lang w:val="fr-FR"/>
        </w:rPr>
        <w:t>y</w:t>
      </w:r>
      <w:r w:rsidRPr="00EE75C4">
        <w:rPr>
          <w:kern w:val="16"/>
          <w:lang w:val="fr-FR"/>
        </w:rPr>
        <w:t xml:space="preserve"> voyons chaque jours.</w:t>
      </w:r>
    </w:p>
    <w:p w:rsidR="00D85556" w:rsidRPr="002E5AE5" w:rsidRDefault="00D85556" w:rsidP="002E5AE5">
      <w:pPr>
        <w:pStyle w:val="ae"/>
        <w:rPr>
          <w:b/>
          <w:i/>
        </w:rPr>
      </w:pPr>
      <w:r w:rsidRPr="002E5AE5">
        <w:rPr>
          <w:b/>
          <w:i/>
        </w:rPr>
        <w:t>Выберите правильный ответ по страноведению «Высшее образование в стране изучаемого языка»</w:t>
      </w:r>
    </w:p>
    <w:p w:rsidR="00D85556" w:rsidRPr="00EE75C4" w:rsidRDefault="00D85556" w:rsidP="002E5AE5">
      <w:pPr>
        <w:pStyle w:val="2b"/>
        <w:rPr>
          <w:lang w:val="en-US"/>
        </w:rPr>
      </w:pPr>
      <w:r w:rsidRPr="00EE75C4">
        <w:rPr>
          <w:lang w:val="en-US"/>
        </w:rPr>
        <w:t>1.</w:t>
      </w:r>
      <w:r w:rsidRPr="00EE75C4">
        <w:rPr>
          <w:lang w:val="en-US"/>
        </w:rPr>
        <w:tab/>
      </w:r>
      <w:r w:rsidRPr="00EE75C4">
        <w:rPr>
          <w:lang w:val="fr-FR"/>
        </w:rPr>
        <w:t>Les deux premiers cycles sont destin</w:t>
      </w:r>
      <w:r w:rsidRPr="00EE75C4">
        <w:rPr>
          <w:lang w:val="en-US"/>
        </w:rPr>
        <w:t>é</w:t>
      </w:r>
      <w:r w:rsidRPr="00EE75C4">
        <w:rPr>
          <w:lang w:val="fr-FR"/>
        </w:rPr>
        <w:t xml:space="preserve">s </w:t>
      </w:r>
      <w:r w:rsidRPr="00EE75C4">
        <w:rPr>
          <w:lang w:val="en-US"/>
        </w:rPr>
        <w:t>…</w:t>
      </w:r>
    </w:p>
    <w:p w:rsidR="00D85556" w:rsidRPr="00EE75C4" w:rsidRDefault="00D85556" w:rsidP="002E5AE5">
      <w:pPr>
        <w:pStyle w:val="affc"/>
        <w:rPr>
          <w:lang w:val="en-US"/>
        </w:rPr>
      </w:pPr>
      <w:r w:rsidRPr="00EE75C4">
        <w:rPr>
          <w:lang w:val="en-US"/>
        </w:rPr>
        <w:t>A aux recherches</w:t>
      </w:r>
    </w:p>
    <w:p w:rsidR="00D85556" w:rsidRPr="00EE75C4" w:rsidRDefault="00D85556" w:rsidP="00B437EA">
      <w:pPr>
        <w:ind w:left="851" w:hanging="284"/>
        <w:rPr>
          <w:lang w:val="en-US"/>
        </w:rPr>
      </w:pPr>
      <w:r w:rsidRPr="00EE75C4">
        <w:rPr>
          <w:lang w:val="en-US"/>
        </w:rPr>
        <w:t>B</w:t>
      </w:r>
      <w:r w:rsidRPr="00EE75C4">
        <w:rPr>
          <w:lang w:val="en-US"/>
        </w:rPr>
        <w:tab/>
      </w:r>
      <w:r w:rsidRPr="00EE75C4">
        <w:rPr>
          <w:lang w:val="fr-FR"/>
        </w:rPr>
        <w:t>aux études</w:t>
      </w:r>
    </w:p>
    <w:p w:rsidR="00D85556" w:rsidRPr="00EE75C4" w:rsidRDefault="00D85556" w:rsidP="00B437EA">
      <w:pPr>
        <w:rPr>
          <w:lang w:val="en-US"/>
        </w:rPr>
      </w:pPr>
      <w:r w:rsidRPr="00EE75C4">
        <w:rPr>
          <w:lang w:val="en-US"/>
        </w:rPr>
        <w:t xml:space="preserve">C aux stages pratiques </w:t>
      </w:r>
    </w:p>
    <w:p w:rsidR="00D85556" w:rsidRPr="00EE75C4" w:rsidRDefault="00D85556" w:rsidP="002E5AE5">
      <w:pPr>
        <w:pStyle w:val="2b"/>
        <w:rPr>
          <w:lang w:val="en-US"/>
        </w:rPr>
      </w:pPr>
      <w:r w:rsidRPr="00EE75C4">
        <w:rPr>
          <w:lang w:val="en-US"/>
        </w:rPr>
        <w:t>2.</w:t>
      </w:r>
      <w:r w:rsidR="002E5AE5">
        <w:rPr>
          <w:lang w:val="en-US"/>
        </w:rPr>
        <w:tab/>
      </w:r>
      <w:r w:rsidRPr="00EE75C4">
        <w:rPr>
          <w:lang w:val="fr-FR"/>
        </w:rPr>
        <w:t>Le troisi</w:t>
      </w:r>
      <w:r w:rsidRPr="00EE75C4">
        <w:rPr>
          <w:lang w:val="en-US"/>
        </w:rPr>
        <w:t>è</w:t>
      </w:r>
      <w:r w:rsidRPr="00EE75C4">
        <w:rPr>
          <w:lang w:val="fr-FR"/>
        </w:rPr>
        <w:t>me cycle est destiné à la recherche</w:t>
      </w:r>
      <w:r w:rsidRPr="00EE75C4">
        <w:rPr>
          <w:lang w:val="en-US"/>
        </w:rPr>
        <w:t>…</w:t>
      </w:r>
    </w:p>
    <w:p w:rsidR="00D85556" w:rsidRPr="00EE75C4" w:rsidRDefault="00D85556" w:rsidP="002E5AE5">
      <w:pPr>
        <w:pStyle w:val="36"/>
        <w:rPr>
          <w:lang w:val="en-US"/>
        </w:rPr>
      </w:pPr>
      <w:r w:rsidRPr="00EE75C4">
        <w:rPr>
          <w:lang w:val="en-US"/>
        </w:rPr>
        <w:t xml:space="preserve">A </w:t>
      </w:r>
      <w:r w:rsidRPr="00EE75C4">
        <w:rPr>
          <w:lang w:val="fr-FR"/>
        </w:rPr>
        <w:t>à la recherche</w:t>
      </w:r>
      <w:r w:rsidRPr="00EE75C4">
        <w:rPr>
          <w:lang w:val="en-US"/>
        </w:rPr>
        <w:t xml:space="preserve"> </w:t>
      </w:r>
    </w:p>
    <w:p w:rsidR="00D85556" w:rsidRPr="00EE75C4" w:rsidRDefault="00D85556" w:rsidP="00B437EA">
      <w:pPr>
        <w:ind w:left="568" w:hanging="284"/>
        <w:rPr>
          <w:lang w:val="fr-FR"/>
        </w:rPr>
      </w:pPr>
      <w:r w:rsidRPr="00EE75C4">
        <w:rPr>
          <w:lang w:val="en-US"/>
        </w:rPr>
        <w:t xml:space="preserve">    B</w:t>
      </w:r>
      <w:r w:rsidRPr="00EE75C4">
        <w:rPr>
          <w:lang w:val="en-US"/>
        </w:rPr>
        <w:tab/>
        <w:t xml:space="preserve"> </w:t>
      </w:r>
      <w:r w:rsidRPr="00EE75C4">
        <w:rPr>
          <w:lang w:val="fr-FR"/>
        </w:rPr>
        <w:t>aux études</w:t>
      </w:r>
    </w:p>
    <w:p w:rsidR="00D85556" w:rsidRPr="00EE75C4" w:rsidRDefault="00D85556" w:rsidP="00B437EA">
      <w:pPr>
        <w:ind w:left="568" w:hanging="284"/>
        <w:rPr>
          <w:lang w:val="en-US"/>
        </w:rPr>
      </w:pPr>
      <w:r w:rsidRPr="00EE75C4">
        <w:rPr>
          <w:lang w:val="en-US"/>
        </w:rPr>
        <w:t xml:space="preserve">    C  aux vacances</w:t>
      </w:r>
    </w:p>
    <w:p w:rsidR="00D85556" w:rsidRPr="00EE75C4" w:rsidRDefault="00D85556" w:rsidP="002E5AE5">
      <w:pPr>
        <w:pStyle w:val="2b"/>
        <w:rPr>
          <w:lang w:val="en-US"/>
        </w:rPr>
      </w:pPr>
      <w:r w:rsidRPr="00EE75C4">
        <w:rPr>
          <w:lang w:val="en-US"/>
        </w:rPr>
        <w:t>3.</w:t>
      </w:r>
      <w:r w:rsidR="002E5AE5">
        <w:rPr>
          <w:lang w:val="en-US"/>
        </w:rPr>
        <w:tab/>
      </w:r>
      <w:r w:rsidRPr="00EE75C4">
        <w:rPr>
          <w:lang w:val="fr-FR"/>
        </w:rPr>
        <w:t xml:space="preserve">Les les </w:t>
      </w:r>
      <w:r w:rsidRPr="00EE75C4">
        <w:rPr>
          <w:lang w:val="en-US"/>
        </w:rPr>
        <w:t>é</w:t>
      </w:r>
      <w:r w:rsidRPr="00EE75C4">
        <w:rPr>
          <w:lang w:val="fr-FR"/>
        </w:rPr>
        <w:t>tudiants se retrouvent toujours à l’universit</w:t>
      </w:r>
      <w:r w:rsidRPr="00EE75C4">
        <w:rPr>
          <w:lang w:val="en-US"/>
        </w:rPr>
        <w:t xml:space="preserve">é </w:t>
      </w:r>
      <w:r w:rsidRPr="00EE75C4">
        <w:rPr>
          <w:lang w:val="fr-FR"/>
        </w:rPr>
        <w:t xml:space="preserve">quand </w:t>
      </w:r>
      <w:r w:rsidRPr="00EE75C4">
        <w:rPr>
          <w:lang w:val="en-US"/>
        </w:rPr>
        <w:t>…</w:t>
      </w:r>
    </w:p>
    <w:p w:rsidR="00D85556" w:rsidRPr="00EE75C4" w:rsidRDefault="00D85556" w:rsidP="002E5AE5">
      <w:pPr>
        <w:pStyle w:val="2d"/>
        <w:rPr>
          <w:lang w:val="fr-FR"/>
        </w:rPr>
      </w:pPr>
      <w:r w:rsidRPr="00EE75C4">
        <w:rPr>
          <w:lang w:val="en-US"/>
        </w:rPr>
        <w:t>A ils se sont repos</w:t>
      </w:r>
      <w:r w:rsidRPr="00EE75C4">
        <w:rPr>
          <w:lang w:val="fr-FR"/>
        </w:rPr>
        <w:t>é</w:t>
      </w:r>
      <w:r w:rsidRPr="00EE75C4">
        <w:rPr>
          <w:lang w:val="en-US"/>
        </w:rPr>
        <w:t>s après les</w:t>
      </w:r>
      <w:r w:rsidRPr="00EE75C4">
        <w:rPr>
          <w:lang w:val="fr-FR"/>
        </w:rPr>
        <w:t xml:space="preserve"> études.</w:t>
      </w:r>
    </w:p>
    <w:p w:rsidR="00D85556" w:rsidRPr="00EE75C4" w:rsidRDefault="00D85556" w:rsidP="002E5AE5">
      <w:pPr>
        <w:pStyle w:val="36"/>
        <w:rPr>
          <w:lang w:val="en-US"/>
        </w:rPr>
      </w:pPr>
      <w:r w:rsidRPr="00EE75C4">
        <w:rPr>
          <w:lang w:val="en-US"/>
        </w:rPr>
        <w:t>B ils ont pass</w:t>
      </w:r>
      <w:r w:rsidRPr="00EE75C4">
        <w:rPr>
          <w:lang w:val="fr-FR"/>
        </w:rPr>
        <w:t>é</w:t>
      </w:r>
      <w:r w:rsidRPr="00EE75C4">
        <w:rPr>
          <w:lang w:val="en-US"/>
        </w:rPr>
        <w:t xml:space="preserve"> leurs examens.</w:t>
      </w:r>
    </w:p>
    <w:p w:rsidR="00D85556" w:rsidRPr="00EE75C4" w:rsidRDefault="00D85556" w:rsidP="002E5AE5">
      <w:pPr>
        <w:pStyle w:val="36"/>
        <w:rPr>
          <w:lang w:val="fr-FR"/>
        </w:rPr>
      </w:pPr>
      <w:r w:rsidRPr="00EE75C4">
        <w:rPr>
          <w:lang w:val="en-US"/>
        </w:rPr>
        <w:t xml:space="preserve">C </w:t>
      </w:r>
      <w:r w:rsidRPr="00EE75C4">
        <w:rPr>
          <w:lang w:val="fr-FR"/>
        </w:rPr>
        <w:t xml:space="preserve">ils n’ont pas </w:t>
      </w:r>
      <w:r w:rsidRPr="00EE75C4">
        <w:rPr>
          <w:lang w:val="en-US"/>
        </w:rPr>
        <w:t>é</w:t>
      </w:r>
      <w:r w:rsidRPr="00EE75C4">
        <w:rPr>
          <w:lang w:val="fr-FR"/>
        </w:rPr>
        <w:t>t</w:t>
      </w:r>
      <w:r w:rsidRPr="00EE75C4">
        <w:rPr>
          <w:lang w:val="en-US"/>
        </w:rPr>
        <w:t>é</w:t>
      </w:r>
      <w:r w:rsidRPr="00EE75C4">
        <w:rPr>
          <w:lang w:val="fr-FR"/>
        </w:rPr>
        <w:t xml:space="preserve"> admis ailleurs</w:t>
      </w:r>
    </w:p>
    <w:p w:rsidR="00D85556" w:rsidRPr="002E5AE5" w:rsidRDefault="003256BC" w:rsidP="002E5AE5">
      <w:pPr>
        <w:pStyle w:val="ae"/>
        <w:rPr>
          <w:b/>
          <w:i/>
        </w:rPr>
      </w:pPr>
      <w:r w:rsidRPr="002E5AE5">
        <w:rPr>
          <w:b/>
          <w:i/>
        </w:rPr>
        <w:t>Прочитайте текст, переведите и выпишете предложения, передающие его основную идею.</w:t>
      </w:r>
    </w:p>
    <w:p w:rsidR="00D85556" w:rsidRPr="00EE75C4" w:rsidRDefault="00D85556" w:rsidP="002E5AE5">
      <w:pPr>
        <w:pStyle w:val="9"/>
        <w:rPr>
          <w:lang w:val="en-US"/>
        </w:rPr>
      </w:pPr>
      <w:r w:rsidRPr="00EE75C4">
        <w:rPr>
          <w:lang w:val="fr-FR"/>
        </w:rPr>
        <w:t>L’enseignement supérieur</w:t>
      </w:r>
    </w:p>
    <w:p w:rsidR="00D85556" w:rsidRPr="00EE75C4" w:rsidRDefault="00D85556" w:rsidP="002E5AE5">
      <w:pPr>
        <w:pStyle w:val="ae"/>
        <w:rPr>
          <w:b/>
          <w:lang w:val="en-US"/>
        </w:rPr>
      </w:pPr>
      <w:r w:rsidRPr="00EE75C4">
        <w:rPr>
          <w:lang w:val="fr-FR"/>
        </w:rPr>
        <w:t xml:space="preserve">L’enseignement supérieur peut </w:t>
      </w:r>
      <w:r w:rsidRPr="00EE75C4">
        <w:rPr>
          <w:lang w:val="en-US"/>
        </w:rPr>
        <w:t>ê</w:t>
      </w:r>
      <w:r w:rsidRPr="00EE75C4">
        <w:rPr>
          <w:lang w:val="fr-FR"/>
        </w:rPr>
        <w:t>tre</w:t>
      </w:r>
      <w:r w:rsidRPr="00EE75C4">
        <w:rPr>
          <w:lang w:val="en-US"/>
        </w:rPr>
        <w:t xml:space="preserve"> </w:t>
      </w:r>
      <w:r w:rsidRPr="00EE75C4">
        <w:rPr>
          <w:lang w:val="fr-FR"/>
        </w:rPr>
        <w:t>court.  II s’ agit de formations qui, pour la plupart,  durent seulement deux ans et offrent des brevets de technicien supérieur et de réels débouchés professionnels. L’enseignement sup</w:t>
      </w:r>
      <w:r w:rsidRPr="00EE75C4">
        <w:rPr>
          <w:lang w:val="en-US"/>
        </w:rPr>
        <w:t>é</w:t>
      </w:r>
      <w:r w:rsidRPr="00EE75C4">
        <w:rPr>
          <w:lang w:val="fr-FR"/>
        </w:rPr>
        <w:t>rieur long comprend les universit</w:t>
      </w:r>
      <w:r w:rsidRPr="00EE75C4">
        <w:rPr>
          <w:lang w:val="en-US"/>
        </w:rPr>
        <w:t>és</w:t>
      </w:r>
      <w:r w:rsidRPr="00EE75C4">
        <w:rPr>
          <w:lang w:val="fr-FR"/>
        </w:rPr>
        <w:t xml:space="preserve"> et les grandes </w:t>
      </w:r>
      <w:r w:rsidRPr="00EE75C4">
        <w:rPr>
          <w:lang w:val="en-US"/>
        </w:rPr>
        <w:t>é</w:t>
      </w:r>
      <w:r w:rsidRPr="00EE75C4">
        <w:rPr>
          <w:lang w:val="fr-FR"/>
        </w:rPr>
        <w:t>coles.</w:t>
      </w:r>
    </w:p>
    <w:p w:rsidR="00D85556" w:rsidRPr="00EE75C4" w:rsidRDefault="00D85556" w:rsidP="00B437EA">
      <w:pPr>
        <w:pStyle w:val="p15"/>
        <w:tabs>
          <w:tab w:val="clear" w:pos="4580"/>
          <w:tab w:val="left" w:pos="0"/>
        </w:tabs>
        <w:spacing w:line="276" w:lineRule="auto"/>
        <w:ind w:left="0" w:firstLine="360"/>
        <w:jc w:val="both"/>
        <w:rPr>
          <w:lang w:val="fr-FR"/>
        </w:rPr>
      </w:pPr>
      <w:r w:rsidRPr="00EE75C4">
        <w:rPr>
          <w:lang w:val="fr-FR"/>
        </w:rPr>
        <w:t>Les universit</w:t>
      </w:r>
      <w:r w:rsidRPr="00EE75C4">
        <w:t>és</w:t>
      </w:r>
      <w:r w:rsidRPr="00EE75C4">
        <w:rPr>
          <w:lang w:val="fr-FR"/>
        </w:rPr>
        <w:t xml:space="preserve"> sont les seuls </w:t>
      </w:r>
      <w:r w:rsidRPr="00EE75C4">
        <w:t>é</w:t>
      </w:r>
      <w:r w:rsidRPr="00EE75C4">
        <w:rPr>
          <w:lang w:val="fr-FR"/>
        </w:rPr>
        <w:t xml:space="preserve">tablissements qui accueillent tous les candidats sans faire de sélection, si bien que dans certains cas les </w:t>
      </w:r>
      <w:r w:rsidRPr="00EE75C4">
        <w:t>é</w:t>
      </w:r>
      <w:r w:rsidRPr="00EE75C4">
        <w:rPr>
          <w:lang w:val="fr-FR"/>
        </w:rPr>
        <w:t>tudiants se retrouvent à l’universit</w:t>
      </w:r>
      <w:r w:rsidRPr="00EE75C4">
        <w:t xml:space="preserve">é </w:t>
      </w:r>
      <w:r w:rsidRPr="00EE75C4">
        <w:rPr>
          <w:lang w:val="fr-FR"/>
        </w:rPr>
        <w:t xml:space="preserve">quand ils n’ont pas </w:t>
      </w:r>
      <w:r w:rsidRPr="00EE75C4">
        <w:t>é</w:t>
      </w:r>
      <w:r w:rsidRPr="00EE75C4">
        <w:rPr>
          <w:lang w:val="fr-FR"/>
        </w:rPr>
        <w:t>t</w:t>
      </w:r>
      <w:r w:rsidRPr="00EE75C4">
        <w:t>é</w:t>
      </w:r>
      <w:r w:rsidRPr="00EE75C4">
        <w:rPr>
          <w:lang w:val="fr-FR"/>
        </w:rPr>
        <w:t xml:space="preserve"> admis ailleurs.</w:t>
      </w:r>
    </w:p>
    <w:p w:rsidR="00D85556" w:rsidRPr="00EE75C4" w:rsidRDefault="00D85556" w:rsidP="00B437EA">
      <w:pPr>
        <w:pStyle w:val="p17"/>
        <w:tabs>
          <w:tab w:val="left" w:pos="0"/>
        </w:tabs>
        <w:spacing w:line="240" w:lineRule="auto"/>
        <w:ind w:left="0" w:firstLine="360"/>
        <w:jc w:val="both"/>
        <w:rPr>
          <w:lang w:val="fr-FR"/>
        </w:rPr>
      </w:pPr>
      <w:r w:rsidRPr="00EE75C4">
        <w:rPr>
          <w:lang w:val="fr-FR"/>
        </w:rPr>
        <w:t xml:space="preserve">Chaque </w:t>
      </w:r>
      <w:r w:rsidRPr="00EE75C4">
        <w:t>é</w:t>
      </w:r>
      <w:r w:rsidRPr="00EE75C4">
        <w:rPr>
          <w:lang w:val="fr-FR"/>
        </w:rPr>
        <w:t>l</w:t>
      </w:r>
      <w:r w:rsidRPr="00EE75C4">
        <w:t>è</w:t>
      </w:r>
      <w:r w:rsidRPr="00EE75C4">
        <w:rPr>
          <w:lang w:val="fr-FR"/>
        </w:rPr>
        <w:t>ve du lyc</w:t>
      </w:r>
      <w:r w:rsidRPr="00EE75C4">
        <w:t>e</w:t>
      </w:r>
      <w:r w:rsidRPr="00EE75C4">
        <w:rPr>
          <w:lang w:val="fr-FR"/>
        </w:rPr>
        <w:t>e, baccalaur</w:t>
      </w:r>
      <w:r w:rsidRPr="00EE75C4">
        <w:t>é</w:t>
      </w:r>
      <w:r w:rsidRPr="00EE75C4">
        <w:rPr>
          <w:lang w:val="fr-FR"/>
        </w:rPr>
        <w:t>at peut s’ inscrire à une facult</w:t>
      </w:r>
      <w:r w:rsidRPr="00EE75C4">
        <w:t>é</w:t>
      </w:r>
      <w:r w:rsidRPr="00EE75C4">
        <w:rPr>
          <w:lang w:val="fr-FR"/>
        </w:rPr>
        <w:t>. Le nombre de places n’est pas limit</w:t>
      </w:r>
      <w:r w:rsidRPr="00EE75C4">
        <w:t>é</w:t>
      </w:r>
      <w:r w:rsidRPr="00EE75C4">
        <w:rPr>
          <w:lang w:val="fr-FR"/>
        </w:rPr>
        <w:t>. Seulement moins de la moiti</w:t>
      </w:r>
      <w:r w:rsidRPr="00EE75C4">
        <w:t xml:space="preserve">é </w:t>
      </w:r>
      <w:r w:rsidRPr="00EE75C4">
        <w:rPr>
          <w:lang w:val="fr-FR"/>
        </w:rPr>
        <w:t>d’</w:t>
      </w:r>
      <w:r w:rsidRPr="00EE75C4">
        <w:t>é</w:t>
      </w:r>
      <w:r w:rsidRPr="00EE75C4">
        <w:rPr>
          <w:lang w:val="fr-FR"/>
        </w:rPr>
        <w:t>tudiants obtiennent le dipl</w:t>
      </w:r>
      <w:r w:rsidRPr="00EE75C4">
        <w:t>ô</w:t>
      </w:r>
      <w:r w:rsidRPr="00EE75C4">
        <w:rPr>
          <w:lang w:val="fr-FR"/>
        </w:rPr>
        <w:t>me (30 % quittent à la fin de la 1-</w:t>
      </w:r>
      <w:r w:rsidRPr="00EE75C4">
        <w:t>è</w:t>
      </w:r>
      <w:r w:rsidRPr="00EE75C4">
        <w:rPr>
          <w:lang w:val="fr-FR"/>
        </w:rPr>
        <w:t>re ann</w:t>
      </w:r>
      <w:r w:rsidRPr="00EE75C4">
        <w:t>é</w:t>
      </w:r>
      <w:r w:rsidRPr="00EE75C4">
        <w:rPr>
          <w:lang w:val="fr-FR"/>
        </w:rPr>
        <w:t>e).</w:t>
      </w:r>
    </w:p>
    <w:p w:rsidR="00D85556" w:rsidRPr="00EE75C4" w:rsidRDefault="00D85556" w:rsidP="00B437EA">
      <w:pPr>
        <w:pStyle w:val="p15"/>
        <w:tabs>
          <w:tab w:val="clear" w:pos="4580"/>
          <w:tab w:val="left" w:pos="0"/>
        </w:tabs>
        <w:spacing w:line="276" w:lineRule="auto"/>
        <w:ind w:left="0" w:firstLine="360"/>
        <w:jc w:val="both"/>
        <w:rPr>
          <w:lang w:val="fr-FR"/>
        </w:rPr>
      </w:pPr>
      <w:r w:rsidRPr="00EE75C4">
        <w:rPr>
          <w:lang w:val="fr-FR"/>
        </w:rPr>
        <w:t>Les universit</w:t>
      </w:r>
      <w:r w:rsidRPr="00EE75C4">
        <w:t>é</w:t>
      </w:r>
      <w:r w:rsidRPr="00EE75C4">
        <w:rPr>
          <w:lang w:val="fr-FR"/>
        </w:rPr>
        <w:t>s sont pratiquement toutes des universités publiques.</w:t>
      </w:r>
    </w:p>
    <w:p w:rsidR="00D85556" w:rsidRPr="00EE75C4" w:rsidRDefault="00D85556" w:rsidP="00B437EA">
      <w:pPr>
        <w:pStyle w:val="p3"/>
        <w:tabs>
          <w:tab w:val="left" w:pos="0"/>
        </w:tabs>
        <w:spacing w:line="276" w:lineRule="auto"/>
        <w:ind w:left="0" w:firstLine="0"/>
        <w:jc w:val="both"/>
        <w:rPr>
          <w:lang w:val="fr-FR"/>
        </w:rPr>
      </w:pPr>
      <w:r w:rsidRPr="00EE75C4">
        <w:rPr>
          <w:lang w:val="fr-FR"/>
        </w:rPr>
        <w:t>Les études universitaires sont organis</w:t>
      </w:r>
      <w:r w:rsidRPr="00EE75C4">
        <w:t>é</w:t>
      </w:r>
      <w:r w:rsidRPr="00EE75C4">
        <w:rPr>
          <w:lang w:val="fr-FR"/>
        </w:rPr>
        <w:t xml:space="preserve">es en trois cycles: </w:t>
      </w:r>
      <w:r w:rsidRPr="00EE75C4">
        <w:rPr>
          <w:i/>
          <w:iCs/>
          <w:lang w:val="fr-FR"/>
        </w:rPr>
        <w:t xml:space="preserve"> </w:t>
      </w:r>
      <w:r w:rsidRPr="00EE75C4">
        <w:rPr>
          <w:lang w:val="fr-FR"/>
        </w:rPr>
        <w:t xml:space="preserve">Le premier cycle prépare en deux ans au </w:t>
      </w:r>
      <w:r w:rsidRPr="00EE75C4">
        <w:rPr>
          <w:bCs/>
          <w:lang w:val="fr-FR"/>
        </w:rPr>
        <w:t>DEUG (</w:t>
      </w:r>
      <w:r w:rsidRPr="00EE75C4">
        <w:rPr>
          <w:lang w:val="fr-FR"/>
        </w:rPr>
        <w:t>diplôme d’études universitaires générales</w:t>
      </w:r>
      <w:r w:rsidRPr="00EE75C4">
        <w:rPr>
          <w:bCs/>
          <w:lang w:val="fr-FR"/>
        </w:rPr>
        <w:t xml:space="preserve">), </w:t>
      </w:r>
      <w:r w:rsidRPr="00EE75C4">
        <w:rPr>
          <w:lang w:val="fr-FR"/>
        </w:rPr>
        <w:t>mais le DEUG  est un dipl</w:t>
      </w:r>
      <w:r w:rsidRPr="00EE75C4">
        <w:t>ô</w:t>
      </w:r>
      <w:r w:rsidRPr="00EE75C4">
        <w:rPr>
          <w:lang w:val="fr-FR"/>
        </w:rPr>
        <w:t>me sans valeur sur le march</w:t>
      </w:r>
      <w:r w:rsidRPr="00EE75C4">
        <w:t>é</w:t>
      </w:r>
      <w:r w:rsidRPr="00EE75C4">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85556" w:rsidRPr="00EE75C4" w:rsidRDefault="00D85556" w:rsidP="00B437EA">
      <w:pPr>
        <w:pStyle w:val="p7"/>
        <w:tabs>
          <w:tab w:val="left" w:pos="0"/>
        </w:tabs>
        <w:spacing w:line="276" w:lineRule="auto"/>
        <w:ind w:left="0" w:firstLine="360"/>
        <w:jc w:val="both"/>
        <w:rPr>
          <w:lang w:val="fr-FR"/>
        </w:rPr>
      </w:pPr>
      <w:r w:rsidRPr="00EE75C4">
        <w:rPr>
          <w:lang w:val="fr-FR"/>
        </w:rPr>
        <w:t>L’universit</w:t>
      </w:r>
      <w:r w:rsidRPr="00EE75C4">
        <w:t>é</w:t>
      </w:r>
      <w:r w:rsidRPr="00EE75C4">
        <w:rPr>
          <w:lang w:val="fr-FR"/>
        </w:rPr>
        <w:t xml:space="preserve"> fran</w:t>
      </w:r>
      <w:r w:rsidRPr="00EE75C4">
        <w:t>ç</w:t>
      </w:r>
      <w:r w:rsidRPr="00EE75C4">
        <w:rPr>
          <w:lang w:val="fr-FR"/>
        </w:rPr>
        <w:t xml:space="preserve">aise a </w:t>
      </w:r>
      <w:r w:rsidRPr="00EE75C4">
        <w:t>é</w:t>
      </w:r>
      <w:r w:rsidRPr="00EE75C4">
        <w:rPr>
          <w:lang w:val="fr-FR"/>
        </w:rPr>
        <w:t>t</w:t>
      </w:r>
      <w:r w:rsidRPr="00EE75C4">
        <w:t>é</w:t>
      </w:r>
      <w:r w:rsidRPr="00EE75C4">
        <w:rPr>
          <w:lang w:val="fr-FR"/>
        </w:rPr>
        <w:t xml:space="preserve"> compl</w:t>
      </w:r>
      <w:r w:rsidRPr="00EE75C4">
        <w:t>è</w:t>
      </w:r>
      <w:r w:rsidRPr="00EE75C4">
        <w:rPr>
          <w:lang w:val="fr-FR"/>
        </w:rPr>
        <w:t>tement r</w:t>
      </w:r>
      <w:r w:rsidRPr="00EE75C4">
        <w:t>e</w:t>
      </w:r>
      <w:r w:rsidRPr="00EE75C4">
        <w:rPr>
          <w:lang w:val="fr-FR"/>
        </w:rPr>
        <w:t>organis</w:t>
      </w:r>
      <w:r w:rsidRPr="00EE75C4">
        <w:t>é</w:t>
      </w:r>
      <w:r w:rsidRPr="00EE75C4">
        <w:rPr>
          <w:lang w:val="fr-FR"/>
        </w:rPr>
        <w:t>e apr</w:t>
      </w:r>
      <w:r w:rsidRPr="00EE75C4">
        <w:t>è</w:t>
      </w:r>
      <w:r w:rsidRPr="00EE75C4">
        <w:rPr>
          <w:lang w:val="fr-FR"/>
        </w:rPr>
        <w:t xml:space="preserve">s les </w:t>
      </w:r>
      <w:r w:rsidRPr="00EE75C4">
        <w:t>é</w:t>
      </w:r>
      <w:r w:rsidRPr="00EE75C4">
        <w:rPr>
          <w:lang w:val="fr-FR"/>
        </w:rPr>
        <w:t>v</w:t>
      </w:r>
      <w:r w:rsidRPr="00EE75C4">
        <w:t>é</w:t>
      </w:r>
      <w:r w:rsidRPr="00EE75C4">
        <w:rPr>
          <w:lang w:val="fr-FR"/>
        </w:rPr>
        <w:t xml:space="preserve">nements de mai 1968. </w:t>
      </w:r>
      <w:r w:rsidRPr="00EE75C4">
        <w:rPr>
          <w:lang w:val="fr-FR"/>
        </w:rPr>
        <w:lastRenderedPageBreak/>
        <w:t>Chaque  universit</w:t>
      </w:r>
      <w:r w:rsidRPr="00EE75C4">
        <w:t>é</w:t>
      </w:r>
      <w:r w:rsidRPr="00EE75C4">
        <w:rPr>
          <w:lang w:val="fr-FR"/>
        </w:rPr>
        <w:t xml:space="preserve"> constitue une véritable entit</w:t>
      </w:r>
      <w:r w:rsidRPr="00EE75C4">
        <w:t>é</w:t>
      </w:r>
      <w:r w:rsidRPr="00EE75C4">
        <w:rPr>
          <w:lang w:val="fr-FR"/>
        </w:rPr>
        <w:t>. Elle est en principe pluri</w:t>
      </w:r>
      <w:r w:rsidRPr="00EE75C4">
        <w:rPr>
          <w:lang w:val="fr-FR"/>
        </w:rPr>
        <w:softHyphen/>
        <w:t>disciplinaire et  dispose d’une certaine autonomie p</w:t>
      </w:r>
      <w:r w:rsidRPr="00EE75C4">
        <w:t>é</w:t>
      </w:r>
      <w:r w:rsidRPr="00EE75C4">
        <w:rPr>
          <w:lang w:val="fr-FR"/>
        </w:rPr>
        <w:t>dagogique,administrative et financi</w:t>
      </w:r>
      <w:r w:rsidRPr="00EE75C4">
        <w:t>è</w:t>
      </w:r>
      <w:r w:rsidRPr="00EE75C4">
        <w:rPr>
          <w:lang w:val="fr-FR"/>
        </w:rPr>
        <w:t>re.</w:t>
      </w:r>
    </w:p>
    <w:p w:rsidR="00D85556" w:rsidRPr="00EE75C4" w:rsidRDefault="00D85556" w:rsidP="00B437EA">
      <w:pPr>
        <w:pStyle w:val="p9"/>
        <w:tabs>
          <w:tab w:val="left" w:pos="0"/>
        </w:tabs>
        <w:spacing w:line="276" w:lineRule="auto"/>
        <w:ind w:left="0" w:firstLine="360"/>
        <w:jc w:val="both"/>
        <w:rPr>
          <w:lang w:val="fr-FR"/>
        </w:rPr>
      </w:pPr>
      <w:r w:rsidRPr="00EE75C4">
        <w:rPr>
          <w:lang w:val="fr-FR"/>
        </w:rPr>
        <w:t>L’année universitaire commence en octobre et se termine en  juin.   Elle est divisée en deux semestres (octobre à février et février à juin). On obtient les unités de valeur en passant un examen terminal, ou bien par contr</w:t>
      </w:r>
      <w:r w:rsidRPr="00EE75C4">
        <w:t>ô</w:t>
      </w:r>
      <w:r w:rsidRPr="00EE75C4">
        <w:rPr>
          <w:lang w:val="fr-FR"/>
        </w:rPr>
        <w:t xml:space="preserve">le continu des connaissances, ou encore par une combinaison des deux. À rares exceptions, les </w:t>
      </w:r>
      <w:r w:rsidRPr="00EE75C4">
        <w:t>é</w:t>
      </w:r>
      <w:r w:rsidRPr="00EE75C4">
        <w:rPr>
          <w:lang w:val="fr-FR"/>
        </w:rPr>
        <w:t>tudiants ne touchent pas de bourse. Les études sont gratuites, mais il y a des droits à payer.</w:t>
      </w:r>
    </w:p>
    <w:p w:rsidR="00D85556" w:rsidRPr="00EE75C4" w:rsidRDefault="00D85556" w:rsidP="002E5AE5">
      <w:pPr>
        <w:pStyle w:val="36"/>
        <w:rPr>
          <w:lang w:val="en-US"/>
        </w:rPr>
      </w:pPr>
      <w:r w:rsidRPr="00EE75C4">
        <w:rPr>
          <w:lang w:val="en-US"/>
        </w:rPr>
        <w:t>1.</w:t>
      </w:r>
      <w:r w:rsidRPr="00EE75C4">
        <w:rPr>
          <w:lang w:val="en-US"/>
        </w:rPr>
        <w:tab/>
      </w:r>
      <w:r w:rsidRPr="00EE75C4">
        <w:rPr>
          <w:lang w:val="fr-FR"/>
        </w:rPr>
        <w:t>C’est tr</w:t>
      </w:r>
      <w:r w:rsidRPr="00EE75C4">
        <w:rPr>
          <w:lang w:val="en-US"/>
        </w:rPr>
        <w:t>è</w:t>
      </w:r>
      <w:r w:rsidRPr="00EE75C4">
        <w:rPr>
          <w:lang w:val="fr-FR"/>
        </w:rPr>
        <w:t>s facile d’entrer à  l’universit</w:t>
      </w:r>
      <w:r w:rsidRPr="00EE75C4">
        <w:rPr>
          <w:lang w:val="en-US"/>
        </w:rPr>
        <w:t>é</w:t>
      </w:r>
      <w:r w:rsidRPr="00EE75C4">
        <w:rPr>
          <w:lang w:val="fr-FR"/>
        </w:rPr>
        <w:t>.</w:t>
      </w:r>
    </w:p>
    <w:p w:rsidR="00D85556" w:rsidRPr="00EE75C4" w:rsidRDefault="00D85556" w:rsidP="002E5AE5">
      <w:pPr>
        <w:pStyle w:val="36"/>
        <w:rPr>
          <w:lang w:val="en-US"/>
        </w:rPr>
      </w:pPr>
      <w:r w:rsidRPr="00EE75C4">
        <w:rPr>
          <w:lang w:val="en-US"/>
        </w:rPr>
        <w:t>2.</w:t>
      </w:r>
      <w:r w:rsidR="002E5AE5">
        <w:rPr>
          <w:lang w:val="en-US"/>
        </w:rPr>
        <w:tab/>
      </w:r>
      <w:r w:rsidRPr="00EE75C4">
        <w:rPr>
          <w:lang w:val="fr-FR"/>
        </w:rPr>
        <w:t>Le tiers d’</w:t>
      </w:r>
      <w:r w:rsidRPr="00EE75C4">
        <w:rPr>
          <w:lang w:val="en-US"/>
        </w:rPr>
        <w:t>é</w:t>
      </w:r>
      <w:r w:rsidRPr="00EE75C4">
        <w:rPr>
          <w:lang w:val="fr-FR"/>
        </w:rPr>
        <w:t>tudiants ne re</w:t>
      </w:r>
      <w:r w:rsidRPr="00EE75C4">
        <w:rPr>
          <w:lang w:val="en-US"/>
        </w:rPr>
        <w:t>ç</w:t>
      </w:r>
      <w:r w:rsidRPr="00EE75C4">
        <w:rPr>
          <w:lang w:val="fr-FR"/>
        </w:rPr>
        <w:t>oit pas de dipl</w:t>
      </w:r>
      <w:r w:rsidRPr="00EE75C4">
        <w:rPr>
          <w:lang w:val="en-US"/>
        </w:rPr>
        <w:t>ô</w:t>
      </w:r>
      <w:r w:rsidRPr="00EE75C4">
        <w:rPr>
          <w:lang w:val="fr-FR"/>
        </w:rPr>
        <w:t>me</w:t>
      </w:r>
      <w:r w:rsidRPr="00EE75C4">
        <w:rPr>
          <w:lang w:val="en-US"/>
        </w:rPr>
        <w:t>.</w:t>
      </w:r>
    </w:p>
    <w:p w:rsidR="00D85556" w:rsidRPr="00EE75C4" w:rsidRDefault="00D85556" w:rsidP="002E5AE5">
      <w:pPr>
        <w:pStyle w:val="36"/>
        <w:rPr>
          <w:lang w:val="fr-FR"/>
        </w:rPr>
      </w:pPr>
      <w:r w:rsidRPr="00EE75C4">
        <w:rPr>
          <w:lang w:val="en-US"/>
        </w:rPr>
        <w:t>3.</w:t>
      </w:r>
      <w:r w:rsidR="002E5AE5">
        <w:rPr>
          <w:lang w:val="en-US"/>
        </w:rPr>
        <w:tab/>
      </w:r>
      <w:r w:rsidRPr="00EE75C4">
        <w:rPr>
          <w:lang w:val="fr-FR"/>
        </w:rPr>
        <w:t>En France il n’y a que des universités priv</w:t>
      </w:r>
      <w:r w:rsidRPr="00EE75C4">
        <w:rPr>
          <w:lang w:val="en-US"/>
        </w:rPr>
        <w:t>é</w:t>
      </w:r>
      <w:r w:rsidRPr="00EE75C4">
        <w:rPr>
          <w:lang w:val="fr-FR"/>
        </w:rPr>
        <w:t>es.</w:t>
      </w:r>
    </w:p>
    <w:p w:rsidR="00D85556" w:rsidRPr="00EE75C4" w:rsidRDefault="00D85556" w:rsidP="002E5AE5">
      <w:pPr>
        <w:pStyle w:val="8"/>
      </w:pPr>
      <w:r w:rsidRPr="00EE75C4">
        <w:t>Дополните диалог, используя предложенные ниже реплики</w:t>
      </w:r>
    </w:p>
    <w:p w:rsidR="00D85556" w:rsidRPr="00EE75C4" w:rsidRDefault="00D85556" w:rsidP="002E5AE5">
      <w:pPr>
        <w:pStyle w:val="2b"/>
        <w:rPr>
          <w:lang w:val="de-DE"/>
        </w:rPr>
      </w:pPr>
      <w:r w:rsidRPr="00EE75C4">
        <w:rPr>
          <w:lang w:val="de-DE"/>
        </w:rPr>
        <w:t>Nicolas: Bonjour, Michel!</w:t>
      </w:r>
    </w:p>
    <w:p w:rsidR="00D85556" w:rsidRPr="00EE75C4" w:rsidRDefault="00D85556" w:rsidP="002E5AE5">
      <w:pPr>
        <w:pStyle w:val="2b"/>
        <w:rPr>
          <w:lang w:val="en-US"/>
        </w:rPr>
      </w:pPr>
      <w:r w:rsidRPr="00EE75C4">
        <w:rPr>
          <w:i/>
          <w:lang w:val="de-DE"/>
        </w:rPr>
        <w:t>Michel:</w:t>
      </w:r>
      <w:r w:rsidRPr="00EE75C4">
        <w:rPr>
          <w:lang w:val="de-DE"/>
        </w:rPr>
        <w:t xml:space="preserve"> ______, Nicolas! </w:t>
      </w:r>
      <w:r w:rsidRPr="00EE75C4">
        <w:rPr>
          <w:lang w:val="en-US"/>
        </w:rPr>
        <w:t>Comment ça va?</w:t>
      </w:r>
    </w:p>
    <w:p w:rsidR="00D85556" w:rsidRPr="00EE75C4" w:rsidRDefault="00D85556" w:rsidP="002E5AE5">
      <w:pPr>
        <w:pStyle w:val="2b"/>
        <w:rPr>
          <w:lang w:val="en-US"/>
        </w:rPr>
      </w:pPr>
      <w:r w:rsidRPr="00EE75C4">
        <w:rPr>
          <w:i/>
          <w:lang w:val="en-US"/>
        </w:rPr>
        <w:t>Nicolas:</w:t>
      </w:r>
      <w:r w:rsidRPr="00EE75C4">
        <w:rPr>
          <w:lang w:val="en-US"/>
        </w:rPr>
        <w:t xml:space="preserve"> Merci, ça va bien! Que fais-tu ce soir?</w:t>
      </w:r>
    </w:p>
    <w:p w:rsidR="00D85556" w:rsidRPr="00EE75C4" w:rsidRDefault="00D85556" w:rsidP="002E5AE5">
      <w:pPr>
        <w:pStyle w:val="2b"/>
        <w:rPr>
          <w:lang w:val="de-DE"/>
        </w:rPr>
      </w:pPr>
      <w:r w:rsidRPr="00EE75C4">
        <w:rPr>
          <w:i/>
          <w:lang w:val="en-US"/>
        </w:rPr>
        <w:t>Karin:</w:t>
      </w:r>
      <w:r w:rsidRPr="00EE75C4">
        <w:rPr>
          <w:lang w:val="en-US"/>
        </w:rPr>
        <w:t xml:space="preserve"> Aujourd’hui j’ai beaucoup d’affaires. </w:t>
      </w:r>
      <w:r w:rsidRPr="00EE75C4">
        <w:rPr>
          <w:lang w:val="de-DE"/>
        </w:rPr>
        <w:t>Ma tante Marie vient nous voir. En fait, je dois me dépêcher. Au revoir!</w:t>
      </w:r>
    </w:p>
    <w:p w:rsidR="00D85556" w:rsidRPr="00EE75C4" w:rsidRDefault="00D85556" w:rsidP="002E5AE5">
      <w:pPr>
        <w:pStyle w:val="2b"/>
        <w:rPr>
          <w:lang w:val="de-DE"/>
        </w:rPr>
      </w:pPr>
      <w:r w:rsidRPr="00EE75C4">
        <w:rPr>
          <w:i/>
          <w:lang w:val="de-DE"/>
        </w:rPr>
        <w:t>Nicolas:</w:t>
      </w:r>
      <w:r w:rsidRPr="00EE75C4">
        <w:rPr>
          <w:lang w:val="de-DE"/>
        </w:rPr>
        <w:t xml:space="preserve"> ______!</w:t>
      </w:r>
    </w:p>
    <w:p w:rsidR="00D85556" w:rsidRPr="00EE75C4" w:rsidRDefault="00D85556" w:rsidP="00B437EA">
      <w:pPr>
        <w:pBdr>
          <w:bottom w:val="single" w:sz="8" w:space="1" w:color="000000"/>
        </w:pBdr>
        <w:spacing w:line="100" w:lineRule="atLeast"/>
        <w:rPr>
          <w:lang w:val="de-DE"/>
        </w:rPr>
      </w:pPr>
    </w:p>
    <w:p w:rsidR="00D85556" w:rsidRPr="00EE75C4" w:rsidRDefault="00D85556" w:rsidP="002E5AE5">
      <w:pPr>
        <w:pStyle w:val="9"/>
      </w:pPr>
      <w:r w:rsidRPr="00EE75C4">
        <w:rPr>
          <w:lang w:val="de-DE"/>
        </w:rPr>
        <w:t>Bienvenue! Salut! Portez-vous bien! Au revoir! Bon voyage</w:t>
      </w:r>
      <w:r w:rsidRPr="00EE75C4">
        <w:t>!</w:t>
      </w:r>
    </w:p>
    <w:p w:rsidR="00D85556" w:rsidRPr="00EE75C4" w:rsidRDefault="00D85556" w:rsidP="002E5AE5">
      <w:pPr>
        <w:pStyle w:val="ae"/>
      </w:pPr>
      <w:r w:rsidRPr="00EE75C4">
        <w:rPr>
          <w:b/>
          <w:i/>
        </w:rPr>
        <w:t xml:space="preserve">Составьте план ответа по теме: </w:t>
      </w:r>
      <w:r w:rsidRPr="00EE75C4">
        <w:t xml:space="preserve"> «Значение иностранного языка в карьере будущего специалиста»</w:t>
      </w:r>
    </w:p>
    <w:p w:rsidR="00D85556" w:rsidRPr="00EE75C4" w:rsidRDefault="00D85556" w:rsidP="00B437EA">
      <w:pPr>
        <w:shd w:val="clear" w:color="auto" w:fill="FFFFFF"/>
        <w:rPr>
          <w:vanish/>
          <w:color w:val="545251"/>
        </w:rPr>
      </w:pPr>
    </w:p>
    <w:p w:rsidR="00D85556" w:rsidRPr="00EE75C4" w:rsidRDefault="00D85556" w:rsidP="00B437EA">
      <w:pPr>
        <w:shd w:val="clear" w:color="auto" w:fill="FFFFFF"/>
        <w:rPr>
          <w:vanish/>
          <w:color w:val="545251"/>
        </w:rPr>
      </w:pPr>
    </w:p>
    <w:p w:rsidR="00D85556" w:rsidRPr="00EE75C4" w:rsidRDefault="00D85556" w:rsidP="00B437EA">
      <w:pPr>
        <w:shd w:val="clear" w:color="auto" w:fill="FFFFFF"/>
        <w:rPr>
          <w:vanish/>
          <w:color w:val="545251"/>
        </w:rPr>
      </w:pPr>
    </w:p>
    <w:p w:rsidR="00D85556" w:rsidRPr="00EE75C4" w:rsidRDefault="00D85556" w:rsidP="00B437EA">
      <w:pPr>
        <w:shd w:val="clear" w:color="auto" w:fill="FFFFFF"/>
        <w:rPr>
          <w:vanish/>
          <w:color w:val="545251"/>
        </w:rPr>
      </w:pPr>
    </w:p>
    <w:p w:rsidR="00D85556" w:rsidRPr="002E5AE5" w:rsidRDefault="00D85556" w:rsidP="002E5AE5">
      <w:pPr>
        <w:pStyle w:val="ae"/>
        <w:rPr>
          <w:b/>
          <w:i/>
        </w:rPr>
      </w:pPr>
      <w:r w:rsidRPr="002E5AE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E5AE5">
        <w:rPr>
          <w:b/>
          <w:i/>
        </w:rPr>
        <w:t>«Студенческая жизнь»</w:t>
      </w:r>
    </w:p>
    <w:p w:rsidR="00D85556" w:rsidRPr="00EE75C4" w:rsidRDefault="00D85556" w:rsidP="002E5AE5">
      <w:pPr>
        <w:pStyle w:val="ae"/>
        <w:rPr>
          <w:lang w:val="en-US"/>
        </w:rPr>
      </w:pPr>
      <w:r w:rsidRPr="00EE75C4">
        <w:rPr>
          <w:lang w:val="en-US"/>
        </w:rPr>
        <w:t>Faire ses études,  aller à l‘université, être en première année, subir / passer les épreuves (les examenes), faire ses devoirs, écrire des exercices, étudier selon le plan d‘études, prendre part à,  se reposer.</w:t>
      </w:r>
    </w:p>
    <w:p w:rsidR="003256BC" w:rsidRPr="00EE75C4" w:rsidRDefault="003256BC" w:rsidP="003256BC">
      <w:pPr>
        <w:pStyle w:val="af8"/>
        <w:jc w:val="center"/>
        <w:rPr>
          <w:rFonts w:ascii="Times New Roman" w:hAnsi="Times New Roman"/>
          <w:b/>
          <w:sz w:val="24"/>
          <w:szCs w:val="24"/>
        </w:rPr>
      </w:pPr>
      <w:r w:rsidRPr="00EE75C4">
        <w:rPr>
          <w:rFonts w:ascii="Times New Roman" w:hAnsi="Times New Roman"/>
          <w:b/>
          <w:sz w:val="24"/>
          <w:szCs w:val="24"/>
        </w:rPr>
        <w:t>Оценочные средства для экзамена (3 семестр) (АНГЛИЙСКИЙ ЯЗЫК)</w:t>
      </w:r>
    </w:p>
    <w:p w:rsidR="003256BC" w:rsidRPr="00EE75C4" w:rsidRDefault="003256BC" w:rsidP="003256BC">
      <w:pPr>
        <w:pStyle w:val="af8"/>
        <w:jc w:val="center"/>
        <w:rPr>
          <w:rFonts w:ascii="Times New Roman" w:hAnsi="Times New Roman"/>
          <w:b/>
          <w:sz w:val="24"/>
          <w:szCs w:val="24"/>
        </w:rPr>
      </w:pPr>
      <w:r w:rsidRPr="00EE75C4">
        <w:rPr>
          <w:rFonts w:ascii="Times New Roman" w:hAnsi="Times New Roman"/>
          <w:b/>
          <w:sz w:val="24"/>
          <w:szCs w:val="24"/>
        </w:rPr>
        <w:t>ОБРАЗЕЦ ИТОГОВОГО ТЕСТА</w:t>
      </w:r>
    </w:p>
    <w:p w:rsidR="003256BC" w:rsidRPr="00EE75C4" w:rsidRDefault="003256BC" w:rsidP="003256BC">
      <w:pPr>
        <w:ind w:firstLine="0"/>
        <w:rPr>
          <w:u w:val="single"/>
        </w:rPr>
      </w:pPr>
    </w:p>
    <w:p w:rsidR="00D85556" w:rsidRPr="00EE75C4" w:rsidRDefault="00D85556" w:rsidP="002E5AE5">
      <w:pPr>
        <w:pStyle w:val="9"/>
      </w:pPr>
      <w:r w:rsidRPr="00EE75C4">
        <w:t>Заполните пропуски. Выберите один вариант ответа.</w:t>
      </w:r>
    </w:p>
    <w:p w:rsidR="00D85556" w:rsidRPr="00EE75C4" w:rsidRDefault="00D85556" w:rsidP="002E5AE5">
      <w:pPr>
        <w:pStyle w:val="aff"/>
        <w:rPr>
          <w:lang w:val="en-US"/>
        </w:rPr>
      </w:pPr>
      <w:r w:rsidRPr="00EE75C4">
        <w:t>1.</w:t>
      </w:r>
      <w:r w:rsidR="002E5AE5">
        <w:tab/>
      </w:r>
      <w:r w:rsidRPr="00EE75C4">
        <w:rPr>
          <w:lang w:val="en-US"/>
        </w:rPr>
        <w:t>Shame</w:t>
      </w:r>
      <w:r w:rsidRPr="00EE75C4">
        <w:t xml:space="preserve"> </w:t>
      </w:r>
      <w:r w:rsidRPr="00EE75C4">
        <w:rPr>
          <w:lang w:val="en-US"/>
        </w:rPr>
        <w:t>on</w:t>
      </w:r>
      <w:r w:rsidRPr="00EE75C4">
        <w:t xml:space="preserve"> </w:t>
      </w:r>
      <w:r w:rsidRPr="00EE75C4">
        <w:rPr>
          <w:lang w:val="en-US"/>
        </w:rPr>
        <w:t>you</w:t>
      </w:r>
      <w:r w:rsidRPr="00EE75C4">
        <w:t xml:space="preserve"> </w:t>
      </w:r>
      <w:r w:rsidRPr="00EE75C4">
        <w:rPr>
          <w:lang w:val="en-US"/>
        </w:rPr>
        <w:t>Nick</w:t>
      </w:r>
      <w:r w:rsidRPr="00EE75C4">
        <w:t xml:space="preserve">! </w:t>
      </w:r>
      <w:r w:rsidRPr="00EE75C4">
        <w:rPr>
          <w:lang w:val="en-US"/>
        </w:rPr>
        <w:t>You never do any work! You are so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hard-working</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lazy</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shy</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self-confident</w:t>
      </w:r>
    </w:p>
    <w:p w:rsidR="00D85556" w:rsidRPr="00EE75C4" w:rsidRDefault="00D85556" w:rsidP="002E5AE5">
      <w:pPr>
        <w:pStyle w:val="aff"/>
        <w:rPr>
          <w:lang w:val="en-US"/>
        </w:rPr>
      </w:pPr>
      <w:r w:rsidRPr="00EE75C4">
        <w:rPr>
          <w:lang w:val="en-US"/>
        </w:rPr>
        <w:t>2.</w:t>
      </w:r>
      <w:r w:rsidR="002E5AE5">
        <w:rPr>
          <w:lang w:val="en-US"/>
        </w:rPr>
        <w:tab/>
      </w:r>
      <w:r w:rsidRPr="00EE75C4">
        <w:rPr>
          <w:lang w:val="en-US"/>
        </w:rPr>
        <w:t>I don’t like cooking. I prefer to buy ready-made food in the nearest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cookery</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newsagent</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butcher’s</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baker’s</w:t>
      </w:r>
    </w:p>
    <w:p w:rsidR="00D85556" w:rsidRPr="00EE75C4" w:rsidRDefault="00D85556" w:rsidP="002E5AE5">
      <w:pPr>
        <w:pStyle w:val="aff"/>
        <w:rPr>
          <w:lang w:val="en-US"/>
        </w:rPr>
      </w:pPr>
      <w:r w:rsidRPr="00EE75C4">
        <w:rPr>
          <w:lang w:val="en-US"/>
        </w:rPr>
        <w:t>3.</w:t>
      </w:r>
      <w:r w:rsidR="002E5AE5">
        <w:rPr>
          <w:lang w:val="en-US"/>
        </w:rPr>
        <w:tab/>
      </w:r>
      <w:r w:rsidRPr="00EE75C4">
        <w:rPr>
          <w:lang w:val="en-US"/>
        </w:rPr>
        <w:t>The Fenders don’t go in for sports. But every morning Mr. Fender and his son James exercise with the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puck</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dumbbells</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ski slope</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raft</w:t>
      </w:r>
    </w:p>
    <w:p w:rsidR="00D85556" w:rsidRPr="00EE75C4" w:rsidRDefault="00D85556" w:rsidP="002E5AE5">
      <w:pPr>
        <w:pStyle w:val="aff"/>
        <w:rPr>
          <w:lang w:val="en-US"/>
        </w:rPr>
      </w:pPr>
      <w:r w:rsidRPr="00EE75C4">
        <w:rPr>
          <w:lang w:val="en-US"/>
        </w:rPr>
        <w:t>4.</w:t>
      </w:r>
      <w:r w:rsidR="002E5AE5">
        <w:rPr>
          <w:lang w:val="en-US"/>
        </w:rPr>
        <w:tab/>
      </w:r>
      <w:r w:rsidRPr="00EE75C4">
        <w:rPr>
          <w:lang w:val="en-US"/>
        </w:rPr>
        <w:t>When I travel I usually book tickets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early</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fast</w:t>
      </w:r>
    </w:p>
    <w:p w:rsidR="00D85556" w:rsidRPr="00EE75C4" w:rsidRDefault="00D85556" w:rsidP="002E5AE5">
      <w:pPr>
        <w:pStyle w:val="2b"/>
        <w:rPr>
          <w:lang w:val="en-US"/>
        </w:rPr>
      </w:pPr>
      <w:r w:rsidRPr="00EE75C4">
        <w:rPr>
          <w:lang w:val="en-US"/>
        </w:rPr>
        <w:lastRenderedPageBreak/>
        <w:t>c)</w:t>
      </w:r>
      <w:r w:rsidR="002E5AE5">
        <w:rPr>
          <w:lang w:val="en-US"/>
        </w:rPr>
        <w:tab/>
      </w:r>
      <w:r w:rsidRPr="00EE75C4">
        <w:rPr>
          <w:lang w:val="en-US"/>
        </w:rPr>
        <w:t>in advance</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slow</w:t>
      </w:r>
    </w:p>
    <w:p w:rsidR="00D85556" w:rsidRPr="00EE75C4" w:rsidRDefault="00D85556" w:rsidP="002E5AE5">
      <w:pPr>
        <w:pStyle w:val="aff"/>
        <w:rPr>
          <w:lang w:val="en-US"/>
        </w:rPr>
      </w:pPr>
      <w:r w:rsidRPr="00EE75C4">
        <w:rPr>
          <w:lang w:val="en-US"/>
        </w:rPr>
        <w:t>5.</w:t>
      </w:r>
      <w:r w:rsidR="002E5AE5">
        <w:rPr>
          <w:lang w:val="en-US"/>
        </w:rPr>
        <w:tab/>
      </w:r>
      <w:r w:rsidRPr="00EE75C4">
        <w:rPr>
          <w:lang w:val="en-US"/>
        </w:rPr>
        <w:t>What a pity! Julia broke her leg and now she is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on leave</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unemployed</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dismissed</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on sick leave</w:t>
      </w:r>
    </w:p>
    <w:p w:rsidR="00D85556" w:rsidRPr="00EE75C4" w:rsidRDefault="00D85556" w:rsidP="002E5AE5">
      <w:pPr>
        <w:pStyle w:val="aff"/>
        <w:rPr>
          <w:lang w:val="en-US"/>
        </w:rPr>
      </w:pPr>
      <w:r w:rsidRPr="00EE75C4">
        <w:rPr>
          <w:lang w:val="en-US"/>
        </w:rPr>
        <w:t>6.</w:t>
      </w:r>
      <w:r w:rsidR="002E5AE5">
        <w:rPr>
          <w:lang w:val="en-US"/>
        </w:rPr>
        <w:tab/>
      </w:r>
      <w:r w:rsidRPr="00EE75C4">
        <w:rPr>
          <w:lang w:val="en-US"/>
        </w:rPr>
        <w:t>The level of ………………. is really very high in this city.</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unemployless</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unemployful</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unemployment</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unemployed</w:t>
      </w:r>
    </w:p>
    <w:p w:rsidR="00D85556" w:rsidRPr="00EE75C4" w:rsidRDefault="00D85556" w:rsidP="002E5AE5">
      <w:pPr>
        <w:pStyle w:val="aff"/>
        <w:rPr>
          <w:lang w:val="en-US"/>
        </w:rPr>
      </w:pPr>
      <w:r w:rsidRPr="00EE75C4">
        <w:rPr>
          <w:lang w:val="en-US"/>
        </w:rPr>
        <w:t>7.</w:t>
      </w:r>
      <w:r w:rsidR="002E5AE5">
        <w:rPr>
          <w:lang w:val="en-US"/>
        </w:rPr>
        <w:tab/>
      </w:r>
      <w:r w:rsidRPr="00EE75C4">
        <w:rPr>
          <w:lang w:val="en-US"/>
        </w:rPr>
        <w:t>Nancy’s hair ……………….. long and wavy.</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are</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is</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am</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were</w:t>
      </w:r>
    </w:p>
    <w:p w:rsidR="00D85556" w:rsidRPr="00EE75C4" w:rsidRDefault="00D85556" w:rsidP="002E5AE5">
      <w:pPr>
        <w:pStyle w:val="aff"/>
        <w:rPr>
          <w:lang w:val="en-US"/>
        </w:rPr>
      </w:pPr>
      <w:r w:rsidRPr="00EE75C4">
        <w:rPr>
          <w:lang w:val="en-US"/>
        </w:rPr>
        <w:t>8.</w:t>
      </w:r>
      <w:r w:rsidR="002E5AE5">
        <w:rPr>
          <w:lang w:val="en-US"/>
        </w:rPr>
        <w:tab/>
      </w:r>
      <w:r w:rsidRPr="00EE75C4">
        <w:rPr>
          <w:lang w:val="en-US"/>
        </w:rPr>
        <w:t>The Nile is …………….. river in Africa.</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the longest</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longer</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long</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longest</w:t>
      </w:r>
    </w:p>
    <w:p w:rsidR="00D85556" w:rsidRPr="00EE75C4" w:rsidRDefault="00D85556" w:rsidP="002E5AE5">
      <w:pPr>
        <w:pStyle w:val="aff"/>
        <w:rPr>
          <w:lang w:val="en-US"/>
        </w:rPr>
      </w:pPr>
      <w:r w:rsidRPr="00EE75C4">
        <w:rPr>
          <w:lang w:val="en-US"/>
        </w:rPr>
        <w:t>9.</w:t>
      </w:r>
      <w:r w:rsidR="002E5AE5">
        <w:rPr>
          <w:lang w:val="en-US"/>
        </w:rPr>
        <w:tab/>
      </w:r>
      <w:r w:rsidRPr="00EE75C4">
        <w:rPr>
          <w:lang w:val="en-US"/>
        </w:rPr>
        <w:t>Where ………….. your father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do, works</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does, works</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do, work</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does, work</w:t>
      </w:r>
    </w:p>
    <w:p w:rsidR="00D85556" w:rsidRPr="00EE75C4" w:rsidRDefault="00D85556" w:rsidP="002E5AE5">
      <w:pPr>
        <w:pStyle w:val="aff"/>
        <w:rPr>
          <w:lang w:val="en-US"/>
        </w:rPr>
      </w:pPr>
      <w:r w:rsidRPr="00EE75C4">
        <w:rPr>
          <w:lang w:val="en-US"/>
        </w:rPr>
        <w:t>10.</w:t>
      </w:r>
      <w:r w:rsidR="002E5AE5">
        <w:rPr>
          <w:lang w:val="en-US"/>
        </w:rPr>
        <w:tab/>
      </w:r>
      <w:r w:rsidRPr="00EE75C4">
        <w:rPr>
          <w:lang w:val="en-US"/>
        </w:rPr>
        <w:t>Look! Mike and Fred ………………… football in the yard.</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are playing</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play</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playing</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is playing</w:t>
      </w:r>
    </w:p>
    <w:p w:rsidR="00D85556" w:rsidRPr="00EE75C4" w:rsidRDefault="00D85556" w:rsidP="002E5AE5">
      <w:pPr>
        <w:pStyle w:val="aff"/>
        <w:rPr>
          <w:lang w:val="en-US"/>
        </w:rPr>
      </w:pPr>
      <w:r w:rsidRPr="00EE75C4">
        <w:rPr>
          <w:lang w:val="en-US"/>
        </w:rPr>
        <w:t>11.</w:t>
      </w:r>
      <w:r w:rsidR="002E5AE5">
        <w:rPr>
          <w:lang w:val="en-US"/>
        </w:rPr>
        <w:tab/>
      </w:r>
      <w:r w:rsidRPr="00EE75C4">
        <w:rPr>
          <w:lang w:val="en-US"/>
        </w:rPr>
        <w:t>Max and Roberta ………………….. yesterday.</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don’t go shopping</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didn’t went shopping</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didn’t go shopping</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doesn’t went shopping</w:t>
      </w:r>
    </w:p>
    <w:p w:rsidR="00D85556" w:rsidRPr="00EE75C4" w:rsidRDefault="00D85556" w:rsidP="002E5AE5">
      <w:pPr>
        <w:pStyle w:val="aff"/>
        <w:rPr>
          <w:lang w:val="en-US"/>
        </w:rPr>
      </w:pPr>
      <w:r w:rsidRPr="00EE75C4">
        <w:rPr>
          <w:lang w:val="en-US"/>
        </w:rPr>
        <w:t>12.</w:t>
      </w:r>
      <w:r w:rsidR="002E5AE5">
        <w:rPr>
          <w:lang w:val="en-US"/>
        </w:rPr>
        <w:tab/>
      </w:r>
      <w:r w:rsidRPr="00EE75C4">
        <w:rPr>
          <w:lang w:val="en-US"/>
        </w:rPr>
        <w:t>I ………………… my basketball team yesterday at 5 o’clock.</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supported</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support</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was supporting</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am supporting</w:t>
      </w:r>
    </w:p>
    <w:p w:rsidR="00D85556" w:rsidRPr="00EE75C4" w:rsidRDefault="00D85556" w:rsidP="002E5AE5">
      <w:pPr>
        <w:pStyle w:val="aff"/>
        <w:rPr>
          <w:lang w:val="en-US"/>
        </w:rPr>
      </w:pPr>
      <w:r w:rsidRPr="00EE75C4">
        <w:rPr>
          <w:lang w:val="en-US"/>
        </w:rPr>
        <w:t>13.</w:t>
      </w:r>
      <w:r w:rsidR="002E5AE5">
        <w:rPr>
          <w:lang w:val="en-US"/>
        </w:rPr>
        <w:tab/>
      </w:r>
      <w:r w:rsidRPr="00EE75C4">
        <w:rPr>
          <w:lang w:val="en-US"/>
        </w:rPr>
        <w:t>In two weeks Ann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will get married</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is getting married</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got married</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gets married</w:t>
      </w:r>
    </w:p>
    <w:p w:rsidR="00D85556" w:rsidRPr="00EE75C4" w:rsidRDefault="00D85556" w:rsidP="002E5AE5">
      <w:pPr>
        <w:pStyle w:val="aff"/>
        <w:rPr>
          <w:lang w:val="en-US"/>
        </w:rPr>
      </w:pPr>
      <w:r w:rsidRPr="00EE75C4">
        <w:rPr>
          <w:lang w:val="en-US"/>
        </w:rPr>
        <w:t>14.</w:t>
      </w:r>
      <w:r w:rsidR="002E5AE5">
        <w:rPr>
          <w:lang w:val="en-US"/>
        </w:rPr>
        <w:tab/>
      </w:r>
      <w:r w:rsidRPr="00EE75C4">
        <w:rPr>
          <w:lang w:val="en-US"/>
        </w:rPr>
        <w:t>When the match …………………over, I …………………. to my friend Ali.</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will be, will go</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is, go</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will be, go</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is, will go</w:t>
      </w:r>
    </w:p>
    <w:p w:rsidR="00D85556" w:rsidRPr="00EE75C4" w:rsidRDefault="00D85556" w:rsidP="002E5AE5">
      <w:pPr>
        <w:pStyle w:val="aff"/>
        <w:rPr>
          <w:lang w:val="en-US"/>
        </w:rPr>
      </w:pPr>
      <w:r w:rsidRPr="00EE75C4">
        <w:rPr>
          <w:lang w:val="en-US"/>
        </w:rPr>
        <w:t>15.</w:t>
      </w:r>
      <w:r w:rsidR="002E5AE5">
        <w:rPr>
          <w:lang w:val="en-US"/>
        </w:rPr>
        <w:tab/>
      </w:r>
      <w:r w:rsidRPr="00EE75C4">
        <w:rPr>
          <w:lang w:val="en-US"/>
        </w:rPr>
        <w:t>In some years I ……………………. to travel around the world.</w:t>
      </w:r>
    </w:p>
    <w:p w:rsidR="00D85556" w:rsidRPr="00EE75C4" w:rsidRDefault="00D85556" w:rsidP="002E5AE5">
      <w:pPr>
        <w:pStyle w:val="2b"/>
        <w:rPr>
          <w:lang w:val="en-US"/>
        </w:rPr>
      </w:pPr>
      <w:r w:rsidRPr="00EE75C4">
        <w:rPr>
          <w:lang w:val="en-US"/>
        </w:rPr>
        <w:lastRenderedPageBreak/>
        <w:t>a)</w:t>
      </w:r>
      <w:r w:rsidR="002E5AE5">
        <w:rPr>
          <w:lang w:val="en-US"/>
        </w:rPr>
        <w:tab/>
      </w:r>
      <w:r w:rsidRPr="00EE75C4">
        <w:rPr>
          <w:lang w:val="en-US"/>
        </w:rPr>
        <w:t>can</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should</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will be able</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must</w:t>
      </w:r>
    </w:p>
    <w:p w:rsidR="00D85556" w:rsidRPr="00EE75C4" w:rsidRDefault="00D85556" w:rsidP="002E5AE5">
      <w:pPr>
        <w:pStyle w:val="aff"/>
        <w:rPr>
          <w:lang w:val="en-US"/>
        </w:rPr>
      </w:pPr>
      <w:r w:rsidRPr="00EE75C4">
        <w:rPr>
          <w:lang w:val="en-US"/>
        </w:rPr>
        <w:t>16.</w:t>
      </w:r>
      <w:r w:rsidR="002E5AE5">
        <w:rPr>
          <w:lang w:val="en-US"/>
        </w:rPr>
        <w:tab/>
      </w:r>
      <w:r w:rsidRPr="00EE75C4">
        <w:rPr>
          <w:lang w:val="en-US"/>
        </w:rPr>
        <w:t>How ………….. time do you need to repair my car? – Two hours.</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much</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many</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few</w:t>
      </w:r>
    </w:p>
    <w:p w:rsidR="00D85556" w:rsidRPr="00EE75C4" w:rsidRDefault="00D85556" w:rsidP="002E5AE5">
      <w:pPr>
        <w:pStyle w:val="2b"/>
      </w:pPr>
      <w:r w:rsidRPr="00EE75C4">
        <w:rPr>
          <w:lang w:val="en-US"/>
        </w:rPr>
        <w:t>d</w:t>
      </w:r>
      <w:r w:rsidRPr="00EE75C4">
        <w:t>)</w:t>
      </w:r>
      <w:r w:rsidR="002E5AE5">
        <w:tab/>
      </w:r>
      <w:r w:rsidRPr="00EE75C4">
        <w:rPr>
          <w:lang w:val="en-US"/>
        </w:rPr>
        <w:t>a</w:t>
      </w:r>
      <w:r w:rsidRPr="00EE75C4">
        <w:t xml:space="preserve"> </w:t>
      </w:r>
      <w:r w:rsidRPr="00EE75C4">
        <w:rPr>
          <w:lang w:val="en-US"/>
        </w:rPr>
        <w:t>little</w:t>
      </w:r>
    </w:p>
    <w:p w:rsidR="00D85556" w:rsidRPr="00EE75C4" w:rsidRDefault="00D85556" w:rsidP="002E5AE5">
      <w:pPr>
        <w:pStyle w:val="9"/>
      </w:pPr>
      <w:r w:rsidRPr="00EE75C4">
        <w:t>Выберите реплику, наиболее соответствующую ситуации общения</w:t>
      </w:r>
    </w:p>
    <w:p w:rsidR="00D85556" w:rsidRPr="00EE75C4" w:rsidRDefault="00D85556" w:rsidP="002E5AE5">
      <w:pPr>
        <w:pStyle w:val="aff"/>
        <w:rPr>
          <w:lang w:val="en-US"/>
        </w:rPr>
      </w:pPr>
      <w:r w:rsidRPr="00EE75C4">
        <w:rPr>
          <w:lang w:val="en-US"/>
        </w:rPr>
        <w:t>17.</w:t>
      </w:r>
      <w:r w:rsidR="002E5AE5">
        <w:rPr>
          <w:lang w:val="en-US"/>
        </w:rPr>
        <w:tab/>
      </w:r>
      <w:r w:rsidRPr="00EE75C4">
        <w:rPr>
          <w:lang w:val="en-US"/>
        </w:rPr>
        <w:t>Helen: Hi, meet my friend Andrew!</w:t>
      </w:r>
    </w:p>
    <w:p w:rsidR="00D85556" w:rsidRPr="00EE75C4" w:rsidRDefault="00D85556" w:rsidP="002E5AE5">
      <w:pPr>
        <w:pStyle w:val="affc"/>
        <w:rPr>
          <w:lang w:val="en-US"/>
        </w:rPr>
      </w:pPr>
      <w:r w:rsidRPr="00EE75C4">
        <w:rPr>
          <w:lang w:val="en-US"/>
        </w:rPr>
        <w:t>Mary: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Hello, Andrew! Pleased to meet you!</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Very well!</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And what is that?</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I don’t want! I’m very busy!</w:t>
      </w:r>
    </w:p>
    <w:p w:rsidR="00D85556" w:rsidRPr="00EE75C4" w:rsidRDefault="00D85556" w:rsidP="002E5AE5">
      <w:pPr>
        <w:pStyle w:val="aff"/>
        <w:rPr>
          <w:lang w:val="en-US"/>
        </w:rPr>
      </w:pPr>
      <w:r w:rsidRPr="00EE75C4">
        <w:rPr>
          <w:lang w:val="en-US"/>
        </w:rPr>
        <w:t>18.</w:t>
      </w:r>
      <w:r w:rsidR="002E5AE5">
        <w:rPr>
          <w:lang w:val="en-US"/>
        </w:rPr>
        <w:tab/>
      </w:r>
      <w:r w:rsidRPr="00EE75C4">
        <w:rPr>
          <w:lang w:val="en-US"/>
        </w:rPr>
        <w:t>Helga: ………………………….. .</w:t>
      </w:r>
    </w:p>
    <w:p w:rsidR="00D85556" w:rsidRPr="00EE75C4" w:rsidRDefault="00D85556" w:rsidP="002E5AE5">
      <w:pPr>
        <w:pStyle w:val="affc"/>
        <w:rPr>
          <w:lang w:val="en-US"/>
        </w:rPr>
      </w:pPr>
      <w:r w:rsidRPr="00EE75C4">
        <w:rPr>
          <w:lang w:val="en-US"/>
        </w:rPr>
        <w:t>Barbara: Oh, thank you very much, Helga! It’s so pleasant!</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Hello! What’s the matter with you, Barbara?</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You look wonderful! Your dress is very beautiful!</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You should change your shoes, they don’t match this suit.</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It’s not a good idea to wear this handbag with this hat.</w:t>
      </w:r>
    </w:p>
    <w:p w:rsidR="00D85556" w:rsidRPr="00EE75C4" w:rsidRDefault="00D85556" w:rsidP="002E5AE5">
      <w:pPr>
        <w:pStyle w:val="aff"/>
        <w:rPr>
          <w:lang w:val="en-US"/>
        </w:rPr>
      </w:pPr>
      <w:r w:rsidRPr="00EE75C4">
        <w:rPr>
          <w:lang w:val="en-US"/>
        </w:rPr>
        <w:t>19.</w:t>
      </w:r>
      <w:r w:rsidR="002E5AE5">
        <w:rPr>
          <w:lang w:val="en-US"/>
        </w:rPr>
        <w:tab/>
      </w:r>
      <w:r w:rsidRPr="00EE75C4">
        <w:rPr>
          <w:lang w:val="en-US"/>
        </w:rPr>
        <w:t>Passer-by 1: ……………………………………………… .</w:t>
      </w:r>
    </w:p>
    <w:p w:rsidR="00D85556" w:rsidRPr="00EE75C4" w:rsidRDefault="00D85556" w:rsidP="002E5AE5">
      <w:pPr>
        <w:pStyle w:val="affc"/>
        <w:rPr>
          <w:lang w:val="en-US"/>
        </w:rPr>
      </w:pPr>
      <w:r w:rsidRPr="00EE75C4">
        <w:rPr>
          <w:lang w:val="en-US"/>
        </w:rPr>
        <w:t>Passer-by 2: Go straight down to the traffic lights, then turn left.</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How do you get to your office?</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I’m lost! Help me!</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Does this bus go to the centre?</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Excuse me! Do you know where the nearest metro station is, please?</w:t>
      </w:r>
    </w:p>
    <w:p w:rsidR="00D85556" w:rsidRPr="00EE75C4" w:rsidRDefault="00D85556" w:rsidP="002E5AE5">
      <w:pPr>
        <w:pStyle w:val="9"/>
      </w:pPr>
      <w:r w:rsidRPr="00EE75C4">
        <w:t>Заполните пропуск. Выберите один вариант ответа.</w:t>
      </w:r>
    </w:p>
    <w:p w:rsidR="00D85556" w:rsidRPr="00EE75C4" w:rsidRDefault="00D85556" w:rsidP="002E5AE5">
      <w:pPr>
        <w:pStyle w:val="aff"/>
        <w:rPr>
          <w:lang w:val="en-US"/>
        </w:rPr>
      </w:pPr>
      <w:r w:rsidRPr="00EE75C4">
        <w:rPr>
          <w:lang w:val="en-US"/>
        </w:rPr>
        <w:t>20.</w:t>
      </w:r>
      <w:r w:rsidR="002E5AE5">
        <w:rPr>
          <w:lang w:val="en-US"/>
        </w:rPr>
        <w:tab/>
      </w:r>
      <w:r w:rsidRPr="00EE75C4">
        <w:rPr>
          <w:lang w:val="en-US"/>
        </w:rPr>
        <w:t>What is the capital of the UK?</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Bristol</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Cardiff</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London</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Washington</w:t>
      </w:r>
    </w:p>
    <w:p w:rsidR="00D85556" w:rsidRPr="00EE75C4" w:rsidRDefault="00D85556" w:rsidP="002E5AE5">
      <w:pPr>
        <w:pStyle w:val="aff"/>
        <w:rPr>
          <w:lang w:val="en-US"/>
        </w:rPr>
      </w:pPr>
      <w:r w:rsidRPr="00EE75C4">
        <w:rPr>
          <w:lang w:val="en-US"/>
        </w:rPr>
        <w:t>21.</w:t>
      </w:r>
      <w:r w:rsidR="002E5AE5">
        <w:rPr>
          <w:lang w:val="en-US"/>
        </w:rPr>
        <w:tab/>
      </w:r>
      <w:r w:rsidRPr="00EE75C4">
        <w:rPr>
          <w:lang w:val="en-US"/>
        </w:rPr>
        <w:t>The UK is ………………….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absolute monarchy</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parliamentary monarchy</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federal republic</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democracy republic</w:t>
      </w:r>
    </w:p>
    <w:p w:rsidR="00D85556" w:rsidRPr="00EE75C4" w:rsidRDefault="00D85556" w:rsidP="002E5AE5">
      <w:pPr>
        <w:pStyle w:val="aff"/>
        <w:rPr>
          <w:lang w:val="en-US"/>
        </w:rPr>
      </w:pPr>
      <w:r w:rsidRPr="00EE75C4">
        <w:rPr>
          <w:lang w:val="en-US"/>
        </w:rPr>
        <w:t>22.</w:t>
      </w:r>
      <w:r w:rsidR="002E5AE5">
        <w:rPr>
          <w:lang w:val="en-US"/>
        </w:rPr>
        <w:tab/>
      </w:r>
      <w:r w:rsidRPr="00EE75C4">
        <w:rPr>
          <w:lang w:val="en-US"/>
        </w:rPr>
        <w:t>What is the Tower of London nowadays?</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a prison</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a queen’s residence</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a museum</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a university</w:t>
      </w:r>
    </w:p>
    <w:p w:rsidR="00D85556" w:rsidRPr="00EE75C4" w:rsidRDefault="00D85556" w:rsidP="002E5AE5">
      <w:pPr>
        <w:pStyle w:val="aff"/>
        <w:rPr>
          <w:lang w:val="en-US"/>
        </w:rPr>
      </w:pPr>
      <w:r w:rsidRPr="00EE75C4">
        <w:rPr>
          <w:lang w:val="en-US"/>
        </w:rPr>
        <w:t>23.</w:t>
      </w:r>
      <w:r w:rsidR="002E5AE5">
        <w:rPr>
          <w:lang w:val="en-US"/>
        </w:rPr>
        <w:tab/>
      </w:r>
      <w:r w:rsidRPr="00EE75C4">
        <w:rPr>
          <w:lang w:val="en-US"/>
        </w:rPr>
        <w:t>What river flows through London?</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the Thames</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the Avon</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the Severn</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the Trent</w:t>
      </w:r>
    </w:p>
    <w:p w:rsidR="00D85556" w:rsidRPr="00EE75C4" w:rsidRDefault="00D85556" w:rsidP="002E5AE5">
      <w:pPr>
        <w:pStyle w:val="aff"/>
        <w:rPr>
          <w:lang w:val="en-US"/>
        </w:rPr>
      </w:pPr>
      <w:r w:rsidRPr="00EE75C4">
        <w:rPr>
          <w:lang w:val="en-US"/>
        </w:rPr>
        <w:t>24.</w:t>
      </w:r>
      <w:r w:rsidR="002E5AE5">
        <w:rPr>
          <w:lang w:val="en-US"/>
        </w:rPr>
        <w:tab/>
      </w:r>
      <w:r w:rsidRPr="00EE75C4">
        <w:rPr>
          <w:lang w:val="en-US"/>
        </w:rPr>
        <w:t>What is the name of the English Queen?</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Elizabeth II</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Victoria</w:t>
      </w:r>
    </w:p>
    <w:p w:rsidR="00D85556" w:rsidRPr="00EE75C4" w:rsidRDefault="00D85556" w:rsidP="002E5AE5">
      <w:pPr>
        <w:pStyle w:val="2b"/>
        <w:rPr>
          <w:lang w:val="en-US"/>
        </w:rPr>
      </w:pPr>
      <w:r w:rsidRPr="00EE75C4">
        <w:rPr>
          <w:lang w:val="en-US"/>
        </w:rPr>
        <w:lastRenderedPageBreak/>
        <w:t>c)</w:t>
      </w:r>
      <w:r w:rsidR="002E5AE5">
        <w:rPr>
          <w:lang w:val="en-US"/>
        </w:rPr>
        <w:tab/>
      </w:r>
      <w:r w:rsidRPr="00EE75C4">
        <w:rPr>
          <w:lang w:val="en-US"/>
        </w:rPr>
        <w:t>Elizabeth I</w:t>
      </w:r>
    </w:p>
    <w:p w:rsidR="00D85556" w:rsidRPr="00EE75C4" w:rsidRDefault="00D85556" w:rsidP="002E5AE5">
      <w:pPr>
        <w:pStyle w:val="2b"/>
      </w:pPr>
      <w:r w:rsidRPr="00EE75C4">
        <w:rPr>
          <w:lang w:val="en-US"/>
        </w:rPr>
        <w:t>d</w:t>
      </w:r>
      <w:r w:rsidRPr="00EE75C4">
        <w:t>)</w:t>
      </w:r>
      <w:r w:rsidR="002E5AE5">
        <w:tab/>
      </w:r>
      <w:r w:rsidRPr="00EE75C4">
        <w:rPr>
          <w:lang w:val="en-US"/>
        </w:rPr>
        <w:t>Mary</w:t>
      </w:r>
      <w:r w:rsidRPr="00EE75C4">
        <w:t xml:space="preserve"> </w:t>
      </w:r>
      <w:r w:rsidRPr="00EE75C4">
        <w:rPr>
          <w:lang w:val="en-US"/>
        </w:rPr>
        <w:t>I</w:t>
      </w: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rPr>
        <w:t>25. Прочитайте текст. Выберите</w:t>
      </w:r>
      <w:r w:rsidRPr="00EE75C4">
        <w:rPr>
          <w:sz w:val="24"/>
          <w:lang w:val="en-US"/>
        </w:rPr>
        <w:t xml:space="preserve"> </w:t>
      </w:r>
      <w:r w:rsidRPr="00EE75C4">
        <w:rPr>
          <w:sz w:val="24"/>
        </w:rPr>
        <w:t>один</w:t>
      </w:r>
      <w:r w:rsidRPr="00EE75C4">
        <w:rPr>
          <w:sz w:val="24"/>
          <w:lang w:val="en-US"/>
        </w:rPr>
        <w:t xml:space="preserve"> </w:t>
      </w:r>
      <w:r w:rsidRPr="00EE75C4">
        <w:rPr>
          <w:sz w:val="24"/>
        </w:rPr>
        <w:t>вариант</w:t>
      </w:r>
      <w:r w:rsidRPr="00EE75C4">
        <w:rPr>
          <w:sz w:val="24"/>
          <w:lang w:val="en-US"/>
        </w:rPr>
        <w:t xml:space="preserve"> </w:t>
      </w:r>
      <w:r w:rsidRPr="00EE75C4">
        <w:rPr>
          <w:sz w:val="24"/>
        </w:rPr>
        <w:t>ответа</w:t>
      </w:r>
      <w:r w:rsidRPr="00EE75C4">
        <w:rPr>
          <w:sz w:val="24"/>
          <w:lang w:val="en-US"/>
        </w:rPr>
        <w:t xml:space="preserve">. </w:t>
      </w:r>
      <w:r w:rsidRPr="00EE75C4">
        <w:rPr>
          <w:sz w:val="24"/>
        </w:rPr>
        <w:t>Определите</w:t>
      </w:r>
      <w:r w:rsidRPr="00EE75C4">
        <w:rPr>
          <w:sz w:val="24"/>
          <w:lang w:val="en-US"/>
        </w:rPr>
        <w:t xml:space="preserve">, </w:t>
      </w:r>
      <w:r w:rsidRPr="00EE75C4">
        <w:rPr>
          <w:sz w:val="24"/>
        </w:rPr>
        <w:t>является</w:t>
      </w:r>
      <w:r w:rsidRPr="00EE75C4">
        <w:rPr>
          <w:sz w:val="24"/>
          <w:lang w:val="en-US"/>
        </w:rPr>
        <w:t xml:space="preserve"> </w:t>
      </w:r>
      <w:r w:rsidRPr="00EE75C4">
        <w:rPr>
          <w:sz w:val="24"/>
        </w:rPr>
        <w:t>ли</w:t>
      </w:r>
      <w:r w:rsidRPr="00EE75C4">
        <w:rPr>
          <w:sz w:val="24"/>
          <w:lang w:val="en-US"/>
        </w:rPr>
        <w:t xml:space="preserve"> </w:t>
      </w:r>
      <w:r w:rsidRPr="00EE75C4">
        <w:rPr>
          <w:sz w:val="24"/>
        </w:rPr>
        <w:t>утверждение</w:t>
      </w:r>
      <w:r w:rsidRPr="00EE75C4">
        <w:rPr>
          <w:sz w:val="24"/>
          <w:lang w:val="en-US"/>
        </w:rPr>
        <w:t xml:space="preserve">: </w:t>
      </w:r>
      <w:r w:rsidRPr="00EE75C4">
        <w:rPr>
          <w:i/>
          <w:sz w:val="24"/>
          <w:lang w:val="en-US"/>
        </w:rPr>
        <w:t>The fashion industry is not based on some youth preferences, there is no kind of business in producing special clothes and accessories for teens</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a</w:t>
      </w:r>
      <w:r w:rsidRPr="00EE75C4">
        <w:rPr>
          <w:sz w:val="24"/>
        </w:rPr>
        <w:t>) истинным</w:t>
      </w:r>
    </w:p>
    <w:p w:rsidR="00D85556" w:rsidRPr="00EE75C4" w:rsidRDefault="00D85556" w:rsidP="00B437EA">
      <w:pPr>
        <w:pStyle w:val="a5"/>
        <w:spacing w:before="0" w:beforeAutospacing="0" w:after="0" w:afterAutospacing="0" w:line="240" w:lineRule="auto"/>
        <w:ind w:firstLine="0"/>
        <w:rPr>
          <w:sz w:val="24"/>
        </w:rPr>
      </w:pPr>
      <w:r w:rsidRPr="00EE75C4">
        <w:rPr>
          <w:sz w:val="24"/>
        </w:rPr>
        <w:t>b) ложным</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c</w:t>
      </w:r>
      <w:r w:rsidRPr="00EE75C4">
        <w:rPr>
          <w:sz w:val="24"/>
        </w:rPr>
        <w:t>) в тексте нет информации</w:t>
      </w:r>
    </w:p>
    <w:p w:rsidR="00D85556" w:rsidRPr="00EE75C4" w:rsidRDefault="00D85556" w:rsidP="00B437EA">
      <w:pPr>
        <w:ind w:firstLine="0"/>
      </w:pPr>
    </w:p>
    <w:tbl>
      <w:tblPr>
        <w:tblW w:w="0" w:type="auto"/>
        <w:tblLook w:val="01E0" w:firstRow="1" w:lastRow="1" w:firstColumn="1" w:lastColumn="1" w:noHBand="0" w:noVBand="0"/>
      </w:tblPr>
      <w:tblGrid>
        <w:gridCol w:w="9571"/>
      </w:tblGrid>
      <w:tr w:rsidR="00D85556" w:rsidRPr="002F1608" w:rsidTr="009079F6">
        <w:tc>
          <w:tcPr>
            <w:tcW w:w="9854" w:type="dxa"/>
          </w:tcPr>
          <w:p w:rsidR="00D85556" w:rsidRPr="00EE75C4" w:rsidRDefault="00D85556" w:rsidP="009079F6">
            <w:pPr>
              <w:ind w:firstLine="0"/>
              <w:rPr>
                <w:b/>
                <w:lang w:val="en-US" w:eastAsia="en-US"/>
              </w:rPr>
            </w:pPr>
            <w:r w:rsidRPr="00EE75C4">
              <w:rPr>
                <w:lang w:eastAsia="en-US"/>
              </w:rPr>
              <w:t xml:space="preserve">                                               </w:t>
            </w:r>
            <w:r w:rsidRPr="00EE75C4">
              <w:rPr>
                <w:b/>
                <w:lang w:val="en-US" w:eastAsia="en-US"/>
              </w:rPr>
              <w:t>Youth Problems</w:t>
            </w:r>
          </w:p>
          <w:p w:rsidR="00D85556" w:rsidRPr="00EE75C4" w:rsidRDefault="00D85556" w:rsidP="009079F6">
            <w:pPr>
              <w:pStyle w:val="a5"/>
              <w:spacing w:before="0" w:beforeAutospacing="0" w:after="0" w:afterAutospacing="0" w:line="240" w:lineRule="auto"/>
              <w:ind w:firstLine="709"/>
              <w:rPr>
                <w:sz w:val="24"/>
                <w:lang w:val="en-US" w:eastAsia="en-US"/>
              </w:rPr>
            </w:pPr>
            <w:r w:rsidRPr="00EE75C4">
              <w:rPr>
                <w:b/>
                <w:sz w:val="24"/>
                <w:lang w:val="en-US" w:eastAsia="en-US"/>
              </w:rPr>
              <w:t>1.</w:t>
            </w:r>
            <w:r w:rsidRPr="00EE75C4">
              <w:rPr>
                <w:sz w:val="24"/>
                <w:lang w:val="en-US" w:eastAsia="en-US"/>
              </w:rPr>
              <w:t xml:space="preserve"> What are the main youth problems? Everyone knows and at the same time no one knows. As sand through fingers - youth problems are always changing. Thirty years ago Johnny Rotten sang </w:t>
            </w:r>
            <w:r w:rsidR="002E5AE5">
              <w:rPr>
                <w:sz w:val="24"/>
                <w:lang w:val="en-US" w:eastAsia="en-US"/>
              </w:rPr>
              <w:t>“</w:t>
            </w:r>
            <w:r w:rsidRPr="00EE75C4">
              <w:rPr>
                <w:sz w:val="24"/>
                <w:lang w:val="en-US" w:eastAsia="en-US"/>
              </w:rPr>
              <w:t xml:space="preserve"> Too many problems oh why am I here, I don</w:t>
            </w:r>
            <w:r w:rsidR="002E5AE5">
              <w:rPr>
                <w:sz w:val="24"/>
                <w:lang w:val="en-US" w:eastAsia="en-US"/>
              </w:rPr>
              <w:t>’</w:t>
            </w:r>
            <w:r w:rsidRPr="00EE75C4">
              <w:rPr>
                <w:sz w:val="24"/>
                <w:lang w:val="en-US" w:eastAsia="en-US"/>
              </w:rPr>
              <w:t xml:space="preserve">t need to be me </w:t>
            </w:r>
            <w:r w:rsidR="002E5AE5">
              <w:rPr>
                <w:sz w:val="24"/>
                <w:lang w:val="en-US" w:eastAsia="en-US"/>
              </w:rPr>
              <w:t>‘</w:t>
            </w:r>
            <w:r w:rsidRPr="00EE75C4">
              <w:rPr>
                <w:sz w:val="24"/>
                <w:lang w:val="en-US" w:eastAsia="en-US"/>
              </w:rPr>
              <w:t>cos you</w:t>
            </w:r>
            <w:r w:rsidR="002E5AE5">
              <w:rPr>
                <w:sz w:val="24"/>
                <w:lang w:val="en-US" w:eastAsia="en-US"/>
              </w:rPr>
              <w:t>’</w:t>
            </w:r>
            <w:r w:rsidRPr="00EE75C4">
              <w:rPr>
                <w:sz w:val="24"/>
                <w:lang w:val="en-US" w:eastAsia="en-US"/>
              </w:rPr>
              <w:t>re all too clear, well and I can see there</w:t>
            </w:r>
            <w:r w:rsidR="002E5AE5">
              <w:rPr>
                <w:sz w:val="24"/>
                <w:lang w:val="en-US" w:eastAsia="en-US"/>
              </w:rPr>
              <w:t>’</w:t>
            </w:r>
            <w:r w:rsidRPr="00EE75C4">
              <w:rPr>
                <w:sz w:val="24"/>
                <w:lang w:val="en-US" w:eastAsia="en-US"/>
              </w:rPr>
              <w:t>s something wrong with you but what do you expect me to do? Problems, problems, the problem is YOU!</w:t>
            </w:r>
            <w:r w:rsidR="002E5AE5">
              <w:rPr>
                <w:sz w:val="24"/>
                <w:lang w:val="en-US" w:eastAsia="en-US"/>
              </w:rPr>
              <w:t>”</w:t>
            </w:r>
            <w:r w:rsidRPr="00EE75C4">
              <w:rPr>
                <w:sz w:val="24"/>
                <w:lang w:val="en-US" w:eastAsia="en-US"/>
              </w:rPr>
              <w:t xml:space="preserve"> The idea of that punk styled song is simple clear. All our failures depend on us. Imagine your life without money, can you do that? No fancy clothes, no fashionable clubs, no entertainments, no troubles. Americans say </w:t>
            </w:r>
            <w:r w:rsidR="002E5AE5">
              <w:rPr>
                <w:sz w:val="24"/>
                <w:lang w:val="en-US" w:eastAsia="en-US"/>
              </w:rPr>
              <w:t>“</w:t>
            </w:r>
            <w:r w:rsidRPr="00EE75C4">
              <w:rPr>
                <w:sz w:val="24"/>
                <w:lang w:val="en-US" w:eastAsia="en-US"/>
              </w:rPr>
              <w:t>No mass - no fuss</w:t>
            </w:r>
            <w:r w:rsidR="002E5AE5">
              <w:rPr>
                <w:sz w:val="24"/>
                <w:lang w:val="en-US" w:eastAsia="en-US"/>
              </w:rPr>
              <w:t>”</w:t>
            </w:r>
            <w:r w:rsidRPr="00EE75C4">
              <w:rPr>
                <w:sz w:val="24"/>
                <w:lang w:val="en-US" w:eastAsia="en-US"/>
              </w:rPr>
              <w:t xml:space="preserve"> in such case. Don</w:t>
            </w:r>
            <w:r w:rsidR="002E5AE5">
              <w:rPr>
                <w:sz w:val="24"/>
                <w:lang w:val="en-US" w:eastAsia="en-US"/>
              </w:rPr>
              <w:t>’</w:t>
            </w:r>
            <w:r w:rsidRPr="00EE75C4">
              <w:rPr>
                <w:sz w:val="24"/>
                <w:lang w:val="en-US" w:eastAsia="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85556" w:rsidRPr="00EE75C4" w:rsidRDefault="00D85556" w:rsidP="009079F6">
            <w:pPr>
              <w:pStyle w:val="a5"/>
              <w:spacing w:before="0" w:beforeAutospacing="0" w:after="0" w:afterAutospacing="0" w:line="240" w:lineRule="auto"/>
              <w:ind w:firstLine="709"/>
              <w:rPr>
                <w:sz w:val="24"/>
                <w:lang w:val="en-US" w:eastAsia="en-US"/>
              </w:rPr>
            </w:pPr>
            <w:r w:rsidRPr="00EE75C4">
              <w:rPr>
                <w:b/>
                <w:sz w:val="24"/>
                <w:lang w:val="en-US" w:eastAsia="en-US"/>
              </w:rPr>
              <w:t>2.</w:t>
            </w:r>
            <w:r w:rsidRPr="00EE75C4">
              <w:rPr>
                <w:sz w:val="24"/>
                <w:lang w:val="en-US" w:eastAsia="en-US"/>
              </w:rPr>
              <w:t xml:space="preserve"> Another youth problem is mutual understanding in their families. It</w:t>
            </w:r>
            <w:r w:rsidR="002E5AE5">
              <w:rPr>
                <w:sz w:val="24"/>
                <w:lang w:val="en-US" w:eastAsia="en-US"/>
              </w:rPr>
              <w:t>’</w:t>
            </w:r>
            <w:r w:rsidRPr="00EE75C4">
              <w:rPr>
                <w:sz w:val="24"/>
                <w:lang w:val="en-US" w:eastAsia="en-US"/>
              </w:rPr>
              <w:t>s hardly believable situation when a teen feels comfortable with his relatives, even in a tight-bonded family. Parents want them to be serious, to study hard and to think about their future, but rare senior could understand teen</w:t>
            </w:r>
            <w:r w:rsidR="002E5AE5">
              <w:rPr>
                <w:sz w:val="24"/>
                <w:lang w:val="en-US" w:eastAsia="en-US"/>
              </w:rPr>
              <w:t>’</w:t>
            </w:r>
            <w:r w:rsidRPr="00EE75C4">
              <w:rPr>
                <w:sz w:val="24"/>
                <w:lang w:val="en-US" w:eastAsia="en-US"/>
              </w:rPr>
              <w:t>s tormented soul. In past life grown-ups were the same teens, but they don</w:t>
            </w:r>
            <w:r w:rsidR="002E5AE5">
              <w:rPr>
                <w:sz w:val="24"/>
                <w:lang w:val="en-US" w:eastAsia="en-US"/>
              </w:rPr>
              <w:t>’</w:t>
            </w:r>
            <w:r w:rsidRPr="00EE75C4">
              <w:rPr>
                <w:sz w:val="24"/>
                <w:lang w:val="en-US" w:eastAsia="en-US"/>
              </w:rPr>
              <w:t>t remember that state. Our parents were bits, hippies, and they struggled for their personal independence, just like us! But things change, tastes grow differ and differ, and we can</w:t>
            </w:r>
            <w:r w:rsidR="002E5AE5">
              <w:rPr>
                <w:sz w:val="24"/>
                <w:lang w:val="en-US" w:eastAsia="en-US"/>
              </w:rPr>
              <w:t>’</w:t>
            </w:r>
            <w:r w:rsidRPr="00EE75C4">
              <w:rPr>
                <w:sz w:val="24"/>
                <w:lang w:val="en-US" w:eastAsia="en-US"/>
              </w:rPr>
              <w:t>t understand each other, we lose the connection. If teens could obey their olds implicitly, that</w:t>
            </w:r>
            <w:r w:rsidR="002E5AE5">
              <w:rPr>
                <w:sz w:val="24"/>
                <w:lang w:val="en-US" w:eastAsia="en-US"/>
              </w:rPr>
              <w:t>’</w:t>
            </w:r>
            <w:r w:rsidRPr="00EE75C4">
              <w:rPr>
                <w:sz w:val="24"/>
                <w:lang w:val="en-US" w:eastAsia="en-US"/>
              </w:rPr>
              <w:t>ll be very convenient for the last ones. Liberal seniors are absolute rarities, so teens have to look for common language with their parents in any case. We all know the moral disaster of being misunderstood. Try harder - and you</w:t>
            </w:r>
            <w:r w:rsidR="002E5AE5">
              <w:rPr>
                <w:sz w:val="24"/>
                <w:lang w:val="en-US" w:eastAsia="en-US"/>
              </w:rPr>
              <w:t>’</w:t>
            </w:r>
            <w:r w:rsidRPr="00EE75C4">
              <w:rPr>
                <w:sz w:val="24"/>
                <w:lang w:val="en-US" w:eastAsia="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85556" w:rsidRPr="00EE75C4" w:rsidRDefault="00D85556" w:rsidP="009079F6">
            <w:pPr>
              <w:ind w:firstLine="709"/>
              <w:rPr>
                <w:lang w:val="en-US" w:eastAsia="en-US"/>
              </w:rPr>
            </w:pPr>
            <w:r w:rsidRPr="00EE75C4">
              <w:rPr>
                <w:b/>
                <w:lang w:val="en-US" w:eastAsia="en-US"/>
              </w:rPr>
              <w:t>3.</w:t>
            </w:r>
            <w:r w:rsidRPr="00EE75C4">
              <w:rPr>
                <w:lang w:val="en-US" w:eastAsia="en-US"/>
              </w:rPr>
              <w:t xml:space="preserve"> There is the proverb which says “A word can kill, a word can save”; everything is up to you and your attitude towards people. I don</w:t>
            </w:r>
            <w:r w:rsidR="002E5AE5">
              <w:rPr>
                <w:lang w:val="en-US" w:eastAsia="en-US"/>
              </w:rPr>
              <w:t>’</w:t>
            </w:r>
            <w:r w:rsidRPr="00EE75C4">
              <w:rPr>
                <w:lang w:val="en-US" w:eastAsia="en-US"/>
              </w:rPr>
              <w:t>t believe we can</w:t>
            </w:r>
            <w:r w:rsidR="002E5AE5">
              <w:rPr>
                <w:lang w:val="en-US" w:eastAsia="en-US"/>
              </w:rPr>
              <w:t>’</w:t>
            </w:r>
            <w:r w:rsidRPr="00EE75C4">
              <w:rPr>
                <w:lang w:val="en-US" w:eastAsia="en-US"/>
              </w:rPr>
              <w:t>t rescue people surrounding us. There are special rehabilitation centers for junkies, anonymous help is offered for people. So don</w:t>
            </w:r>
            <w:r w:rsidR="002E5AE5">
              <w:rPr>
                <w:lang w:val="en-US" w:eastAsia="en-US"/>
              </w:rPr>
              <w:t>’</w:t>
            </w:r>
            <w:r w:rsidRPr="00EE75C4">
              <w:rPr>
                <w:lang w:val="en-US" w:eastAsia="en-US"/>
              </w:rPr>
              <w:t>t lose your chance to be safe and sound, to live long and unforgettable lives, and one day you</w:t>
            </w:r>
            <w:r w:rsidR="002E5AE5">
              <w:rPr>
                <w:lang w:val="en-US" w:eastAsia="en-US"/>
              </w:rPr>
              <w:t>’</w:t>
            </w:r>
            <w:r w:rsidRPr="00EE75C4">
              <w:rPr>
                <w:lang w:val="en-US" w:eastAsia="en-US"/>
              </w:rPr>
              <w:t xml:space="preserve">ll be thanked for your compassion paid to drowned people. “Life is very short, there is no time for fussing and fighting, my friend” (Paul Mc Cartney) (From </w:t>
            </w:r>
            <w:hyperlink r:id="rId167" w:history="1">
              <w:r w:rsidR="002E5AE5" w:rsidRPr="00541F4F">
                <w:rPr>
                  <w:rStyle w:val="a4"/>
                  <w:lang w:val="en-US" w:eastAsia="en-US"/>
                </w:rPr>
                <w:t>http://www.native-english.ru</w:t>
              </w:r>
            </w:hyperlink>
            <w:r w:rsidRPr="00EE75C4">
              <w:rPr>
                <w:lang w:val="en-US" w:eastAsia="en-US"/>
              </w:rPr>
              <w:t>)</w:t>
            </w:r>
          </w:p>
        </w:tc>
      </w:tr>
    </w:tbl>
    <w:p w:rsidR="00D85556" w:rsidRPr="00EE75C4" w:rsidRDefault="00D85556" w:rsidP="00B437EA">
      <w:pPr>
        <w:ind w:firstLine="0"/>
        <w:rPr>
          <w:lang w:val="en-US"/>
        </w:rPr>
      </w:pP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rPr>
        <w:t>26. Прочитайте текст. Выберите один вариант ответа. Определите</w:t>
      </w:r>
      <w:r w:rsidRPr="00EE75C4">
        <w:rPr>
          <w:sz w:val="24"/>
          <w:lang w:val="en-US"/>
        </w:rPr>
        <w:t xml:space="preserve">, </w:t>
      </w:r>
      <w:r w:rsidRPr="00EE75C4">
        <w:rPr>
          <w:sz w:val="24"/>
        </w:rPr>
        <w:t>является</w:t>
      </w:r>
      <w:r w:rsidRPr="00EE75C4">
        <w:rPr>
          <w:sz w:val="24"/>
          <w:lang w:val="en-US"/>
        </w:rPr>
        <w:t xml:space="preserve"> </w:t>
      </w:r>
      <w:r w:rsidRPr="00EE75C4">
        <w:rPr>
          <w:sz w:val="24"/>
        </w:rPr>
        <w:t>ли</w:t>
      </w:r>
      <w:r w:rsidRPr="00EE75C4">
        <w:rPr>
          <w:sz w:val="24"/>
          <w:lang w:val="en-US"/>
        </w:rPr>
        <w:t xml:space="preserve"> </w:t>
      </w:r>
      <w:r w:rsidRPr="00EE75C4">
        <w:rPr>
          <w:sz w:val="24"/>
        </w:rPr>
        <w:t>утверждение</w:t>
      </w:r>
      <w:r w:rsidRPr="00EE75C4">
        <w:rPr>
          <w:sz w:val="24"/>
          <w:lang w:val="en-US"/>
        </w:rPr>
        <w:t xml:space="preserve">: </w:t>
      </w:r>
      <w:r w:rsidRPr="00EE75C4">
        <w:rPr>
          <w:i/>
          <w:sz w:val="24"/>
          <w:lang w:val="en-US"/>
        </w:rPr>
        <w:t>Special rehabilitation centers for junkies are rather expensive and not very popular among young people</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a</w:t>
      </w:r>
      <w:r w:rsidRPr="00EE75C4">
        <w:rPr>
          <w:sz w:val="24"/>
        </w:rPr>
        <w:t>) истинным</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b</w:t>
      </w:r>
      <w:r w:rsidRPr="00EE75C4">
        <w:rPr>
          <w:sz w:val="24"/>
        </w:rPr>
        <w:t>) ложным</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c</w:t>
      </w:r>
      <w:r w:rsidRPr="00EE75C4">
        <w:rPr>
          <w:sz w:val="24"/>
        </w:rPr>
        <w:t>) в тексте нет информации</w:t>
      </w:r>
    </w:p>
    <w:p w:rsidR="00D85556" w:rsidRPr="00EE75C4" w:rsidRDefault="00D85556" w:rsidP="00B437EA">
      <w:pPr>
        <w:pStyle w:val="a5"/>
        <w:spacing w:before="0" w:beforeAutospacing="0" w:after="0" w:afterAutospacing="0" w:line="240" w:lineRule="auto"/>
        <w:ind w:firstLine="0"/>
        <w:rPr>
          <w:sz w:val="24"/>
        </w:rPr>
      </w:pP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rPr>
        <w:t>27. Прочитайте текст. Выберите один вариант ответа. Определите</w:t>
      </w:r>
      <w:r w:rsidRPr="00EE75C4">
        <w:rPr>
          <w:sz w:val="24"/>
          <w:lang w:val="en-US"/>
        </w:rPr>
        <w:t xml:space="preserve">, </w:t>
      </w:r>
      <w:r w:rsidRPr="00EE75C4">
        <w:rPr>
          <w:sz w:val="24"/>
        </w:rPr>
        <w:t>является</w:t>
      </w:r>
      <w:r w:rsidRPr="00EE75C4">
        <w:rPr>
          <w:sz w:val="24"/>
          <w:lang w:val="en-US"/>
        </w:rPr>
        <w:t xml:space="preserve"> </w:t>
      </w:r>
      <w:r w:rsidRPr="00EE75C4">
        <w:rPr>
          <w:sz w:val="24"/>
        </w:rPr>
        <w:t>ли</w:t>
      </w:r>
      <w:r w:rsidRPr="00EE75C4">
        <w:rPr>
          <w:sz w:val="24"/>
          <w:lang w:val="en-US"/>
        </w:rPr>
        <w:t xml:space="preserve"> </w:t>
      </w:r>
      <w:r w:rsidRPr="00EE75C4">
        <w:rPr>
          <w:sz w:val="24"/>
        </w:rPr>
        <w:t>утверждение</w:t>
      </w:r>
      <w:r w:rsidRPr="00EE75C4">
        <w:rPr>
          <w:sz w:val="24"/>
          <w:lang w:val="en-US"/>
        </w:rPr>
        <w:t xml:space="preserve">: </w:t>
      </w:r>
      <w:r w:rsidRPr="00EE75C4">
        <w:rPr>
          <w:i/>
          <w:sz w:val="24"/>
          <w:lang w:val="en-US"/>
        </w:rPr>
        <w:t>Taking drugs or alcohol is not the reaction on the emotional environment, that is the reflection of tortured inside world</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a</w:t>
      </w:r>
      <w:r w:rsidRPr="00EE75C4">
        <w:rPr>
          <w:sz w:val="24"/>
        </w:rPr>
        <w:t>) истинным</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b</w:t>
      </w:r>
      <w:r w:rsidRPr="00EE75C4">
        <w:rPr>
          <w:sz w:val="24"/>
        </w:rPr>
        <w:t>) ложным</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c</w:t>
      </w:r>
      <w:r w:rsidRPr="00EE75C4">
        <w:rPr>
          <w:sz w:val="24"/>
        </w:rPr>
        <w:t>) в тексте нет информации</w:t>
      </w:r>
    </w:p>
    <w:p w:rsidR="00D85556" w:rsidRPr="00EE75C4" w:rsidRDefault="00D85556" w:rsidP="00B437EA">
      <w:pPr>
        <w:pStyle w:val="a5"/>
        <w:spacing w:before="0" w:beforeAutospacing="0" w:after="0" w:afterAutospacing="0" w:line="240" w:lineRule="auto"/>
        <w:ind w:firstLine="0"/>
        <w:rPr>
          <w:sz w:val="24"/>
        </w:rPr>
      </w:pP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lang w:val="en-US"/>
        </w:rPr>
        <w:t xml:space="preserve">28. </w:t>
      </w:r>
      <w:r w:rsidRPr="00EE75C4">
        <w:rPr>
          <w:sz w:val="24"/>
        </w:rPr>
        <w:t>Укажите</w:t>
      </w:r>
      <w:r w:rsidRPr="00EE75C4">
        <w:rPr>
          <w:sz w:val="24"/>
          <w:lang w:val="en-US"/>
        </w:rPr>
        <w:t xml:space="preserve">, </w:t>
      </w:r>
      <w:r w:rsidRPr="00EE75C4">
        <w:rPr>
          <w:sz w:val="24"/>
        </w:rPr>
        <w:t>какой</w:t>
      </w:r>
      <w:r w:rsidRPr="00EE75C4">
        <w:rPr>
          <w:sz w:val="24"/>
          <w:lang w:val="en-US"/>
        </w:rPr>
        <w:t xml:space="preserve"> </w:t>
      </w:r>
      <w:r w:rsidRPr="00EE75C4">
        <w:rPr>
          <w:sz w:val="24"/>
        </w:rPr>
        <w:t>части</w:t>
      </w:r>
      <w:r w:rsidRPr="00EE75C4">
        <w:rPr>
          <w:sz w:val="24"/>
          <w:lang w:val="en-US"/>
        </w:rPr>
        <w:t xml:space="preserve"> </w:t>
      </w:r>
      <w:r w:rsidRPr="00EE75C4">
        <w:rPr>
          <w:sz w:val="24"/>
        </w:rPr>
        <w:t>текста</w:t>
      </w:r>
      <w:r w:rsidRPr="00EE75C4">
        <w:rPr>
          <w:sz w:val="24"/>
          <w:lang w:val="en-US"/>
        </w:rPr>
        <w:t xml:space="preserve"> (1, 2, 3) </w:t>
      </w:r>
      <w:r w:rsidRPr="00EE75C4">
        <w:rPr>
          <w:sz w:val="24"/>
        </w:rPr>
        <w:t>соответствует</w:t>
      </w:r>
      <w:r w:rsidRPr="00EE75C4">
        <w:rPr>
          <w:sz w:val="24"/>
          <w:lang w:val="en-US"/>
        </w:rPr>
        <w:t xml:space="preserve"> </w:t>
      </w:r>
      <w:r w:rsidRPr="00EE75C4">
        <w:rPr>
          <w:sz w:val="24"/>
        </w:rPr>
        <w:t>следующая</w:t>
      </w:r>
      <w:r w:rsidRPr="00EE75C4">
        <w:rPr>
          <w:sz w:val="24"/>
          <w:lang w:val="en-US"/>
        </w:rPr>
        <w:t xml:space="preserve"> </w:t>
      </w:r>
      <w:r w:rsidRPr="00EE75C4">
        <w:rPr>
          <w:sz w:val="24"/>
        </w:rPr>
        <w:t>информация</w:t>
      </w:r>
      <w:r w:rsidRPr="00EE75C4">
        <w:rPr>
          <w:sz w:val="24"/>
          <w:lang w:val="en-US"/>
        </w:rPr>
        <w:t xml:space="preserve">: </w:t>
      </w:r>
      <w:r w:rsidRPr="00EE75C4">
        <w:rPr>
          <w:i/>
          <w:sz w:val="24"/>
          <w:lang w:val="en-US"/>
        </w:rPr>
        <w:t>Misunderstanding between teens and adults is common in many families, it</w:t>
      </w:r>
      <w:r w:rsidR="002E5AE5">
        <w:rPr>
          <w:i/>
          <w:sz w:val="24"/>
          <w:lang w:val="en-US"/>
        </w:rPr>
        <w:t>’</w:t>
      </w:r>
      <w:r w:rsidRPr="00EE75C4">
        <w:rPr>
          <w:i/>
          <w:sz w:val="24"/>
          <w:lang w:val="en-US"/>
        </w:rPr>
        <w:t>s hardly believable situation when a teen feels comfortable with his relatives, even in a tight-bonded family</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a</w:t>
      </w:r>
      <w:r w:rsidRPr="00EE75C4">
        <w:rPr>
          <w:sz w:val="24"/>
        </w:rPr>
        <w:t>) 1</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b</w:t>
      </w:r>
      <w:r w:rsidRPr="00EE75C4">
        <w:rPr>
          <w:sz w:val="24"/>
        </w:rPr>
        <w:t>) 2</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c</w:t>
      </w:r>
      <w:r w:rsidRPr="00EE75C4">
        <w:rPr>
          <w:sz w:val="24"/>
        </w:rPr>
        <w:t>) 3</w:t>
      </w: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rPr>
        <w:t xml:space="preserve">29. Укажите, какой части текста (1, 2, 3) соответствует следующая информация: </w:t>
      </w:r>
      <w:r w:rsidRPr="00EE75C4">
        <w:rPr>
          <w:i/>
          <w:sz w:val="24"/>
          <w:lang w:val="en-US"/>
        </w:rPr>
        <w:t>Can</w:t>
      </w:r>
      <w:r w:rsidRPr="00EE75C4">
        <w:rPr>
          <w:i/>
          <w:sz w:val="24"/>
        </w:rPr>
        <w:t xml:space="preserve"> </w:t>
      </w:r>
      <w:r w:rsidRPr="00EE75C4">
        <w:rPr>
          <w:i/>
          <w:sz w:val="24"/>
          <w:lang w:val="en-US"/>
        </w:rPr>
        <w:t>you</w:t>
      </w:r>
      <w:r w:rsidRPr="00EE75C4">
        <w:rPr>
          <w:i/>
          <w:sz w:val="24"/>
        </w:rPr>
        <w:t xml:space="preserve"> </w:t>
      </w:r>
      <w:r w:rsidRPr="00EE75C4">
        <w:rPr>
          <w:i/>
          <w:sz w:val="24"/>
          <w:lang w:val="en-US"/>
        </w:rPr>
        <w:t>imagine</w:t>
      </w:r>
      <w:r w:rsidRPr="00EE75C4">
        <w:rPr>
          <w:i/>
          <w:sz w:val="24"/>
        </w:rPr>
        <w:t xml:space="preserve"> </w:t>
      </w:r>
      <w:r w:rsidRPr="00EE75C4">
        <w:rPr>
          <w:i/>
          <w:sz w:val="24"/>
          <w:lang w:val="en-US"/>
        </w:rPr>
        <w:t>your</w:t>
      </w:r>
      <w:r w:rsidRPr="00EE75C4">
        <w:rPr>
          <w:i/>
          <w:sz w:val="24"/>
        </w:rPr>
        <w:t xml:space="preserve"> </w:t>
      </w:r>
      <w:r w:rsidRPr="00EE75C4">
        <w:rPr>
          <w:i/>
          <w:sz w:val="24"/>
          <w:lang w:val="en-US"/>
        </w:rPr>
        <w:t>life</w:t>
      </w:r>
      <w:r w:rsidRPr="00EE75C4">
        <w:rPr>
          <w:i/>
          <w:sz w:val="24"/>
        </w:rPr>
        <w:t xml:space="preserve"> </w:t>
      </w:r>
      <w:r w:rsidRPr="00EE75C4">
        <w:rPr>
          <w:i/>
          <w:sz w:val="24"/>
          <w:lang w:val="en-US"/>
        </w:rPr>
        <w:t>without</w:t>
      </w:r>
      <w:r w:rsidRPr="00EE75C4">
        <w:rPr>
          <w:i/>
          <w:sz w:val="24"/>
        </w:rPr>
        <w:t xml:space="preserve"> </w:t>
      </w:r>
      <w:r w:rsidRPr="00EE75C4">
        <w:rPr>
          <w:i/>
          <w:sz w:val="24"/>
          <w:lang w:val="en-US"/>
        </w:rPr>
        <w:t>money</w:t>
      </w:r>
      <w:r w:rsidRPr="00EE75C4">
        <w:rPr>
          <w:i/>
          <w:sz w:val="24"/>
        </w:rPr>
        <w:t xml:space="preserve">? </w:t>
      </w:r>
      <w:r w:rsidRPr="00EE75C4">
        <w:rPr>
          <w:i/>
          <w:sz w:val="24"/>
          <w:lang w:val="en-US"/>
        </w:rPr>
        <w:t>Teenagers depend on money greatly</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a) 1</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b) 2</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c) 3</w:t>
      </w:r>
    </w:p>
    <w:p w:rsidR="00D85556" w:rsidRPr="00EE75C4" w:rsidRDefault="00D85556" w:rsidP="00B437EA">
      <w:pPr>
        <w:pStyle w:val="a5"/>
        <w:spacing w:before="0" w:beforeAutospacing="0" w:after="0" w:afterAutospacing="0" w:line="240" w:lineRule="auto"/>
        <w:ind w:firstLine="0"/>
        <w:rPr>
          <w:sz w:val="24"/>
          <w:lang w:val="en-US"/>
        </w:rPr>
      </w:pP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lang w:val="en-US"/>
        </w:rPr>
        <w:t xml:space="preserve">30. </w:t>
      </w:r>
      <w:r w:rsidRPr="00EE75C4">
        <w:rPr>
          <w:sz w:val="24"/>
        </w:rPr>
        <w:t>Ответьте</w:t>
      </w:r>
      <w:r w:rsidRPr="00EE75C4">
        <w:rPr>
          <w:sz w:val="24"/>
          <w:lang w:val="en-US"/>
        </w:rPr>
        <w:t xml:space="preserve"> </w:t>
      </w:r>
      <w:r w:rsidRPr="00EE75C4">
        <w:rPr>
          <w:sz w:val="24"/>
        </w:rPr>
        <w:t>на</w:t>
      </w:r>
      <w:r w:rsidRPr="00EE75C4">
        <w:rPr>
          <w:sz w:val="24"/>
          <w:lang w:val="en-US"/>
        </w:rPr>
        <w:t xml:space="preserve"> </w:t>
      </w:r>
      <w:r w:rsidRPr="00EE75C4">
        <w:rPr>
          <w:sz w:val="24"/>
        </w:rPr>
        <w:t>вопрос</w:t>
      </w:r>
      <w:r w:rsidRPr="00EE75C4">
        <w:rPr>
          <w:sz w:val="24"/>
          <w:lang w:val="en-US"/>
        </w:rPr>
        <w:t xml:space="preserve">: </w:t>
      </w:r>
      <w:r w:rsidRPr="00EE75C4">
        <w:rPr>
          <w:i/>
          <w:sz w:val="24"/>
          <w:lang w:val="en-US"/>
        </w:rPr>
        <w:t>What problems (according to the text) are actual for modern teenagers?</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a) violence and cruelty</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b) unemployment and lack of respect</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 xml:space="preserve">c) misunderstanding of grown-ups and drug addiction </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 xml:space="preserve">d) lack of money and good friends </w:t>
      </w:r>
    </w:p>
    <w:p w:rsidR="00D85556" w:rsidRPr="00EE75C4" w:rsidRDefault="00D85556" w:rsidP="00B437EA">
      <w:pPr>
        <w:pStyle w:val="a5"/>
        <w:spacing w:before="0" w:beforeAutospacing="0" w:after="0" w:afterAutospacing="0" w:line="240" w:lineRule="auto"/>
        <w:ind w:firstLine="0"/>
        <w:rPr>
          <w:sz w:val="24"/>
          <w:lang w:val="en-US"/>
        </w:rPr>
      </w:pPr>
    </w:p>
    <w:p w:rsidR="00D85556" w:rsidRPr="00EE75C4" w:rsidRDefault="00D85556" w:rsidP="00B437EA">
      <w:pPr>
        <w:pStyle w:val="a5"/>
        <w:spacing w:before="0" w:beforeAutospacing="0" w:after="0" w:afterAutospacing="0" w:line="240" w:lineRule="auto"/>
        <w:ind w:firstLine="0"/>
        <w:rPr>
          <w:i/>
          <w:sz w:val="24"/>
          <w:lang w:val="en-US"/>
        </w:rPr>
      </w:pPr>
      <w:r w:rsidRPr="00EE75C4">
        <w:rPr>
          <w:sz w:val="24"/>
          <w:lang w:val="en-US"/>
        </w:rPr>
        <w:t xml:space="preserve">31. </w:t>
      </w:r>
      <w:r w:rsidRPr="00EE75C4">
        <w:rPr>
          <w:sz w:val="24"/>
        </w:rPr>
        <w:t>Ответьте</w:t>
      </w:r>
      <w:r w:rsidRPr="00EE75C4">
        <w:rPr>
          <w:sz w:val="24"/>
          <w:lang w:val="en-US"/>
        </w:rPr>
        <w:t xml:space="preserve"> </w:t>
      </w:r>
      <w:r w:rsidRPr="00EE75C4">
        <w:rPr>
          <w:sz w:val="24"/>
        </w:rPr>
        <w:t>на</w:t>
      </w:r>
      <w:r w:rsidRPr="00EE75C4">
        <w:rPr>
          <w:sz w:val="24"/>
          <w:lang w:val="en-US"/>
        </w:rPr>
        <w:t xml:space="preserve"> </w:t>
      </w:r>
      <w:r w:rsidRPr="00EE75C4">
        <w:rPr>
          <w:sz w:val="24"/>
        </w:rPr>
        <w:t>вопрос</w:t>
      </w:r>
      <w:r w:rsidRPr="00EE75C4">
        <w:rPr>
          <w:sz w:val="24"/>
          <w:lang w:val="en-US"/>
        </w:rPr>
        <w:t xml:space="preserve">: </w:t>
      </w:r>
      <w:r w:rsidRPr="00EE75C4">
        <w:rPr>
          <w:i/>
          <w:sz w:val="24"/>
          <w:lang w:val="en-US"/>
        </w:rPr>
        <w:t>What are teenagers really crazy about?</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a) higher education and travelling</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b) night clubs and parties</w:t>
      </w:r>
    </w:p>
    <w:p w:rsidR="00D85556" w:rsidRPr="00EE75C4" w:rsidRDefault="00D85556" w:rsidP="00B437EA">
      <w:pPr>
        <w:pStyle w:val="a5"/>
        <w:spacing w:before="0" w:beforeAutospacing="0" w:after="0" w:afterAutospacing="0" w:line="240" w:lineRule="auto"/>
        <w:ind w:firstLine="0"/>
        <w:rPr>
          <w:sz w:val="24"/>
          <w:lang w:val="en-US"/>
        </w:rPr>
      </w:pPr>
      <w:r w:rsidRPr="00EE75C4">
        <w:rPr>
          <w:sz w:val="24"/>
          <w:lang w:val="en-US"/>
        </w:rPr>
        <w:t>c) love and relationships with opposite sex</w:t>
      </w:r>
    </w:p>
    <w:p w:rsidR="00D85556" w:rsidRPr="00EE75C4" w:rsidRDefault="00D85556" w:rsidP="00B437EA">
      <w:pPr>
        <w:pStyle w:val="a5"/>
        <w:spacing w:before="0" w:beforeAutospacing="0" w:after="0" w:afterAutospacing="0" w:line="240" w:lineRule="auto"/>
        <w:ind w:firstLine="0"/>
        <w:rPr>
          <w:sz w:val="24"/>
        </w:rPr>
      </w:pPr>
      <w:r w:rsidRPr="00EE75C4">
        <w:rPr>
          <w:sz w:val="24"/>
          <w:lang w:val="en-US"/>
        </w:rPr>
        <w:t>d</w:t>
      </w:r>
      <w:r w:rsidRPr="00EE75C4">
        <w:rPr>
          <w:sz w:val="24"/>
        </w:rPr>
        <w:t xml:space="preserve">) </w:t>
      </w:r>
      <w:r w:rsidRPr="00EE75C4">
        <w:rPr>
          <w:sz w:val="24"/>
          <w:lang w:val="en-US"/>
        </w:rPr>
        <w:t>labeled</w:t>
      </w:r>
      <w:r w:rsidRPr="00EE75C4">
        <w:rPr>
          <w:sz w:val="24"/>
        </w:rPr>
        <w:t xml:space="preserve"> </w:t>
      </w:r>
      <w:r w:rsidRPr="00EE75C4">
        <w:rPr>
          <w:sz w:val="24"/>
          <w:lang w:val="en-US"/>
        </w:rPr>
        <w:t>and</w:t>
      </w:r>
      <w:r w:rsidRPr="00EE75C4">
        <w:rPr>
          <w:sz w:val="24"/>
        </w:rPr>
        <w:t xml:space="preserve"> </w:t>
      </w:r>
      <w:r w:rsidRPr="00EE75C4">
        <w:rPr>
          <w:sz w:val="24"/>
          <w:lang w:val="en-US"/>
        </w:rPr>
        <w:t>fancy</w:t>
      </w:r>
      <w:r w:rsidRPr="00EE75C4">
        <w:rPr>
          <w:sz w:val="24"/>
        </w:rPr>
        <w:t xml:space="preserve"> </w:t>
      </w:r>
      <w:r w:rsidRPr="00EE75C4">
        <w:rPr>
          <w:sz w:val="24"/>
          <w:lang w:val="en-US"/>
        </w:rPr>
        <w:t>stuff</w:t>
      </w:r>
    </w:p>
    <w:p w:rsidR="00D85556" w:rsidRPr="00EE75C4" w:rsidRDefault="00D85556" w:rsidP="00B437EA">
      <w:pPr>
        <w:pStyle w:val="a5"/>
        <w:spacing w:before="0" w:beforeAutospacing="0" w:after="0" w:afterAutospacing="0" w:line="240" w:lineRule="auto"/>
        <w:ind w:firstLine="0"/>
        <w:rPr>
          <w:sz w:val="24"/>
        </w:rPr>
      </w:pPr>
    </w:p>
    <w:p w:rsidR="00D85556" w:rsidRPr="00EE75C4" w:rsidRDefault="00D85556" w:rsidP="002E5AE5">
      <w:pPr>
        <w:pStyle w:val="aff"/>
      </w:pPr>
      <w:r w:rsidRPr="00EE75C4">
        <w:t>32.</w:t>
      </w:r>
      <w:r w:rsidR="002E5AE5">
        <w:tab/>
      </w:r>
      <w:r w:rsidRPr="00EE75C4">
        <w:t>Определите основную идею текста:</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Fathers and Sons</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drug addiction as the main world problem</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all our failures depend on us</w:t>
      </w:r>
    </w:p>
    <w:p w:rsidR="00D85556" w:rsidRPr="00EE75C4" w:rsidRDefault="00D85556" w:rsidP="002E5AE5">
      <w:pPr>
        <w:pStyle w:val="2b"/>
      </w:pPr>
      <w:r w:rsidRPr="00EE75C4">
        <w:rPr>
          <w:lang w:val="en-US"/>
        </w:rPr>
        <w:t>d</w:t>
      </w:r>
      <w:r w:rsidRPr="00EE75C4">
        <w:t>)</w:t>
      </w:r>
      <w:r w:rsidR="002E5AE5">
        <w:tab/>
      </w:r>
      <w:r w:rsidRPr="00EE75C4">
        <w:rPr>
          <w:lang w:val="en-US"/>
        </w:rPr>
        <w:t>teenagers</w:t>
      </w:r>
      <w:r w:rsidRPr="00EE75C4">
        <w:t xml:space="preserve"> </w:t>
      </w:r>
      <w:r w:rsidRPr="00EE75C4">
        <w:rPr>
          <w:lang w:val="en-US"/>
        </w:rPr>
        <w:t>and</w:t>
      </w:r>
      <w:r w:rsidRPr="00EE75C4">
        <w:t xml:space="preserve"> </w:t>
      </w:r>
      <w:r w:rsidRPr="00EE75C4">
        <w:rPr>
          <w:lang w:val="en-US"/>
        </w:rPr>
        <w:t>their</w:t>
      </w:r>
      <w:r w:rsidRPr="00EE75C4">
        <w:t xml:space="preserve"> </w:t>
      </w:r>
      <w:r w:rsidRPr="00EE75C4">
        <w:rPr>
          <w:lang w:val="en-US"/>
        </w:rPr>
        <w:t>problems</w:t>
      </w:r>
    </w:p>
    <w:p w:rsidR="00D85556" w:rsidRPr="00EE75C4" w:rsidRDefault="00D85556" w:rsidP="00B437EA">
      <w:pPr>
        <w:ind w:firstLine="0"/>
      </w:pPr>
    </w:p>
    <w:p w:rsidR="00D85556" w:rsidRPr="00EE75C4" w:rsidRDefault="00D85556" w:rsidP="002E5AE5">
      <w:pPr>
        <w:pStyle w:val="aff"/>
        <w:rPr>
          <w:lang w:val="en-US"/>
        </w:rPr>
      </w:pPr>
      <w:r w:rsidRPr="00EE75C4">
        <w:t>33.</w:t>
      </w:r>
      <w:r w:rsidR="002E5AE5">
        <w:tab/>
      </w:r>
      <w:r w:rsidRPr="00EE75C4">
        <w:t>Расположите части нижепредставленного письма в правильном порядке. Выберите варианты согласно указанной последовательности</w:t>
      </w:r>
      <w:r w:rsidRPr="00EE75C4">
        <w:rPr>
          <w:lang w:val="en-US"/>
        </w:rPr>
        <w:t>.</w:t>
      </w:r>
    </w:p>
    <w:p w:rsidR="00D85556" w:rsidRPr="00EE75C4" w:rsidRDefault="00D85556" w:rsidP="00B437E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D85556" w:rsidRPr="002F1608" w:rsidTr="009079F6">
        <w:tc>
          <w:tcPr>
            <w:tcW w:w="9854" w:type="dxa"/>
          </w:tcPr>
          <w:p w:rsidR="00D85556" w:rsidRPr="00EE75C4" w:rsidRDefault="00D85556" w:rsidP="009079F6">
            <w:pPr>
              <w:ind w:firstLine="0"/>
              <w:rPr>
                <w:lang w:val="en-US" w:eastAsia="en-US"/>
              </w:rPr>
            </w:pPr>
            <w:r w:rsidRPr="00EE75C4">
              <w:rPr>
                <w:lang w:val="en-US" w:eastAsia="en-US"/>
              </w:rPr>
              <w:t>1. January 28</w:t>
            </w:r>
            <w:r w:rsidRPr="00EE75C4">
              <w:rPr>
                <w:vertAlign w:val="superscript"/>
                <w:lang w:val="en-US" w:eastAsia="en-US"/>
              </w:rPr>
              <w:t>th</w:t>
            </w:r>
            <w:r w:rsidRPr="00EE75C4">
              <w:rPr>
                <w:lang w:val="en-US" w:eastAsia="en-US"/>
              </w:rPr>
              <w:t xml:space="preserve"> </w:t>
            </w:r>
          </w:p>
          <w:p w:rsidR="00D85556" w:rsidRPr="00EE75C4" w:rsidRDefault="00D85556" w:rsidP="009079F6">
            <w:pPr>
              <w:ind w:firstLine="0"/>
              <w:rPr>
                <w:lang w:val="en-US" w:eastAsia="en-US"/>
              </w:rPr>
            </w:pPr>
            <w:r w:rsidRPr="00EE75C4">
              <w:rPr>
                <w:lang w:val="en-US" w:eastAsia="en-US"/>
              </w:rPr>
              <w:t>2. Hope to hear from you soon</w:t>
            </w:r>
          </w:p>
          <w:p w:rsidR="00D85556" w:rsidRPr="00EE75C4" w:rsidRDefault="00D85556" w:rsidP="009079F6">
            <w:pPr>
              <w:ind w:firstLine="0"/>
              <w:rPr>
                <w:lang w:val="en-US" w:eastAsia="en-US"/>
              </w:rPr>
            </w:pPr>
            <w:r w:rsidRPr="00EE75C4">
              <w:rPr>
                <w:lang w:val="en-US" w:eastAsia="en-US"/>
              </w:rPr>
              <w:t>3. Flat 14,</w:t>
            </w:r>
          </w:p>
          <w:p w:rsidR="00D85556" w:rsidRPr="00EE75C4" w:rsidRDefault="00D85556" w:rsidP="009079F6">
            <w:pPr>
              <w:ind w:firstLine="0"/>
              <w:rPr>
                <w:lang w:val="en-US" w:eastAsia="en-US"/>
              </w:rPr>
            </w:pPr>
            <w:r w:rsidRPr="00EE75C4">
              <w:rPr>
                <w:lang w:val="en-US" w:eastAsia="en-US"/>
              </w:rPr>
              <w:t xml:space="preserve">   8 Jefferson Street</w:t>
            </w:r>
          </w:p>
          <w:p w:rsidR="00D85556" w:rsidRPr="00EE75C4" w:rsidRDefault="00D85556" w:rsidP="009079F6">
            <w:pPr>
              <w:ind w:firstLine="0"/>
              <w:rPr>
                <w:lang w:val="en-US" w:eastAsia="en-US"/>
              </w:rPr>
            </w:pPr>
            <w:r w:rsidRPr="00EE75C4">
              <w:rPr>
                <w:lang w:val="en-US" w:eastAsia="en-US"/>
              </w:rPr>
              <w:t xml:space="preserve">   Nashville</w:t>
            </w:r>
          </w:p>
          <w:p w:rsidR="00D85556" w:rsidRPr="00EE75C4" w:rsidRDefault="00D85556" w:rsidP="009079F6">
            <w:pPr>
              <w:ind w:firstLine="0"/>
              <w:rPr>
                <w:lang w:val="en-US" w:eastAsia="en-US"/>
              </w:rPr>
            </w:pPr>
            <w:r w:rsidRPr="00EE75C4">
              <w:rPr>
                <w:lang w:val="en-US" w:eastAsia="en-US"/>
              </w:rPr>
              <w:t xml:space="preserve">   NSH9 001</w:t>
            </w:r>
          </w:p>
          <w:p w:rsidR="00D85556" w:rsidRPr="00EE75C4" w:rsidRDefault="00D85556" w:rsidP="009079F6">
            <w:pPr>
              <w:ind w:firstLine="0"/>
              <w:rPr>
                <w:lang w:val="en-US" w:eastAsia="en-US"/>
              </w:rPr>
            </w:pPr>
            <w:r w:rsidRPr="00EE75C4">
              <w:rPr>
                <w:lang w:val="en-US" w:eastAsia="en-US"/>
              </w:rPr>
              <w:t>4. Yours,</w:t>
            </w:r>
          </w:p>
          <w:p w:rsidR="00D85556" w:rsidRPr="00EE75C4" w:rsidRDefault="00D85556" w:rsidP="009079F6">
            <w:pPr>
              <w:ind w:firstLine="0"/>
              <w:rPr>
                <w:lang w:val="en-US" w:eastAsia="en-US"/>
              </w:rPr>
            </w:pPr>
            <w:r w:rsidRPr="00EE75C4">
              <w:rPr>
                <w:lang w:val="en-US" w:eastAsia="en-US"/>
              </w:rPr>
              <w:t xml:space="preserve">    Alex Duck</w:t>
            </w:r>
          </w:p>
          <w:p w:rsidR="00D85556" w:rsidRPr="00EE75C4" w:rsidRDefault="00D85556" w:rsidP="009079F6">
            <w:pPr>
              <w:ind w:firstLine="0"/>
              <w:rPr>
                <w:lang w:val="en-US" w:eastAsia="en-US"/>
              </w:rPr>
            </w:pPr>
            <w:r w:rsidRPr="00EE75C4">
              <w:rPr>
                <w:lang w:val="en-US" w:eastAsia="en-US"/>
              </w:rPr>
              <w:t>5. Dear Melanie</w:t>
            </w:r>
          </w:p>
          <w:p w:rsidR="00D85556" w:rsidRPr="00EE75C4" w:rsidRDefault="00D85556" w:rsidP="009079F6">
            <w:pPr>
              <w:ind w:firstLine="0"/>
              <w:rPr>
                <w:lang w:val="en-US" w:eastAsia="en-US"/>
              </w:rPr>
            </w:pPr>
            <w:r w:rsidRPr="00EE75C4">
              <w:rPr>
                <w:lang w:val="en-US" w:eastAsia="en-US"/>
              </w:rPr>
              <w:t>6. I don’t like to write long and boring letters so I stop here, but I like to communicate with people about interesting things. I hope we’ll be able to become good friends.</w:t>
            </w:r>
          </w:p>
          <w:p w:rsidR="00D85556" w:rsidRPr="00EE75C4" w:rsidRDefault="00D85556" w:rsidP="009079F6">
            <w:pPr>
              <w:ind w:firstLine="0"/>
              <w:rPr>
                <w:lang w:val="en-US" w:eastAsia="en-US"/>
              </w:rPr>
            </w:pPr>
            <w:r w:rsidRPr="00EE75C4">
              <w:rPr>
                <w:lang w:val="en-US" w:eastAsia="en-US"/>
              </w:rPr>
              <w:lastRenderedPageBreak/>
              <w:t>7. I’ve seen your ad and liked it very much. So I decided to write you. My name is Alex. I’m 22. I like travelling very much. My hobby is basketball. Besides, I’m fond of reading. My favourite writer is Charles Dickens.</w:t>
            </w:r>
          </w:p>
          <w:p w:rsidR="00D85556" w:rsidRPr="00EE75C4" w:rsidRDefault="00D85556" w:rsidP="009079F6">
            <w:pPr>
              <w:ind w:firstLine="0"/>
              <w:rPr>
                <w:lang w:val="en-US" w:eastAsia="en-US"/>
              </w:rPr>
            </w:pPr>
          </w:p>
        </w:tc>
      </w:tr>
    </w:tbl>
    <w:p w:rsidR="00D85556" w:rsidRPr="00EE75C4" w:rsidRDefault="00D85556" w:rsidP="00B437EA">
      <w:pPr>
        <w:ind w:firstLine="0"/>
        <w:rPr>
          <w:lang w:val="en-US"/>
        </w:rPr>
      </w:pPr>
    </w:p>
    <w:p w:rsidR="00D85556" w:rsidRPr="00EE75C4" w:rsidRDefault="00D85556" w:rsidP="002E5AE5">
      <w:pPr>
        <w:pStyle w:val="2b"/>
      </w:pPr>
      <w:r w:rsidRPr="00EE75C4">
        <w:rPr>
          <w:lang w:val="en-US"/>
        </w:rPr>
        <w:t>a</w:t>
      </w:r>
      <w:r w:rsidRPr="00EE75C4">
        <w:t>)</w:t>
      </w:r>
      <w:r w:rsidR="002E5AE5">
        <w:tab/>
      </w:r>
      <w:r w:rsidRPr="00EE75C4">
        <w:t>5, 7, 4, 3, 1, 6, 2</w:t>
      </w:r>
    </w:p>
    <w:p w:rsidR="00D85556" w:rsidRPr="00EE75C4" w:rsidRDefault="00D85556" w:rsidP="002E5AE5">
      <w:pPr>
        <w:pStyle w:val="2b"/>
      </w:pPr>
      <w:r w:rsidRPr="00EE75C4">
        <w:rPr>
          <w:lang w:val="en-US"/>
        </w:rPr>
        <w:t>b</w:t>
      </w:r>
      <w:r w:rsidRPr="00EE75C4">
        <w:t>)</w:t>
      </w:r>
      <w:r w:rsidR="002E5AE5">
        <w:tab/>
      </w:r>
      <w:r w:rsidRPr="00EE75C4">
        <w:t>3, 1, 5, 7, 6, 2, 4</w:t>
      </w:r>
    </w:p>
    <w:p w:rsidR="00D85556" w:rsidRPr="00EE75C4" w:rsidRDefault="00D85556" w:rsidP="002E5AE5">
      <w:pPr>
        <w:pStyle w:val="2b"/>
      </w:pPr>
      <w:r w:rsidRPr="00EE75C4">
        <w:rPr>
          <w:lang w:val="en-US"/>
        </w:rPr>
        <w:t>c</w:t>
      </w:r>
      <w:r w:rsidRPr="00EE75C4">
        <w:t>)</w:t>
      </w:r>
      <w:r w:rsidR="002E5AE5">
        <w:tab/>
      </w:r>
      <w:r w:rsidRPr="00EE75C4">
        <w:t>1, 3, 5, 7, 6, 4, 2</w:t>
      </w:r>
    </w:p>
    <w:p w:rsidR="00D85556" w:rsidRPr="00EE75C4" w:rsidRDefault="00D85556" w:rsidP="002E5AE5">
      <w:pPr>
        <w:pStyle w:val="2b"/>
      </w:pPr>
      <w:r w:rsidRPr="00EE75C4">
        <w:rPr>
          <w:lang w:val="en-US"/>
        </w:rPr>
        <w:t>d</w:t>
      </w:r>
      <w:r w:rsidRPr="00EE75C4">
        <w:t>)</w:t>
      </w:r>
      <w:r w:rsidR="002E5AE5">
        <w:tab/>
      </w:r>
      <w:r w:rsidRPr="00EE75C4">
        <w:t>1, 3, 5, 6, 7, 2, 4</w:t>
      </w:r>
    </w:p>
    <w:p w:rsidR="00D85556" w:rsidRPr="00EE75C4" w:rsidRDefault="00D85556" w:rsidP="00B437EA">
      <w:pPr>
        <w:ind w:firstLine="0"/>
      </w:pPr>
    </w:p>
    <w:p w:rsidR="00D85556" w:rsidRPr="00EE75C4" w:rsidRDefault="00D85556" w:rsidP="00B437EA">
      <w:pPr>
        <w:pStyle w:val="a5"/>
        <w:tabs>
          <w:tab w:val="left" w:pos="180"/>
        </w:tabs>
        <w:spacing w:before="0" w:beforeAutospacing="0" w:after="0" w:afterAutospacing="0" w:line="240" w:lineRule="auto"/>
        <w:ind w:firstLine="0"/>
        <w:rPr>
          <w:sz w:val="24"/>
        </w:rPr>
      </w:pPr>
      <w:r w:rsidRPr="00EE75C4">
        <w:rPr>
          <w:sz w:val="24"/>
        </w:rPr>
        <w:t>34. Определите, к какому виду письма относится выше представленный текст:</w:t>
      </w:r>
    </w:p>
    <w:p w:rsidR="00D85556" w:rsidRPr="00EE75C4" w:rsidRDefault="00D85556" w:rsidP="00B437EA">
      <w:pPr>
        <w:pStyle w:val="a5"/>
        <w:tabs>
          <w:tab w:val="left" w:pos="180"/>
        </w:tabs>
        <w:spacing w:before="0" w:beforeAutospacing="0" w:after="0" w:afterAutospacing="0" w:line="240" w:lineRule="auto"/>
        <w:ind w:firstLine="0"/>
        <w:rPr>
          <w:sz w:val="24"/>
          <w:lang w:val="en-US"/>
        </w:rPr>
      </w:pPr>
      <w:r w:rsidRPr="00EE75C4">
        <w:rPr>
          <w:sz w:val="24"/>
          <w:lang w:val="en-US"/>
        </w:rPr>
        <w:t>a) Memo</w:t>
      </w:r>
    </w:p>
    <w:p w:rsidR="00D85556" w:rsidRPr="00EE75C4" w:rsidRDefault="00D85556" w:rsidP="00B437EA">
      <w:pPr>
        <w:pStyle w:val="a5"/>
        <w:tabs>
          <w:tab w:val="left" w:pos="180"/>
        </w:tabs>
        <w:spacing w:before="0" w:beforeAutospacing="0" w:after="0" w:afterAutospacing="0" w:line="240" w:lineRule="auto"/>
        <w:ind w:firstLine="0"/>
        <w:rPr>
          <w:sz w:val="24"/>
          <w:lang w:val="en-US"/>
        </w:rPr>
      </w:pPr>
      <w:r w:rsidRPr="00EE75C4">
        <w:rPr>
          <w:sz w:val="24"/>
          <w:lang w:val="en-US"/>
        </w:rPr>
        <w:t>b) CV</w:t>
      </w:r>
    </w:p>
    <w:p w:rsidR="00D85556" w:rsidRPr="00EE75C4" w:rsidRDefault="00D85556" w:rsidP="00B437EA">
      <w:pPr>
        <w:pStyle w:val="a5"/>
        <w:tabs>
          <w:tab w:val="left" w:pos="180"/>
        </w:tabs>
        <w:spacing w:before="0" w:beforeAutospacing="0" w:after="0" w:afterAutospacing="0" w:line="240" w:lineRule="auto"/>
        <w:ind w:firstLine="0"/>
        <w:rPr>
          <w:sz w:val="24"/>
          <w:lang w:val="en-US"/>
        </w:rPr>
      </w:pPr>
      <w:r w:rsidRPr="00EE75C4">
        <w:rPr>
          <w:sz w:val="24"/>
          <w:lang w:val="en-US"/>
        </w:rPr>
        <w:t>c) personal letter</w:t>
      </w:r>
    </w:p>
    <w:p w:rsidR="00D85556" w:rsidRPr="00EE75C4" w:rsidRDefault="00D85556" w:rsidP="00B437EA">
      <w:pPr>
        <w:pStyle w:val="a5"/>
        <w:tabs>
          <w:tab w:val="left" w:pos="180"/>
        </w:tabs>
        <w:spacing w:before="0" w:beforeAutospacing="0" w:after="0" w:afterAutospacing="0" w:line="240" w:lineRule="auto"/>
        <w:ind w:firstLine="0"/>
        <w:rPr>
          <w:sz w:val="24"/>
          <w:lang w:val="en-US"/>
        </w:rPr>
      </w:pPr>
      <w:r w:rsidRPr="00EE75C4">
        <w:rPr>
          <w:sz w:val="24"/>
          <w:lang w:val="en-US"/>
        </w:rPr>
        <w:t>d) inquiry letter</w:t>
      </w:r>
    </w:p>
    <w:p w:rsidR="00D85556" w:rsidRPr="00EE75C4" w:rsidRDefault="00D85556" w:rsidP="00B437EA">
      <w:pPr>
        <w:pStyle w:val="af9"/>
        <w:spacing w:line="240" w:lineRule="auto"/>
        <w:ind w:left="0" w:firstLine="0"/>
        <w:rPr>
          <w:szCs w:val="24"/>
        </w:rPr>
      </w:pPr>
    </w:p>
    <w:p w:rsidR="00D85556" w:rsidRPr="00EE75C4" w:rsidRDefault="00D85556" w:rsidP="00B437EA">
      <w:pPr>
        <w:snapToGrid w:val="0"/>
        <w:rPr>
          <w:lang w:val="en-US"/>
        </w:rPr>
      </w:pPr>
    </w:p>
    <w:p w:rsidR="003256BC" w:rsidRPr="00540FCA" w:rsidRDefault="003256BC" w:rsidP="003256BC">
      <w:pPr>
        <w:pStyle w:val="af8"/>
        <w:jc w:val="center"/>
        <w:rPr>
          <w:rFonts w:ascii="Times New Roman" w:hAnsi="Times New Roman"/>
          <w:b/>
          <w:sz w:val="24"/>
          <w:szCs w:val="24"/>
          <w:lang w:val="en-US"/>
        </w:rPr>
      </w:pPr>
      <w:r w:rsidRPr="00540FCA">
        <w:rPr>
          <w:rFonts w:ascii="Times New Roman" w:hAnsi="Times New Roman"/>
          <w:b/>
          <w:sz w:val="24"/>
          <w:szCs w:val="24"/>
          <w:lang w:val="en-US"/>
        </w:rPr>
        <w:t>(</w:t>
      </w:r>
      <w:r w:rsidRPr="00540FCA">
        <w:rPr>
          <w:rFonts w:ascii="Times New Roman" w:hAnsi="Times New Roman"/>
          <w:b/>
          <w:sz w:val="24"/>
          <w:szCs w:val="24"/>
        </w:rPr>
        <w:t>НЕМЕЦКИЙ</w:t>
      </w:r>
      <w:r w:rsidRPr="00540FCA">
        <w:rPr>
          <w:rFonts w:ascii="Times New Roman" w:hAnsi="Times New Roman"/>
          <w:b/>
          <w:sz w:val="24"/>
          <w:szCs w:val="24"/>
          <w:lang w:val="en-US"/>
        </w:rPr>
        <w:t xml:space="preserve"> </w:t>
      </w:r>
      <w:r w:rsidRPr="00540FCA">
        <w:rPr>
          <w:rFonts w:ascii="Times New Roman" w:hAnsi="Times New Roman"/>
          <w:b/>
          <w:sz w:val="24"/>
          <w:szCs w:val="24"/>
        </w:rPr>
        <w:t>ЯЗЫК</w:t>
      </w:r>
      <w:r w:rsidRPr="00540FCA">
        <w:rPr>
          <w:rFonts w:ascii="Times New Roman" w:hAnsi="Times New Roman"/>
          <w:b/>
          <w:sz w:val="24"/>
          <w:szCs w:val="24"/>
          <w:lang w:val="en-US"/>
        </w:rPr>
        <w:t>)</w:t>
      </w:r>
    </w:p>
    <w:p w:rsidR="00D85556" w:rsidRPr="00EE75C4" w:rsidRDefault="003256BC" w:rsidP="003256BC">
      <w:pPr>
        <w:pStyle w:val="af8"/>
        <w:jc w:val="center"/>
        <w:rPr>
          <w:rFonts w:ascii="Times New Roman" w:hAnsi="Times New Roman"/>
          <w:b/>
          <w:sz w:val="24"/>
          <w:szCs w:val="24"/>
        </w:rPr>
      </w:pPr>
      <w:r w:rsidRPr="00540FCA">
        <w:rPr>
          <w:rFonts w:ascii="Times New Roman" w:hAnsi="Times New Roman"/>
          <w:b/>
          <w:sz w:val="24"/>
          <w:szCs w:val="24"/>
        </w:rPr>
        <w:t>ОБРАЗЕЦ ИТОГОВОГО ТЕСТА</w:t>
      </w:r>
    </w:p>
    <w:p w:rsidR="00D85556" w:rsidRPr="00EE75C4" w:rsidRDefault="00D85556" w:rsidP="002E5AE5">
      <w:pPr>
        <w:pStyle w:val="9"/>
      </w:pPr>
      <w:r w:rsidRPr="00EE75C4">
        <w:t>Заполните пропуск. Выберите один вариант ответа.</w:t>
      </w:r>
    </w:p>
    <w:p w:rsidR="00D85556" w:rsidRPr="00EE75C4" w:rsidRDefault="00D85556" w:rsidP="002E5AE5">
      <w:pPr>
        <w:pStyle w:val="9"/>
        <w:rPr>
          <w:lang w:val="de-DE"/>
        </w:rPr>
      </w:pPr>
      <w:r w:rsidRPr="00EE75C4">
        <w:t>1.</w:t>
      </w:r>
      <w:r w:rsidR="002E5AE5">
        <w:tab/>
      </w:r>
      <w:r w:rsidRPr="00EE75C4">
        <w:rPr>
          <w:lang w:val="en-US"/>
        </w:rPr>
        <w:t>Ich</w:t>
      </w:r>
      <w:r w:rsidRPr="00EE75C4">
        <w:t xml:space="preserve"> … … </w:t>
      </w:r>
      <w:r w:rsidRPr="00EE75C4">
        <w:rPr>
          <w:lang w:val="de-DE"/>
        </w:rPr>
        <w:t>Russland.</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komme in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komme aus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fahre aus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bin von</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2.</w:t>
      </w:r>
      <w:r w:rsidR="002E5AE5">
        <w:rPr>
          <w:lang w:val="de-DE"/>
        </w:rPr>
        <w:tab/>
      </w:r>
      <w:r w:rsidRPr="00EE75C4">
        <w:rPr>
          <w:lang w:val="de-DE"/>
        </w:rPr>
        <w:t>Englisch ... eine Weltsprache.</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seid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ist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bist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sind</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3.</w:t>
      </w:r>
      <w:r w:rsidR="002E5AE5">
        <w:rPr>
          <w:lang w:val="de-DE"/>
        </w:rPr>
        <w:tab/>
      </w:r>
      <w:r w:rsidRPr="00EE75C4">
        <w:rPr>
          <w:lang w:val="de-DE"/>
        </w:rPr>
        <w:t>Die Kinder lernen ... als Erwachsene.</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schnellsten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schneller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schnell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so schnell</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4.</w:t>
      </w:r>
      <w:r w:rsidR="002E5AE5">
        <w:rPr>
          <w:lang w:val="de-DE"/>
        </w:rPr>
        <w:tab/>
      </w:r>
      <w:r w:rsidRPr="00EE75C4">
        <w:rPr>
          <w:lang w:val="de-DE"/>
        </w:rPr>
        <w:t>Stefan trifft ... mit den Freunden zum Frühstück.</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mich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dich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sich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uns</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5.</w:t>
      </w:r>
      <w:r w:rsidR="002E5AE5">
        <w:rPr>
          <w:lang w:val="de-DE"/>
        </w:rPr>
        <w:tab/>
      </w:r>
      <w:r w:rsidRPr="00EE75C4">
        <w:rPr>
          <w:lang w:val="de-DE"/>
        </w:rPr>
        <w:t>Die Mutter schenkt ... (</w:t>
      </w:r>
      <w:r w:rsidRPr="00EE75C4">
        <w:t>своему</w:t>
      </w:r>
      <w:r w:rsidRPr="00EE75C4">
        <w:rPr>
          <w:lang w:val="de-DE"/>
        </w:rPr>
        <w:t>) Sohn ein Handy.</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ihrem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seinem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seiner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seines</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lastRenderedPageBreak/>
        <w:t>6.</w:t>
      </w:r>
      <w:r w:rsidR="002E5AE5">
        <w:rPr>
          <w:lang w:val="de-DE"/>
        </w:rPr>
        <w:tab/>
      </w:r>
      <w:r w:rsidRPr="00EE75C4">
        <w:rPr>
          <w:lang w:val="de-DE"/>
        </w:rPr>
        <w:t>Die Studenten ... rechtzeitig zum Unterricht kommen.</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solle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sollst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soll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sollen</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7.</w:t>
      </w:r>
      <w:r w:rsidR="002E5AE5">
        <w:rPr>
          <w:lang w:val="de-DE"/>
        </w:rPr>
        <w:tab/>
      </w:r>
      <w:r w:rsidRPr="00EE75C4">
        <w:rPr>
          <w:lang w:val="de-DE"/>
        </w:rPr>
        <w:t>Zur Arbeit … … am schnellsten mit dem Auto.</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ich kam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ich komme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komme ich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kommst ich</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8.</w:t>
      </w:r>
      <w:r w:rsidR="002E5AE5">
        <w:rPr>
          <w:lang w:val="de-DE"/>
        </w:rPr>
        <w:tab/>
      </w:r>
      <w:r w:rsidRPr="00EE75C4">
        <w:rPr>
          <w:lang w:val="de-DE"/>
        </w:rPr>
        <w:t>Olaf will eine Umschulung als Frisör machen, ... er sich dafür interessiert.</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weil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sondern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aber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dann</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9.</w:t>
      </w:r>
      <w:r w:rsidR="002E5AE5">
        <w:rPr>
          <w:lang w:val="de-DE"/>
        </w:rPr>
        <w:tab/>
      </w:r>
      <w:r w:rsidRPr="00EE75C4">
        <w:rPr>
          <w:lang w:val="de-DE"/>
        </w:rPr>
        <w:t>Während der Aufnahmeprüfungen ... einige Abiturienten durchgefallen.</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haben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sind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ist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werden</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10.</w:t>
      </w:r>
      <w:r w:rsidR="002E5AE5">
        <w:rPr>
          <w:lang w:val="de-DE"/>
        </w:rPr>
        <w:tab/>
      </w:r>
      <w:r w:rsidRPr="00EE75C4">
        <w:rPr>
          <w:lang w:val="de-DE"/>
        </w:rPr>
        <w:t xml:space="preserve">Es ist oft schwer, unsere Kinder richtig … .    </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erziehen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zu erziehen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erzogen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zu  erzieht</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11.</w:t>
      </w:r>
      <w:r w:rsidR="002E5AE5">
        <w:rPr>
          <w:lang w:val="de-DE"/>
        </w:rPr>
        <w:tab/>
      </w:r>
      <w:r w:rsidRPr="00EE75C4">
        <w:rPr>
          <w:lang w:val="de-DE"/>
        </w:rPr>
        <w:t>Kristof bietet seine Mutter ... ein Spielzeug.</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an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um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für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über</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12.</w:t>
      </w:r>
      <w:r w:rsidR="002E5AE5">
        <w:rPr>
          <w:lang w:val="de-DE"/>
        </w:rPr>
        <w:tab/>
      </w:r>
      <w:r w:rsidRPr="00EE75C4">
        <w:rPr>
          <w:lang w:val="de-DE"/>
        </w:rPr>
        <w:t>Nächstes Jahr … er eine Europareise machen.</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will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wollt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willt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willet</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13.</w:t>
      </w:r>
      <w:r w:rsidR="002E5AE5">
        <w:rPr>
          <w:lang w:val="de-DE"/>
        </w:rPr>
        <w:tab/>
      </w:r>
      <w:r w:rsidRPr="00EE75C4">
        <w:rPr>
          <w:lang w:val="de-DE"/>
        </w:rPr>
        <w:t>Morgen soll man die ganze Arbeit erfüllen.</w:t>
      </w:r>
    </w:p>
    <w:p w:rsidR="00D85556" w:rsidRPr="00EE75C4" w:rsidRDefault="00D85556" w:rsidP="002E5AE5">
      <w:pPr>
        <w:pStyle w:val="aff"/>
      </w:pPr>
      <w:r w:rsidRPr="00EE75C4">
        <w:t>a)</w:t>
      </w:r>
      <w:r w:rsidR="002E5AE5">
        <w:tab/>
      </w:r>
      <w:r w:rsidRPr="00EE75C4">
        <w:t>Завтра вся работа может быть выполнена.</w:t>
      </w:r>
    </w:p>
    <w:p w:rsidR="00D85556" w:rsidRPr="00EE75C4" w:rsidRDefault="00D85556" w:rsidP="002E5AE5">
      <w:pPr>
        <w:pStyle w:val="aff"/>
      </w:pPr>
      <w:r w:rsidRPr="00EE75C4">
        <w:t>b)</w:t>
      </w:r>
      <w:r w:rsidR="002E5AE5">
        <w:tab/>
      </w:r>
      <w:r w:rsidRPr="00EE75C4">
        <w:t>Вся работа необходима на завтра.</w:t>
      </w:r>
    </w:p>
    <w:p w:rsidR="00D85556" w:rsidRPr="00EE75C4" w:rsidRDefault="00D85556" w:rsidP="002E5AE5">
      <w:pPr>
        <w:pStyle w:val="aff"/>
      </w:pPr>
      <w:r w:rsidRPr="00EE75C4">
        <w:t>c)</w:t>
      </w:r>
      <w:r w:rsidR="002E5AE5">
        <w:tab/>
      </w:r>
      <w:r w:rsidRPr="00EE75C4">
        <w:t>Завтра нужно выполнить всю работу.</w:t>
      </w:r>
    </w:p>
    <w:p w:rsidR="00D85556" w:rsidRPr="00EE75C4" w:rsidRDefault="00D85556" w:rsidP="002E5AE5">
      <w:pPr>
        <w:pStyle w:val="aff"/>
      </w:pPr>
      <w:r w:rsidRPr="00EE75C4">
        <w:t>d)</w:t>
      </w:r>
      <w:r w:rsidR="002E5AE5">
        <w:tab/>
      </w:r>
      <w:r w:rsidRPr="00EE75C4">
        <w:t>Всю работу можно выполнить завтра</w:t>
      </w:r>
    </w:p>
    <w:p w:rsidR="00D85556" w:rsidRPr="00EE75C4" w:rsidRDefault="00D85556" w:rsidP="00B437EA">
      <w:pPr>
        <w:ind w:firstLine="0"/>
        <w:rPr>
          <w:lang w:val="de-DE"/>
        </w:rPr>
      </w:pPr>
      <w:r w:rsidRPr="00EE75C4">
        <w:rPr>
          <w:lang w:val="de-DE"/>
        </w:rPr>
        <w:t>.</w:t>
      </w:r>
    </w:p>
    <w:p w:rsidR="00D85556" w:rsidRPr="00EE75C4" w:rsidRDefault="00D85556" w:rsidP="002E5AE5">
      <w:pPr>
        <w:pStyle w:val="9"/>
        <w:rPr>
          <w:lang w:val="de-DE"/>
        </w:rPr>
      </w:pPr>
      <w:r w:rsidRPr="00EE75C4">
        <w:rPr>
          <w:lang w:val="de-DE"/>
        </w:rPr>
        <w:lastRenderedPageBreak/>
        <w:t>14.</w:t>
      </w:r>
      <w:r w:rsidR="002E5AE5">
        <w:rPr>
          <w:lang w:val="de-DE"/>
        </w:rPr>
        <w:tab/>
      </w:r>
      <w:r w:rsidRPr="00EE75C4">
        <w:rPr>
          <w:lang w:val="de-DE"/>
        </w:rPr>
        <w:t>Im vorigen Winter ... wir zu Weihnachten nach Österreich gefahren.</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sind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habt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bin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haben</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15.</w:t>
      </w:r>
      <w:r w:rsidR="002E5AE5">
        <w:rPr>
          <w:lang w:val="de-DE"/>
        </w:rPr>
        <w:tab/>
      </w:r>
      <w:r w:rsidRPr="00EE75C4">
        <w:rPr>
          <w:lang w:val="de-DE"/>
        </w:rPr>
        <w:t>Gestern … mein Partner die Karten für die Aufführung … .</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hat gekauft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hast gekauft</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habe gekauft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ist gekauft</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16.</w:t>
      </w:r>
      <w:r w:rsidR="002E5AE5">
        <w:rPr>
          <w:lang w:val="de-DE"/>
        </w:rPr>
        <w:tab/>
      </w:r>
      <w:r w:rsidRPr="00EE75C4">
        <w:rPr>
          <w:lang w:val="de-DE"/>
        </w:rPr>
        <w:t>Ich … früher Radiosendungen gern ….</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sind gehört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habe gehört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haben gehört       </w:t>
      </w:r>
    </w:p>
    <w:p w:rsidR="00D85556" w:rsidRPr="00EE75C4" w:rsidRDefault="00D85556" w:rsidP="002E5AE5">
      <w:pPr>
        <w:pStyle w:val="aff"/>
      </w:pPr>
      <w:r w:rsidRPr="00EE75C4">
        <w:rPr>
          <w:lang w:val="de-DE"/>
        </w:rPr>
        <w:t>d</w:t>
      </w:r>
      <w:r w:rsidRPr="00EE75C4">
        <w:t>)</w:t>
      </w:r>
      <w:r w:rsidR="002E5AE5">
        <w:tab/>
      </w:r>
      <w:r w:rsidRPr="00EE75C4">
        <w:rPr>
          <w:lang w:val="de-DE"/>
        </w:rPr>
        <w:t>werden geh</w:t>
      </w:r>
      <w:r w:rsidRPr="00EE75C4">
        <w:t>ö</w:t>
      </w:r>
      <w:r w:rsidRPr="00EE75C4">
        <w:rPr>
          <w:lang w:val="de-DE"/>
        </w:rPr>
        <w:t>rt</w:t>
      </w:r>
    </w:p>
    <w:p w:rsidR="00D85556" w:rsidRPr="00EE75C4" w:rsidRDefault="00D85556" w:rsidP="00B437EA">
      <w:pPr>
        <w:ind w:firstLine="0"/>
      </w:pPr>
    </w:p>
    <w:p w:rsidR="00D85556" w:rsidRPr="00EE75C4" w:rsidRDefault="00D85556" w:rsidP="002E5AE5">
      <w:pPr>
        <w:pStyle w:val="9"/>
        <w:rPr>
          <w:lang w:val="de-DE"/>
        </w:rPr>
      </w:pPr>
      <w:r w:rsidRPr="00EE75C4">
        <w:t>17.</w:t>
      </w:r>
      <w:r w:rsidR="002E5AE5">
        <w:tab/>
      </w:r>
      <w:r w:rsidRPr="00EE75C4">
        <w:t>Выберите реплику, наиболее соответствующую ситуации общения. Выберите</w:t>
      </w:r>
      <w:r w:rsidRPr="00EE75C4">
        <w:rPr>
          <w:lang w:val="de-DE"/>
        </w:rPr>
        <w:t xml:space="preserve"> </w:t>
      </w:r>
      <w:r w:rsidRPr="00EE75C4">
        <w:t>один</w:t>
      </w:r>
      <w:r w:rsidRPr="00EE75C4">
        <w:rPr>
          <w:lang w:val="de-DE"/>
        </w:rPr>
        <w:t xml:space="preserve"> </w:t>
      </w:r>
      <w:r w:rsidRPr="00EE75C4">
        <w:t>вариант</w:t>
      </w:r>
      <w:r w:rsidRPr="00EE75C4">
        <w:rPr>
          <w:lang w:val="de-DE"/>
        </w:rPr>
        <w:t xml:space="preserve"> </w:t>
      </w:r>
      <w:r w:rsidRPr="00EE75C4">
        <w:t>ответа</w:t>
      </w:r>
      <w:r w:rsidRPr="00EE75C4">
        <w:rPr>
          <w:lang w:val="de-DE"/>
        </w:rPr>
        <w:t xml:space="preserve">. </w:t>
      </w:r>
    </w:p>
    <w:p w:rsidR="00D85556" w:rsidRPr="00EE75C4" w:rsidRDefault="00D85556" w:rsidP="002E5AE5">
      <w:pPr>
        <w:pStyle w:val="aff"/>
        <w:rPr>
          <w:lang w:val="de-DE"/>
        </w:rPr>
      </w:pPr>
      <w:r w:rsidRPr="00EE75C4">
        <w:rPr>
          <w:lang w:val="de-DE"/>
        </w:rPr>
        <w:t xml:space="preserve">Kellner: Darf ich Ihnen etwas zum Trinken anbieten? Kaffee? Saft? </w:t>
      </w:r>
    </w:p>
    <w:p w:rsidR="00D85556" w:rsidRPr="00EE75C4" w:rsidRDefault="00D85556" w:rsidP="002E5AE5">
      <w:pPr>
        <w:pStyle w:val="aff"/>
        <w:rPr>
          <w:lang w:val="de-DE"/>
        </w:rPr>
      </w:pPr>
      <w:r w:rsidRPr="00EE75C4">
        <w:rPr>
          <w:lang w:val="de-DE"/>
        </w:rPr>
        <w:t>Sie: __________.</w:t>
      </w:r>
    </w:p>
    <w:p w:rsidR="00D85556" w:rsidRPr="00EE75C4" w:rsidRDefault="00D85556" w:rsidP="002E5AE5">
      <w:pPr>
        <w:pStyle w:val="2b"/>
        <w:rPr>
          <w:lang w:val="de-DE"/>
        </w:rPr>
      </w:pPr>
      <w:r w:rsidRPr="00EE75C4">
        <w:rPr>
          <w:lang w:val="de-DE"/>
        </w:rPr>
        <w:t>a)</w:t>
      </w:r>
      <w:r w:rsidR="002E5AE5">
        <w:rPr>
          <w:lang w:val="de-DE"/>
        </w:rPr>
        <w:tab/>
      </w:r>
      <w:r w:rsidRPr="00EE75C4">
        <w:rPr>
          <w:lang w:val="de-DE"/>
        </w:rPr>
        <w:t>Tee, bitte!</w:t>
      </w:r>
    </w:p>
    <w:p w:rsidR="00D85556" w:rsidRPr="00EE75C4" w:rsidRDefault="00D85556" w:rsidP="002E5AE5">
      <w:pPr>
        <w:pStyle w:val="2b"/>
        <w:rPr>
          <w:lang w:val="de-DE"/>
        </w:rPr>
      </w:pPr>
      <w:r w:rsidRPr="00EE75C4">
        <w:rPr>
          <w:lang w:val="de-DE"/>
        </w:rPr>
        <w:t>b)</w:t>
      </w:r>
      <w:r w:rsidR="002E5AE5">
        <w:rPr>
          <w:lang w:val="de-DE"/>
        </w:rPr>
        <w:tab/>
      </w:r>
      <w:r w:rsidRPr="00EE75C4">
        <w:rPr>
          <w:lang w:val="de-DE"/>
        </w:rPr>
        <w:t>Ich hasse Kaffee!</w:t>
      </w:r>
    </w:p>
    <w:p w:rsidR="00D85556" w:rsidRPr="00EE75C4" w:rsidRDefault="00D85556" w:rsidP="002E5AE5">
      <w:pPr>
        <w:pStyle w:val="2b"/>
        <w:rPr>
          <w:lang w:val="de-DE"/>
        </w:rPr>
      </w:pPr>
      <w:r w:rsidRPr="00EE75C4">
        <w:rPr>
          <w:lang w:val="de-DE"/>
        </w:rPr>
        <w:t>c)</w:t>
      </w:r>
      <w:r w:rsidR="002E5AE5">
        <w:rPr>
          <w:lang w:val="de-DE"/>
        </w:rPr>
        <w:tab/>
      </w:r>
      <w:r w:rsidRPr="00EE75C4">
        <w:rPr>
          <w:lang w:val="de-DE"/>
        </w:rPr>
        <w:t>Da bin ich!</w:t>
      </w:r>
    </w:p>
    <w:p w:rsidR="00D85556" w:rsidRPr="00EE75C4" w:rsidRDefault="00D85556" w:rsidP="002E5AE5">
      <w:pPr>
        <w:pStyle w:val="2b"/>
        <w:rPr>
          <w:lang w:val="en-US"/>
        </w:rPr>
      </w:pPr>
      <w:r w:rsidRPr="00EE75C4">
        <w:rPr>
          <w:lang w:val="de-DE"/>
        </w:rPr>
        <w:t>d)</w:t>
      </w:r>
      <w:r w:rsidR="002E5AE5">
        <w:rPr>
          <w:lang w:val="de-DE"/>
        </w:rPr>
        <w:tab/>
      </w:r>
      <w:r w:rsidRPr="00EE75C4">
        <w:rPr>
          <w:lang w:val="de-DE"/>
        </w:rPr>
        <w:t xml:space="preserve">Was? </w:t>
      </w:r>
      <w:r w:rsidRPr="00EE75C4">
        <w:rPr>
          <w:lang w:val="en-US"/>
        </w:rPr>
        <w:t>Ich trinke überhaupt nicht!</w:t>
      </w:r>
    </w:p>
    <w:p w:rsidR="00D85556" w:rsidRPr="00EE75C4" w:rsidRDefault="00D85556" w:rsidP="00B437EA">
      <w:pPr>
        <w:ind w:firstLine="0"/>
        <w:rPr>
          <w:lang w:val="en-US"/>
        </w:rPr>
      </w:pPr>
    </w:p>
    <w:p w:rsidR="00D85556" w:rsidRPr="00EE75C4" w:rsidRDefault="00D85556" w:rsidP="002E5AE5">
      <w:pPr>
        <w:pStyle w:val="9"/>
        <w:rPr>
          <w:lang w:val="de-DE"/>
        </w:rPr>
      </w:pPr>
      <w:r w:rsidRPr="00EE75C4">
        <w:t>18.</w:t>
      </w:r>
      <w:r w:rsidR="002E5AE5">
        <w:tab/>
      </w:r>
      <w:r w:rsidRPr="00EE75C4">
        <w:t>Выберите реплику, наиболее соответствующую ситуации общения. Выберите</w:t>
      </w:r>
      <w:r w:rsidRPr="00EE75C4">
        <w:rPr>
          <w:lang w:val="de-DE"/>
        </w:rPr>
        <w:t xml:space="preserve"> </w:t>
      </w:r>
      <w:r w:rsidRPr="00EE75C4">
        <w:t>один</w:t>
      </w:r>
      <w:r w:rsidRPr="00EE75C4">
        <w:rPr>
          <w:lang w:val="de-DE"/>
        </w:rPr>
        <w:t xml:space="preserve"> </w:t>
      </w:r>
      <w:r w:rsidRPr="00EE75C4">
        <w:t>вариант</w:t>
      </w:r>
      <w:r w:rsidRPr="00EE75C4">
        <w:rPr>
          <w:lang w:val="de-DE"/>
        </w:rPr>
        <w:t xml:space="preserve"> </w:t>
      </w:r>
      <w:r w:rsidRPr="00EE75C4">
        <w:t>ответа</w:t>
      </w:r>
      <w:r w:rsidRPr="00EE75C4">
        <w:rPr>
          <w:lang w:val="de-DE"/>
        </w:rPr>
        <w:t xml:space="preserve">. </w:t>
      </w:r>
    </w:p>
    <w:p w:rsidR="00D85556" w:rsidRPr="00EE75C4" w:rsidRDefault="00D85556" w:rsidP="002E5AE5">
      <w:pPr>
        <w:pStyle w:val="ae"/>
        <w:rPr>
          <w:lang w:val="de-DE"/>
        </w:rPr>
      </w:pPr>
      <w:r w:rsidRPr="00EE75C4">
        <w:rPr>
          <w:lang w:val="de-DE"/>
        </w:rPr>
        <w:t>Lehrer: In diesem Text gibt es einige neue Wörter. Student: _______________</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Was?</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Wann ist dieser Unterricht zu Ende?</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Erklären Sie, bitte, die Bedeutung dieser Wörter!</w:t>
      </w:r>
    </w:p>
    <w:p w:rsidR="00D85556" w:rsidRPr="00EE75C4" w:rsidRDefault="00D85556" w:rsidP="002E5AE5">
      <w:pPr>
        <w:pStyle w:val="aff"/>
      </w:pPr>
      <w:r w:rsidRPr="00EE75C4">
        <w:t>d)</w:t>
      </w:r>
      <w:r w:rsidR="002E5AE5">
        <w:tab/>
      </w:r>
      <w:r w:rsidRPr="00EE75C4">
        <w:t>Hilfe!</w:t>
      </w:r>
    </w:p>
    <w:p w:rsidR="00D85556" w:rsidRPr="00EE75C4" w:rsidRDefault="00D85556" w:rsidP="00B437EA">
      <w:pPr>
        <w:ind w:firstLine="0"/>
      </w:pPr>
    </w:p>
    <w:p w:rsidR="00D85556" w:rsidRPr="00EE75C4" w:rsidRDefault="00D85556" w:rsidP="002E5AE5">
      <w:pPr>
        <w:pStyle w:val="9"/>
        <w:rPr>
          <w:lang w:val="de-DE"/>
        </w:rPr>
      </w:pPr>
      <w:r w:rsidRPr="00EE75C4">
        <w:t>19.</w:t>
      </w:r>
      <w:r w:rsidR="002E5AE5">
        <w:tab/>
      </w:r>
      <w:r w:rsidRPr="00EE75C4">
        <w:t>Выберите реплику, наиболее соответствующую ситуации общения. Выберите</w:t>
      </w:r>
      <w:r w:rsidRPr="00EE75C4">
        <w:rPr>
          <w:lang w:val="de-DE"/>
        </w:rPr>
        <w:t xml:space="preserve"> </w:t>
      </w:r>
      <w:r w:rsidRPr="00EE75C4">
        <w:t>один</w:t>
      </w:r>
      <w:r w:rsidRPr="00EE75C4">
        <w:rPr>
          <w:lang w:val="de-DE"/>
        </w:rPr>
        <w:t xml:space="preserve"> </w:t>
      </w:r>
      <w:r w:rsidRPr="00EE75C4">
        <w:t>вариант</w:t>
      </w:r>
      <w:r w:rsidRPr="00EE75C4">
        <w:rPr>
          <w:lang w:val="de-DE"/>
        </w:rPr>
        <w:t xml:space="preserve"> </w:t>
      </w:r>
      <w:r w:rsidRPr="00EE75C4">
        <w:t>ответа</w:t>
      </w:r>
      <w:r w:rsidRPr="00EE75C4">
        <w:rPr>
          <w:lang w:val="de-DE"/>
        </w:rPr>
        <w:t xml:space="preserve">. </w:t>
      </w:r>
    </w:p>
    <w:p w:rsidR="00D85556" w:rsidRPr="00EE75C4" w:rsidRDefault="00D85556" w:rsidP="002E5AE5">
      <w:pPr>
        <w:pStyle w:val="ae"/>
        <w:rPr>
          <w:lang w:val="de-DE"/>
        </w:rPr>
      </w:pPr>
      <w:r w:rsidRPr="00EE75C4">
        <w:rPr>
          <w:lang w:val="de-DE"/>
        </w:rPr>
        <w:t>Zollbeamte: Ihren Pass, bitte! Sie: _____________</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Hast du Telefon?</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Bitte! Hier ist er.</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Geh’ zu Fuß!</w:t>
      </w:r>
    </w:p>
    <w:p w:rsidR="00D85556" w:rsidRPr="00EE75C4" w:rsidRDefault="00D85556" w:rsidP="002E5AE5">
      <w:pPr>
        <w:pStyle w:val="aff"/>
      </w:pPr>
      <w:r w:rsidRPr="00EE75C4">
        <w:rPr>
          <w:lang w:val="de-DE"/>
        </w:rPr>
        <w:t>d)</w:t>
      </w:r>
      <w:r w:rsidR="002E5AE5">
        <w:rPr>
          <w:lang w:val="de-DE"/>
        </w:rPr>
        <w:tab/>
      </w:r>
      <w:r w:rsidRPr="00EE75C4">
        <w:rPr>
          <w:lang w:val="de-DE"/>
        </w:rPr>
        <w:t>Danke. Nett von dir</w:t>
      </w:r>
      <w:r w:rsidRPr="00EE75C4">
        <w:t>.</w:t>
      </w:r>
    </w:p>
    <w:p w:rsidR="00D85556" w:rsidRPr="00EE75C4" w:rsidRDefault="00D85556" w:rsidP="00B437EA">
      <w:pPr>
        <w:ind w:firstLine="0"/>
      </w:pPr>
    </w:p>
    <w:p w:rsidR="00D85556" w:rsidRPr="00EE75C4" w:rsidRDefault="00D85556" w:rsidP="002E5AE5">
      <w:pPr>
        <w:pStyle w:val="9"/>
        <w:rPr>
          <w:lang w:val="de-DE"/>
        </w:rPr>
      </w:pPr>
      <w:r w:rsidRPr="00EE75C4">
        <w:t>Заполните пропуск. Выберите</w:t>
      </w:r>
      <w:r w:rsidRPr="00EE75C4">
        <w:rPr>
          <w:lang w:val="de-DE"/>
        </w:rPr>
        <w:t xml:space="preserve"> </w:t>
      </w:r>
      <w:r w:rsidRPr="00EE75C4">
        <w:t>один</w:t>
      </w:r>
      <w:r w:rsidRPr="00EE75C4">
        <w:rPr>
          <w:lang w:val="de-DE"/>
        </w:rPr>
        <w:t xml:space="preserve"> </w:t>
      </w:r>
      <w:r w:rsidRPr="00EE75C4">
        <w:t>вариант</w:t>
      </w:r>
      <w:r w:rsidRPr="00EE75C4">
        <w:rPr>
          <w:lang w:val="de-DE"/>
        </w:rPr>
        <w:t xml:space="preserve"> </w:t>
      </w:r>
      <w:r w:rsidRPr="00EE75C4">
        <w:t>ответа</w:t>
      </w:r>
    </w:p>
    <w:p w:rsidR="00D85556" w:rsidRPr="00EE75C4" w:rsidRDefault="00D85556" w:rsidP="002E5AE5">
      <w:pPr>
        <w:pStyle w:val="9"/>
        <w:rPr>
          <w:lang w:val="de-DE"/>
        </w:rPr>
      </w:pPr>
      <w:r w:rsidRPr="00EE75C4">
        <w:rPr>
          <w:lang w:val="de-DE"/>
        </w:rPr>
        <w:t>20.</w:t>
      </w:r>
      <w:r w:rsidR="002E5AE5">
        <w:rPr>
          <w:lang w:val="de-DE"/>
        </w:rPr>
        <w:tab/>
      </w:r>
      <w:r w:rsidRPr="00EE75C4">
        <w:rPr>
          <w:lang w:val="de-DE"/>
        </w:rPr>
        <w:t>Die Berliner Mauer wurde ... gefallen.</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1979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1996</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2001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1989</w:t>
      </w:r>
    </w:p>
    <w:p w:rsidR="00D85556" w:rsidRPr="00EE75C4" w:rsidRDefault="00D85556" w:rsidP="00B437EA">
      <w:pPr>
        <w:ind w:firstLine="0"/>
        <w:rPr>
          <w:lang w:val="de-DE"/>
        </w:rPr>
      </w:pPr>
    </w:p>
    <w:p w:rsidR="00D85556" w:rsidRPr="00EE75C4" w:rsidRDefault="00D85556" w:rsidP="002E5AE5">
      <w:pPr>
        <w:pStyle w:val="ae"/>
        <w:rPr>
          <w:lang w:val="de-DE"/>
        </w:rPr>
      </w:pPr>
      <w:r w:rsidRPr="00EE75C4">
        <w:rPr>
          <w:lang w:val="de-DE"/>
        </w:rPr>
        <w:t>21. Bern   ist … der Schweiz.</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die größte Stadt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die Hauptstadt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Kulturstadt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ein Dorf</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22.</w:t>
      </w:r>
      <w:r w:rsidR="002E5AE5">
        <w:rPr>
          <w:lang w:val="de-DE"/>
        </w:rPr>
        <w:tab/>
      </w:r>
      <w:r w:rsidRPr="00EE75C4">
        <w:rPr>
          <w:lang w:val="de-DE"/>
        </w:rPr>
        <w:t>Luxemburg ist ….</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das Fürstenturm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das Königreich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das Herzogtum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die Grafschaft</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23.</w:t>
      </w:r>
      <w:r w:rsidR="002E5AE5">
        <w:rPr>
          <w:lang w:val="de-DE"/>
        </w:rPr>
        <w:tab/>
      </w:r>
      <w:r w:rsidRPr="00EE75C4">
        <w:rPr>
          <w:lang w:val="de-DE"/>
        </w:rPr>
        <w:t>Alexander von Humboldt ist als … bekannt.</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Chemiker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Historiker          </w:t>
      </w:r>
    </w:p>
    <w:p w:rsidR="00D85556" w:rsidRPr="00EE75C4" w:rsidRDefault="00D85556" w:rsidP="002E5AE5">
      <w:pPr>
        <w:pStyle w:val="aff4"/>
        <w:rPr>
          <w:lang w:val="de-DE"/>
        </w:rPr>
      </w:pPr>
      <w:r w:rsidRPr="00EE75C4">
        <w:t>с</w:t>
      </w:r>
      <w:r w:rsidRPr="00EE75C4">
        <w:rPr>
          <w:lang w:val="de-DE"/>
        </w:rPr>
        <w:t xml:space="preserve">) Schriftsteller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 xml:space="preserve">Gelehrte </w:t>
      </w:r>
    </w:p>
    <w:p w:rsidR="00D85556" w:rsidRPr="00EE75C4" w:rsidRDefault="00D85556" w:rsidP="00B437EA">
      <w:pPr>
        <w:ind w:firstLine="0"/>
        <w:rPr>
          <w:lang w:val="de-DE"/>
        </w:rPr>
      </w:pPr>
    </w:p>
    <w:p w:rsidR="00D85556" w:rsidRPr="00EE75C4" w:rsidRDefault="00D85556" w:rsidP="002E5AE5">
      <w:pPr>
        <w:pStyle w:val="9"/>
        <w:rPr>
          <w:lang w:val="de-DE"/>
        </w:rPr>
      </w:pPr>
      <w:r w:rsidRPr="00EE75C4">
        <w:rPr>
          <w:lang w:val="de-DE"/>
        </w:rPr>
        <w:t>24.</w:t>
      </w:r>
      <w:r w:rsidR="002E5AE5">
        <w:rPr>
          <w:lang w:val="de-DE"/>
        </w:rPr>
        <w:tab/>
      </w:r>
      <w:r w:rsidRPr="00EE75C4">
        <w:rPr>
          <w:lang w:val="de-DE"/>
        </w:rPr>
        <w:t xml:space="preserve">Das Theaterstück … von Berthold Brecht ist weltbekannt.  </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„Die Räuber“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„Mutter Courage und ihre Kinder“</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„Faust“                                           </w:t>
      </w:r>
    </w:p>
    <w:p w:rsidR="00D85556" w:rsidRPr="00EE75C4" w:rsidRDefault="00D85556" w:rsidP="002E5AE5">
      <w:pPr>
        <w:pStyle w:val="aff"/>
        <w:rPr>
          <w:lang w:val="de-DE"/>
        </w:rPr>
      </w:pPr>
      <w:r w:rsidRPr="00EE75C4">
        <w:rPr>
          <w:lang w:val="de-DE"/>
        </w:rPr>
        <w:t>d)</w:t>
      </w:r>
      <w:r w:rsidR="002E5AE5">
        <w:rPr>
          <w:lang w:val="de-DE"/>
        </w:rPr>
        <w:tab/>
      </w:r>
      <w:r w:rsidRPr="00EE75C4">
        <w:rPr>
          <w:lang w:val="de-DE"/>
        </w:rPr>
        <w:t>„Buch der Lieder“</w:t>
      </w:r>
    </w:p>
    <w:p w:rsidR="00D85556" w:rsidRPr="00EE75C4" w:rsidRDefault="00D85556" w:rsidP="00B437EA">
      <w:pPr>
        <w:ind w:firstLine="0"/>
        <w:rPr>
          <w:lang w:val="de-DE"/>
        </w:rPr>
      </w:pPr>
    </w:p>
    <w:p w:rsidR="00D85556" w:rsidRPr="00EE75C4" w:rsidRDefault="00D85556" w:rsidP="002E5AE5">
      <w:pPr>
        <w:pStyle w:val="9"/>
        <w:rPr>
          <w:b/>
        </w:rPr>
      </w:pPr>
      <w:r w:rsidRPr="00EE75C4">
        <w:t>25.</w:t>
      </w:r>
      <w:r w:rsidR="002E5AE5">
        <w:tab/>
      </w:r>
      <w:r w:rsidRPr="00EE75C4">
        <w:t xml:space="preserve">Прочитайте текст. Выберите один вариант ответа. Определите, является ли утверждение: </w:t>
      </w:r>
      <w:r w:rsidRPr="00EE75C4">
        <w:rPr>
          <w:b/>
        </w:rPr>
        <w:t>In Berlin leben nur die Deutschen.</w:t>
      </w:r>
    </w:p>
    <w:p w:rsidR="00D85556" w:rsidRPr="00EE75C4" w:rsidRDefault="00D85556" w:rsidP="002E5AE5">
      <w:pPr>
        <w:pStyle w:val="aff"/>
      </w:pPr>
      <w:r w:rsidRPr="00EE75C4">
        <w:t>a)</w:t>
      </w:r>
      <w:r w:rsidR="002E5AE5">
        <w:tab/>
      </w:r>
      <w:r w:rsidRPr="00EE75C4">
        <w:t xml:space="preserve">ложным             </w:t>
      </w:r>
    </w:p>
    <w:p w:rsidR="00D85556" w:rsidRPr="00EE75C4" w:rsidRDefault="00D85556" w:rsidP="002E5AE5">
      <w:pPr>
        <w:pStyle w:val="aff"/>
      </w:pPr>
      <w:r w:rsidRPr="00EE75C4">
        <w:t>b)</w:t>
      </w:r>
      <w:r w:rsidR="002E5AE5">
        <w:tab/>
      </w:r>
      <w:r w:rsidRPr="00EE75C4">
        <w:t xml:space="preserve">истинным           </w:t>
      </w:r>
    </w:p>
    <w:p w:rsidR="00D85556" w:rsidRPr="00EE75C4" w:rsidRDefault="00D85556" w:rsidP="002E5AE5">
      <w:pPr>
        <w:pStyle w:val="aff"/>
      </w:pPr>
      <w:r w:rsidRPr="00EE75C4">
        <w:t>c)</w:t>
      </w:r>
      <w:r w:rsidR="002E5AE5">
        <w:tab/>
      </w:r>
      <w:r w:rsidRPr="00EE75C4">
        <w:t>в тексте нет информации</w:t>
      </w:r>
    </w:p>
    <w:p w:rsidR="00D85556" w:rsidRPr="00EE75C4" w:rsidRDefault="00D85556" w:rsidP="00B437EA">
      <w:pPr>
        <w:ind w:firstLine="0"/>
      </w:pPr>
    </w:p>
    <w:p w:rsidR="00D85556" w:rsidRPr="00EE75C4" w:rsidRDefault="00D85556" w:rsidP="002E5AE5">
      <w:pPr>
        <w:pStyle w:val="9"/>
        <w:rPr>
          <w:lang w:val="en-US"/>
        </w:rPr>
      </w:pPr>
      <w:r w:rsidRPr="00EE75C4">
        <w:rPr>
          <w:lang w:val="de-DE"/>
        </w:rPr>
        <w:t>Berlin</w:t>
      </w:r>
      <w:r w:rsidRPr="00EE75C4">
        <w:rPr>
          <w:lang w:val="en-US"/>
        </w:rPr>
        <w:t xml:space="preserve">, </w:t>
      </w:r>
      <w:r w:rsidRPr="00EE75C4">
        <w:rPr>
          <w:lang w:val="de-DE"/>
        </w:rPr>
        <w:t>eine</w:t>
      </w:r>
      <w:r w:rsidRPr="00EE75C4">
        <w:rPr>
          <w:lang w:val="en-US"/>
        </w:rPr>
        <w:t xml:space="preserve"> “</w:t>
      </w:r>
      <w:r w:rsidRPr="00EE75C4">
        <w:rPr>
          <w:lang w:val="de-DE"/>
        </w:rPr>
        <w:t>Multikulti</w:t>
      </w:r>
      <w:r w:rsidRPr="00EE75C4">
        <w:rPr>
          <w:lang w:val="en-US"/>
        </w:rPr>
        <w:t xml:space="preserve">” </w:t>
      </w:r>
      <w:r w:rsidRPr="00EE75C4">
        <w:rPr>
          <w:lang w:val="de-DE"/>
        </w:rPr>
        <w:t>Welt</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Berlin ist heute eine Stadt, die viele Gesichter hat.  Hier leben viele Menschen unterschiedlicher Nationalitäten und Hautfarben.  Der Anblick erinnert an die bekannten Werbeplakate von Benetton mit de multikulturellen Message.</w:t>
      </w:r>
    </w:p>
    <w:p w:rsidR="00D85556" w:rsidRPr="00EE75C4" w:rsidRDefault="00D85556" w:rsidP="002E5AE5">
      <w:pPr>
        <w:pStyle w:val="aff"/>
        <w:rPr>
          <w:lang w:val="de-DE"/>
        </w:rPr>
      </w:pPr>
      <w:r w:rsidRPr="00EE75C4">
        <w:rPr>
          <w:lang w:val="de-DE"/>
        </w:rPr>
        <w:t>2.</w:t>
      </w:r>
      <w:r w:rsidR="002E5AE5">
        <w:rPr>
          <w:lang w:val="de-DE"/>
        </w:rPr>
        <w:tab/>
      </w:r>
      <w:r w:rsidRPr="00EE75C4">
        <w:rPr>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2E5AE5">
        <w:rPr>
          <w:lang w:val="de-DE"/>
        </w:rPr>
        <w:t>„</w:t>
      </w:r>
      <w:r w:rsidRPr="00EE75C4">
        <w:rPr>
          <w:lang w:val="de-DE"/>
        </w:rPr>
        <w:t>Multikulti</w:t>
      </w:r>
      <w:r w:rsidR="002E5AE5">
        <w:rPr>
          <w:lang w:val="de-DE"/>
        </w:rPr>
        <w:t>“</w:t>
      </w:r>
      <w:r w:rsidRPr="00EE75C4">
        <w:rPr>
          <w:lang w:val="de-DE"/>
        </w:rPr>
        <w:t xml:space="preserve"> - Welt Berlins erlebt kann man Vorurteile abbauen.</w:t>
      </w:r>
    </w:p>
    <w:p w:rsidR="00D85556" w:rsidRPr="00EE75C4" w:rsidRDefault="00D85556" w:rsidP="002E5AE5">
      <w:pPr>
        <w:pStyle w:val="9"/>
        <w:rPr>
          <w:b/>
          <w:lang w:val="de-DE"/>
        </w:rPr>
      </w:pPr>
      <w:r w:rsidRPr="00EE75C4">
        <w:t>26.</w:t>
      </w:r>
      <w:r w:rsidR="002E5AE5">
        <w:tab/>
      </w:r>
      <w:r w:rsidRPr="00EE75C4">
        <w:t>Прочитайте текст. Выберите один вариант ответа. Определите</w:t>
      </w:r>
      <w:r w:rsidRPr="00EE75C4">
        <w:rPr>
          <w:lang w:val="de-DE"/>
        </w:rPr>
        <w:t xml:space="preserve">, </w:t>
      </w:r>
      <w:r w:rsidRPr="00EE75C4">
        <w:t>является</w:t>
      </w:r>
      <w:r w:rsidRPr="00EE75C4">
        <w:rPr>
          <w:lang w:val="de-DE"/>
        </w:rPr>
        <w:t xml:space="preserve"> </w:t>
      </w:r>
      <w:r w:rsidRPr="00EE75C4">
        <w:t>ли</w:t>
      </w:r>
      <w:r w:rsidRPr="00EE75C4">
        <w:rPr>
          <w:lang w:val="de-DE"/>
        </w:rPr>
        <w:t xml:space="preserve"> </w:t>
      </w:r>
      <w:r w:rsidRPr="00EE75C4">
        <w:t>утверждение</w:t>
      </w:r>
      <w:r w:rsidRPr="00EE75C4">
        <w:rPr>
          <w:lang w:val="de-DE"/>
        </w:rPr>
        <w:t xml:space="preserve">: </w:t>
      </w:r>
      <w:r w:rsidRPr="00EE75C4">
        <w:rPr>
          <w:b/>
          <w:lang w:val="de-DE"/>
        </w:rPr>
        <w:t>Im U-Bahnwagen in Berlin hört man viele verschiedene Sprachen.</w:t>
      </w:r>
    </w:p>
    <w:p w:rsidR="00D85556" w:rsidRPr="00EE75C4" w:rsidRDefault="00D85556" w:rsidP="002E5AE5">
      <w:pPr>
        <w:pStyle w:val="aff"/>
      </w:pPr>
      <w:r w:rsidRPr="00EE75C4">
        <w:t>a)</w:t>
      </w:r>
      <w:r w:rsidR="002E5AE5">
        <w:tab/>
      </w:r>
      <w:r w:rsidRPr="00EE75C4">
        <w:t xml:space="preserve">ложным            </w:t>
      </w:r>
    </w:p>
    <w:p w:rsidR="00D85556" w:rsidRPr="00EE75C4" w:rsidRDefault="00D85556" w:rsidP="002E5AE5">
      <w:pPr>
        <w:pStyle w:val="aff"/>
      </w:pPr>
      <w:r w:rsidRPr="00EE75C4">
        <w:t>b)</w:t>
      </w:r>
      <w:r w:rsidR="002E5AE5">
        <w:tab/>
      </w:r>
      <w:r w:rsidRPr="00EE75C4">
        <w:t>истинным</w:t>
      </w:r>
    </w:p>
    <w:p w:rsidR="00D85556" w:rsidRPr="00EE75C4" w:rsidRDefault="00D85556" w:rsidP="002E5AE5">
      <w:pPr>
        <w:pStyle w:val="aff"/>
      </w:pPr>
      <w:r w:rsidRPr="00EE75C4">
        <w:t>c)</w:t>
      </w:r>
      <w:r w:rsidR="002E5AE5">
        <w:tab/>
      </w:r>
      <w:r w:rsidRPr="00EE75C4">
        <w:t>в тексте нет информации</w:t>
      </w:r>
    </w:p>
    <w:p w:rsidR="00D85556" w:rsidRPr="00EE75C4" w:rsidRDefault="00D85556" w:rsidP="00B437EA">
      <w:pPr>
        <w:ind w:firstLine="0"/>
      </w:pPr>
    </w:p>
    <w:p w:rsidR="00D85556" w:rsidRPr="00EE75C4" w:rsidRDefault="00D85556" w:rsidP="002E5AE5">
      <w:pPr>
        <w:pStyle w:val="9"/>
        <w:rPr>
          <w:b/>
        </w:rPr>
      </w:pPr>
      <w:r w:rsidRPr="00EE75C4">
        <w:lastRenderedPageBreak/>
        <w:t>27.</w:t>
      </w:r>
      <w:r w:rsidR="002E5AE5">
        <w:tab/>
      </w:r>
      <w:r w:rsidRPr="00EE75C4">
        <w:t xml:space="preserve">Прочитайте текст. Выберите один вариант ответа. Определите, является ли утверждение: </w:t>
      </w:r>
      <w:r w:rsidRPr="00EE75C4">
        <w:rPr>
          <w:b/>
        </w:rPr>
        <w:t>In Berlin leben viele Türke.</w:t>
      </w:r>
    </w:p>
    <w:p w:rsidR="00D85556" w:rsidRPr="00EE75C4" w:rsidRDefault="00D85556" w:rsidP="002E5AE5">
      <w:pPr>
        <w:pStyle w:val="aff"/>
      </w:pPr>
      <w:r w:rsidRPr="00EE75C4">
        <w:t>a)</w:t>
      </w:r>
      <w:r w:rsidR="002E5AE5">
        <w:tab/>
      </w:r>
      <w:r w:rsidRPr="00EE75C4">
        <w:t xml:space="preserve">ложным                      </w:t>
      </w:r>
    </w:p>
    <w:p w:rsidR="00D85556" w:rsidRPr="00EE75C4" w:rsidRDefault="00D85556" w:rsidP="002E5AE5">
      <w:pPr>
        <w:pStyle w:val="aff"/>
      </w:pPr>
      <w:r w:rsidRPr="00EE75C4">
        <w:t>b)</w:t>
      </w:r>
      <w:r w:rsidR="002E5AE5">
        <w:tab/>
      </w:r>
      <w:r w:rsidRPr="00EE75C4">
        <w:t>истинным</w:t>
      </w:r>
    </w:p>
    <w:p w:rsidR="00D85556" w:rsidRPr="00EE75C4" w:rsidRDefault="00D85556" w:rsidP="002E5AE5">
      <w:pPr>
        <w:pStyle w:val="aff"/>
      </w:pPr>
      <w:r w:rsidRPr="00EE75C4">
        <w:t>c)</w:t>
      </w:r>
      <w:r w:rsidR="002E5AE5">
        <w:tab/>
      </w:r>
      <w:r w:rsidRPr="00EE75C4">
        <w:t>в тексте нет информации</w:t>
      </w:r>
    </w:p>
    <w:p w:rsidR="00D85556" w:rsidRPr="00EE75C4" w:rsidRDefault="00D85556" w:rsidP="00B437EA">
      <w:pPr>
        <w:ind w:firstLine="0"/>
      </w:pPr>
    </w:p>
    <w:p w:rsidR="00D85556" w:rsidRPr="00EE75C4" w:rsidRDefault="00D85556" w:rsidP="002E5AE5">
      <w:pPr>
        <w:pStyle w:val="9"/>
        <w:rPr>
          <w:b/>
          <w:lang w:val="de-DE"/>
        </w:rPr>
      </w:pPr>
      <w:r w:rsidRPr="00EE75C4">
        <w:t>28.</w:t>
      </w:r>
      <w:r w:rsidR="002E5AE5">
        <w:tab/>
      </w:r>
      <w:r w:rsidRPr="00EE75C4">
        <w:t>Прочитайте текст. Выберите один вариант ответа. Определите</w:t>
      </w:r>
      <w:r w:rsidRPr="00EE75C4">
        <w:rPr>
          <w:lang w:val="de-DE"/>
        </w:rPr>
        <w:t xml:space="preserve">, </w:t>
      </w:r>
      <w:r w:rsidRPr="00EE75C4">
        <w:t>является</w:t>
      </w:r>
      <w:r w:rsidRPr="00EE75C4">
        <w:rPr>
          <w:lang w:val="de-DE"/>
        </w:rPr>
        <w:t xml:space="preserve"> </w:t>
      </w:r>
      <w:r w:rsidRPr="00EE75C4">
        <w:t>ли</w:t>
      </w:r>
      <w:r w:rsidRPr="00EE75C4">
        <w:rPr>
          <w:lang w:val="de-DE"/>
        </w:rPr>
        <w:t xml:space="preserve"> </w:t>
      </w:r>
      <w:r w:rsidRPr="00EE75C4">
        <w:t>утверждение</w:t>
      </w:r>
      <w:r w:rsidRPr="00EE75C4">
        <w:rPr>
          <w:lang w:val="de-DE"/>
        </w:rPr>
        <w:t xml:space="preserve">: </w:t>
      </w:r>
      <w:r w:rsidRPr="00EE75C4">
        <w:rPr>
          <w:b/>
          <w:lang w:val="de-DE"/>
        </w:rPr>
        <w:t>Der Charakter der deutschen Hauptstadt ist heute multikulturell.</w:t>
      </w:r>
    </w:p>
    <w:p w:rsidR="00D85556" w:rsidRPr="00EE75C4" w:rsidRDefault="00D85556" w:rsidP="002E5AE5">
      <w:pPr>
        <w:pStyle w:val="aff"/>
      </w:pPr>
      <w:r w:rsidRPr="00EE75C4">
        <w:t>a)</w:t>
      </w:r>
      <w:r w:rsidR="002E5AE5">
        <w:tab/>
      </w:r>
      <w:r w:rsidRPr="00EE75C4">
        <w:t xml:space="preserve">ложным                      </w:t>
      </w:r>
    </w:p>
    <w:p w:rsidR="00D85556" w:rsidRPr="00EE75C4" w:rsidRDefault="00D85556" w:rsidP="002E5AE5">
      <w:pPr>
        <w:pStyle w:val="aff"/>
      </w:pPr>
      <w:r w:rsidRPr="00EE75C4">
        <w:t>b)</w:t>
      </w:r>
      <w:r w:rsidR="002E5AE5">
        <w:tab/>
      </w:r>
      <w:r w:rsidRPr="00EE75C4">
        <w:t>истинным</w:t>
      </w:r>
    </w:p>
    <w:p w:rsidR="00D85556" w:rsidRPr="00EE75C4" w:rsidRDefault="00D85556" w:rsidP="002E5AE5">
      <w:pPr>
        <w:pStyle w:val="aff"/>
      </w:pPr>
      <w:r w:rsidRPr="00EE75C4">
        <w:t>c)</w:t>
      </w:r>
      <w:r w:rsidR="002E5AE5">
        <w:tab/>
      </w:r>
      <w:r w:rsidRPr="00EE75C4">
        <w:t>в тексте нет информации</w:t>
      </w:r>
    </w:p>
    <w:p w:rsidR="00D85556" w:rsidRPr="00EE75C4" w:rsidRDefault="00D85556" w:rsidP="00B437EA">
      <w:pPr>
        <w:ind w:firstLine="0"/>
      </w:pPr>
      <w:r w:rsidRPr="00EE75C4">
        <w:t xml:space="preserve">  </w:t>
      </w:r>
    </w:p>
    <w:p w:rsidR="00D85556" w:rsidRPr="00EE75C4" w:rsidRDefault="00D85556" w:rsidP="002E5AE5">
      <w:pPr>
        <w:pStyle w:val="ae"/>
      </w:pPr>
      <w:r w:rsidRPr="00EE75C4">
        <w:t>29.Укажите, какой части текста (1, 2, 3) соответствует следующая информация:</w:t>
      </w:r>
    </w:p>
    <w:p w:rsidR="00D85556" w:rsidRPr="002E5AE5" w:rsidRDefault="00D85556" w:rsidP="002E5AE5">
      <w:pPr>
        <w:pStyle w:val="ae"/>
        <w:rPr>
          <w:b/>
          <w:i/>
          <w:lang w:val="de-DE"/>
        </w:rPr>
      </w:pPr>
      <w:r w:rsidRPr="002E5AE5">
        <w:rPr>
          <w:b/>
          <w:i/>
          <w:lang w:val="de-DE"/>
        </w:rPr>
        <w:t>Die anwesenden Deutschen scheinen das farbenfrohe Spektakel als Teil ihres täglichen Lebens zu sehen</w:t>
      </w:r>
      <w:r w:rsidRPr="002E5AE5">
        <w:rPr>
          <w:rStyle w:val="FontStyle12"/>
          <w:rFonts w:ascii="Times New Roman" w:hAnsi="Times New Roman" w:cs="Times New Roman"/>
          <w:i/>
          <w:sz w:val="24"/>
          <w:szCs w:val="24"/>
          <w:lang w:val="de-DE" w:eastAsia="de-DE"/>
        </w:rPr>
        <w:t>.</w:t>
      </w:r>
    </w:p>
    <w:p w:rsidR="00D85556" w:rsidRPr="00EE75C4" w:rsidRDefault="00D85556" w:rsidP="00B437EA">
      <w:pPr>
        <w:ind w:firstLine="0"/>
      </w:pPr>
      <w:r w:rsidRPr="00EE75C4">
        <w:t>a) 2                                   b) 3</w:t>
      </w:r>
    </w:p>
    <w:p w:rsidR="00D85556" w:rsidRPr="00EE75C4" w:rsidRDefault="00D85556" w:rsidP="00B437EA">
      <w:pPr>
        <w:ind w:firstLine="0"/>
      </w:pPr>
      <w:r w:rsidRPr="00EE75C4">
        <w:t>c) -                                    d) 1</w:t>
      </w:r>
    </w:p>
    <w:p w:rsidR="00D85556" w:rsidRPr="00EE75C4" w:rsidRDefault="00D85556" w:rsidP="00B437EA">
      <w:pPr>
        <w:ind w:firstLine="0"/>
      </w:pPr>
    </w:p>
    <w:p w:rsidR="00D85556" w:rsidRPr="00EE75C4" w:rsidRDefault="00D85556" w:rsidP="002E5AE5">
      <w:pPr>
        <w:pStyle w:val="9"/>
      </w:pPr>
      <w:r w:rsidRPr="00EE75C4">
        <w:t>30.</w:t>
      </w:r>
      <w:r w:rsidR="002E5AE5">
        <w:tab/>
      </w:r>
      <w:r w:rsidRPr="00EE75C4">
        <w:t>Укажите, какой части текста (1, 2, 3) соответствует следующая информация:</w:t>
      </w:r>
    </w:p>
    <w:p w:rsidR="00D85556" w:rsidRPr="00EE75C4" w:rsidRDefault="00D85556" w:rsidP="002E5AE5">
      <w:pPr>
        <w:pStyle w:val="8"/>
        <w:rPr>
          <w:lang w:val="de-DE"/>
        </w:rPr>
      </w:pPr>
      <w:r w:rsidRPr="00EE75C4">
        <w:rPr>
          <w:lang w:val="de-DE"/>
        </w:rPr>
        <w:t>In Berlin leben viele Menschen unterschiedlicher Nationalitäten und Hautfarben.</w:t>
      </w:r>
    </w:p>
    <w:p w:rsidR="00D85556" w:rsidRPr="00EE75C4" w:rsidRDefault="00D85556" w:rsidP="002E5AE5">
      <w:pPr>
        <w:pStyle w:val="ae"/>
      </w:pPr>
      <w:r w:rsidRPr="00EE75C4">
        <w:t>a) 3                                    b)  2               c)  -                                    d)  1</w:t>
      </w:r>
    </w:p>
    <w:p w:rsidR="00D85556" w:rsidRPr="00EE75C4" w:rsidRDefault="00D85556" w:rsidP="002E5AE5">
      <w:pPr>
        <w:pStyle w:val="9"/>
      </w:pPr>
      <w:r w:rsidRPr="00EE75C4">
        <w:t>31.</w:t>
      </w:r>
      <w:r w:rsidR="002E5AE5">
        <w:tab/>
      </w:r>
      <w:r w:rsidRPr="00EE75C4">
        <w:t xml:space="preserve">Ответьте на вопрос: </w:t>
      </w:r>
    </w:p>
    <w:p w:rsidR="00D85556" w:rsidRPr="00EE75C4" w:rsidRDefault="00D85556" w:rsidP="002E5AE5">
      <w:pPr>
        <w:pStyle w:val="8"/>
        <w:rPr>
          <w:lang w:val="de-DE"/>
        </w:rPr>
      </w:pPr>
      <w:r w:rsidRPr="00EE75C4">
        <w:rPr>
          <w:lang w:val="de-DE"/>
        </w:rPr>
        <w:t>Was versteht man unter dem Begriff „Multikulti“?</w:t>
      </w:r>
    </w:p>
    <w:p w:rsidR="00D85556" w:rsidRPr="00EE75C4" w:rsidRDefault="00D85556" w:rsidP="00B437EA">
      <w:pPr>
        <w:pStyle w:val="Style4"/>
        <w:widowControl/>
        <w:ind w:firstLine="0"/>
        <w:rPr>
          <w:lang w:val="de-DE"/>
        </w:rPr>
      </w:pPr>
      <w:r w:rsidRPr="00EE75C4">
        <w:rPr>
          <w:lang w:val="de-DE"/>
        </w:rPr>
        <w:t>a) religiöse Intoleranz</w:t>
      </w:r>
    </w:p>
    <w:p w:rsidR="00D85556" w:rsidRPr="00EE75C4" w:rsidRDefault="00D85556" w:rsidP="00B437EA">
      <w:pPr>
        <w:pStyle w:val="Style4"/>
        <w:widowControl/>
        <w:ind w:firstLine="0"/>
        <w:rPr>
          <w:lang w:val="de-DE"/>
        </w:rPr>
      </w:pPr>
      <w:r w:rsidRPr="00EE75C4">
        <w:rPr>
          <w:lang w:val="de-DE"/>
        </w:rPr>
        <w:t>b) nationalsozialistische Ideen</w:t>
      </w:r>
    </w:p>
    <w:p w:rsidR="00D85556" w:rsidRPr="00EE75C4" w:rsidRDefault="00D85556" w:rsidP="00B437EA">
      <w:pPr>
        <w:pStyle w:val="Style4"/>
        <w:widowControl/>
        <w:ind w:firstLine="0"/>
        <w:rPr>
          <w:lang w:val="de-DE"/>
        </w:rPr>
      </w:pPr>
      <w:r w:rsidRPr="00EE75C4">
        <w:rPr>
          <w:lang w:val="de-DE"/>
        </w:rPr>
        <w:t>c) humanistische Ideen</w:t>
      </w:r>
    </w:p>
    <w:p w:rsidR="00D85556" w:rsidRPr="00EE75C4" w:rsidRDefault="00D85556" w:rsidP="00B437EA">
      <w:pPr>
        <w:pStyle w:val="Style4"/>
        <w:widowControl/>
        <w:ind w:firstLine="0"/>
        <w:rPr>
          <w:rStyle w:val="FontStyle12"/>
          <w:rFonts w:ascii="Times New Roman" w:hAnsi="Times New Roman" w:cs="Times New Roman"/>
          <w:sz w:val="24"/>
          <w:szCs w:val="24"/>
          <w:lang w:val="en-US" w:eastAsia="de-DE"/>
        </w:rPr>
      </w:pPr>
      <w:r w:rsidRPr="00EE75C4">
        <w:rPr>
          <w:lang w:val="de-DE"/>
        </w:rPr>
        <w:t>d) kulturelle und religiöse Vielfalt in der Gesellschaft</w:t>
      </w:r>
    </w:p>
    <w:p w:rsidR="00D85556" w:rsidRPr="00EE75C4" w:rsidRDefault="00D85556" w:rsidP="00B437EA">
      <w:pPr>
        <w:ind w:firstLine="0"/>
        <w:rPr>
          <w:lang w:val="en-US"/>
        </w:rPr>
      </w:pPr>
    </w:p>
    <w:p w:rsidR="00D85556" w:rsidRPr="00EE75C4" w:rsidRDefault="00D85556" w:rsidP="002E5AE5">
      <w:pPr>
        <w:pStyle w:val="9"/>
        <w:rPr>
          <w:lang w:val="de-DE"/>
        </w:rPr>
      </w:pPr>
      <w:r w:rsidRPr="00EE75C4">
        <w:rPr>
          <w:lang w:val="de-DE"/>
        </w:rPr>
        <w:t>32.</w:t>
      </w:r>
      <w:r w:rsidR="002E5AE5">
        <w:rPr>
          <w:lang w:val="de-DE"/>
        </w:rPr>
        <w:tab/>
      </w:r>
      <w:r w:rsidRPr="00EE75C4">
        <w:t>Определите</w:t>
      </w:r>
      <w:r w:rsidRPr="00EE75C4">
        <w:rPr>
          <w:lang w:val="de-DE"/>
        </w:rPr>
        <w:t xml:space="preserve"> </w:t>
      </w:r>
      <w:r w:rsidRPr="00EE75C4">
        <w:t>основную</w:t>
      </w:r>
      <w:r w:rsidRPr="00EE75C4">
        <w:rPr>
          <w:lang w:val="de-DE"/>
        </w:rPr>
        <w:t xml:space="preserve"> </w:t>
      </w:r>
      <w:r w:rsidRPr="00EE75C4">
        <w:t>идею</w:t>
      </w:r>
      <w:r w:rsidRPr="00EE75C4">
        <w:rPr>
          <w:lang w:val="de-DE"/>
        </w:rPr>
        <w:t xml:space="preserve"> </w:t>
      </w:r>
      <w:r w:rsidRPr="00EE75C4">
        <w:t>текста</w:t>
      </w:r>
      <w:r w:rsidRPr="00EE75C4">
        <w:rPr>
          <w:lang w:val="de-DE"/>
        </w:rPr>
        <w:t>:</w:t>
      </w:r>
    </w:p>
    <w:p w:rsidR="00D85556" w:rsidRPr="00EE75C4" w:rsidRDefault="00D85556" w:rsidP="002E5AE5">
      <w:pPr>
        <w:pStyle w:val="aff"/>
        <w:rPr>
          <w:lang w:val="de-DE"/>
        </w:rPr>
      </w:pPr>
      <w:r w:rsidRPr="00EE75C4">
        <w:rPr>
          <w:lang w:val="de-DE"/>
        </w:rPr>
        <w:t>a)</w:t>
      </w:r>
      <w:r w:rsidR="002E5AE5">
        <w:rPr>
          <w:b/>
          <w:lang w:val="de-DE"/>
        </w:rPr>
        <w:tab/>
      </w:r>
      <w:r w:rsidRPr="00EE75C4">
        <w:rPr>
          <w:lang w:val="de-DE"/>
        </w:rPr>
        <w:t>Man muss viele Sprachen lernen.</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Die Kommunikation mit den Menschen muss lässig sein.</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Man muss tolerant sein, einander achten und schätzen.</w:t>
      </w:r>
    </w:p>
    <w:p w:rsidR="00D85556" w:rsidRPr="00EE75C4" w:rsidRDefault="00D85556" w:rsidP="002E5AE5">
      <w:pPr>
        <w:pStyle w:val="aff"/>
        <w:rPr>
          <w:b/>
          <w:lang w:val="de-DE"/>
        </w:rPr>
      </w:pPr>
      <w:r w:rsidRPr="00EE75C4">
        <w:rPr>
          <w:lang w:val="de-DE"/>
        </w:rPr>
        <w:t>d)</w:t>
      </w:r>
      <w:r w:rsidR="002E5AE5">
        <w:rPr>
          <w:lang w:val="de-DE"/>
        </w:rPr>
        <w:tab/>
      </w:r>
      <w:r w:rsidRPr="00EE75C4">
        <w:rPr>
          <w:lang w:val="de-DE"/>
        </w:rPr>
        <w:t>Man muss in Berlin leben.</w:t>
      </w:r>
    </w:p>
    <w:p w:rsidR="00D85556" w:rsidRPr="00EE75C4" w:rsidRDefault="00D85556" w:rsidP="00B437EA">
      <w:pPr>
        <w:tabs>
          <w:tab w:val="left" w:pos="2250"/>
        </w:tabs>
        <w:ind w:firstLine="0"/>
        <w:rPr>
          <w:bCs/>
          <w:lang w:val="de-DE"/>
        </w:rPr>
      </w:pPr>
    </w:p>
    <w:p w:rsidR="00D85556" w:rsidRPr="00EE75C4" w:rsidRDefault="00D85556" w:rsidP="002E5AE5">
      <w:pPr>
        <w:pStyle w:val="9"/>
      </w:pPr>
      <w:r w:rsidRPr="00EE75C4">
        <w:t>33.</w:t>
      </w:r>
      <w:r w:rsidR="002E5AE5">
        <w:tab/>
      </w:r>
      <w:r w:rsidRPr="00EE75C4">
        <w:t>Перед Вами письмо. Соотнесите информацию под определенным номером на письме с тем, что она обозначает.</w:t>
      </w:r>
    </w:p>
    <w:p w:rsidR="00D85556" w:rsidRPr="00EE75C4" w:rsidRDefault="00D85556" w:rsidP="00B437E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D85556" w:rsidRPr="002F1608" w:rsidTr="009079F6">
        <w:tc>
          <w:tcPr>
            <w:tcW w:w="9571" w:type="dxa"/>
          </w:tcPr>
          <w:p w:rsidR="00D85556" w:rsidRPr="00EE75C4" w:rsidRDefault="00D85556" w:rsidP="009079F6">
            <w:pPr>
              <w:ind w:firstLine="0"/>
              <w:rPr>
                <w:lang w:val="de-DE" w:eastAsia="en-US"/>
              </w:rPr>
            </w:pPr>
            <w:r w:rsidRPr="00EE75C4">
              <w:rPr>
                <w:lang w:val="de-DE" w:eastAsia="en-US"/>
              </w:rPr>
              <w:t>WERTMANN&amp; BRAUN (1)</w:t>
            </w:r>
          </w:p>
          <w:p w:rsidR="00D85556" w:rsidRPr="00EE75C4" w:rsidRDefault="00D85556" w:rsidP="009079F6">
            <w:pPr>
              <w:ind w:firstLine="0"/>
              <w:rPr>
                <w:lang w:val="de-DE" w:eastAsia="en-US"/>
              </w:rPr>
            </w:pPr>
          </w:p>
          <w:p w:rsidR="00D85556" w:rsidRPr="00EE75C4" w:rsidRDefault="00D85556" w:rsidP="009079F6">
            <w:pPr>
              <w:ind w:firstLine="0"/>
              <w:rPr>
                <w:u w:val="single"/>
                <w:lang w:val="de-DE" w:eastAsia="en-US"/>
              </w:rPr>
            </w:pPr>
            <w:r w:rsidRPr="00EE75C4">
              <w:rPr>
                <w:u w:val="single"/>
                <w:lang w:val="de-DE" w:eastAsia="en-US"/>
              </w:rPr>
              <w:t>Wertmann &amp; Braun Postfach 7 .25. 6500 Mainz (2)</w:t>
            </w:r>
          </w:p>
          <w:p w:rsidR="00D85556" w:rsidRPr="00EE75C4" w:rsidRDefault="00D85556" w:rsidP="009079F6">
            <w:pPr>
              <w:ind w:firstLine="0"/>
              <w:rPr>
                <w:lang w:val="de-DE" w:eastAsia="en-US"/>
              </w:rPr>
            </w:pPr>
            <w:r w:rsidRPr="00EE75C4">
              <w:rPr>
                <w:lang w:val="de-DE" w:eastAsia="en-US"/>
              </w:rPr>
              <w:t>Wißmann &amp; Co.</w:t>
            </w:r>
          </w:p>
          <w:p w:rsidR="00D85556" w:rsidRPr="00EE75C4" w:rsidRDefault="00D85556" w:rsidP="009079F6">
            <w:pPr>
              <w:ind w:firstLine="0"/>
              <w:rPr>
                <w:lang w:val="de-DE" w:eastAsia="en-US"/>
              </w:rPr>
            </w:pPr>
            <w:r w:rsidRPr="00EE75C4">
              <w:rPr>
                <w:lang w:val="de-DE" w:eastAsia="en-US"/>
              </w:rPr>
              <w:t>Am Alten Tore 15</w:t>
            </w:r>
          </w:p>
          <w:p w:rsidR="00D85556" w:rsidRPr="00EE75C4" w:rsidRDefault="00D85556" w:rsidP="009079F6">
            <w:pPr>
              <w:ind w:firstLine="0"/>
              <w:rPr>
                <w:lang w:val="de-DE" w:eastAsia="en-US"/>
              </w:rPr>
            </w:pPr>
            <w:r w:rsidRPr="00EE75C4">
              <w:rPr>
                <w:lang w:val="de-DE" w:eastAsia="en-US"/>
              </w:rPr>
              <w:t>8500 Nürnberg (3)</w:t>
            </w:r>
          </w:p>
          <w:p w:rsidR="00D85556" w:rsidRPr="00EE75C4" w:rsidRDefault="00D85556" w:rsidP="009079F6">
            <w:pPr>
              <w:ind w:firstLine="0"/>
              <w:rPr>
                <w:lang w:val="de-DE" w:eastAsia="en-US"/>
              </w:rPr>
            </w:pPr>
          </w:p>
          <w:p w:rsidR="00D85556" w:rsidRPr="00EE75C4" w:rsidRDefault="00D85556" w:rsidP="009079F6">
            <w:pPr>
              <w:ind w:firstLine="0"/>
              <w:rPr>
                <w:lang w:val="de-DE" w:eastAsia="en-US"/>
              </w:rPr>
            </w:pPr>
            <w:r w:rsidRPr="00EE75C4">
              <w:rPr>
                <w:lang w:val="de-DE" w:eastAsia="en-US"/>
              </w:rPr>
              <w:t>Bitte um Schadenersatz (4)</w:t>
            </w:r>
          </w:p>
          <w:p w:rsidR="00D85556" w:rsidRPr="00EE75C4" w:rsidRDefault="00D85556" w:rsidP="009079F6">
            <w:pPr>
              <w:ind w:firstLine="0"/>
              <w:rPr>
                <w:lang w:val="de-DE" w:eastAsia="en-US"/>
              </w:rPr>
            </w:pPr>
          </w:p>
          <w:p w:rsidR="00D85556" w:rsidRPr="00EE75C4" w:rsidRDefault="00D85556" w:rsidP="009079F6">
            <w:pPr>
              <w:ind w:firstLine="0"/>
              <w:rPr>
                <w:lang w:val="de-DE" w:eastAsia="en-US"/>
              </w:rPr>
            </w:pPr>
            <w:r w:rsidRPr="00EE75C4">
              <w:rPr>
                <w:lang w:val="de-DE" w:eastAsia="en-US"/>
              </w:rPr>
              <w:t xml:space="preserve">Sehr geehrte Damen und Herren, </w:t>
            </w:r>
          </w:p>
          <w:p w:rsidR="00D85556" w:rsidRPr="00EE75C4" w:rsidRDefault="002E5AE5" w:rsidP="009079F6">
            <w:pPr>
              <w:ind w:firstLine="0"/>
              <w:rPr>
                <w:lang w:val="de-DE" w:eastAsia="en-US"/>
              </w:rPr>
            </w:pPr>
            <w:r>
              <w:rPr>
                <w:lang w:val="de-DE" w:eastAsia="en-US"/>
              </w:rPr>
              <w:t>„„„„„„„„„„„„„„„„„„„„„„„„„„„„„„„„„„„„„„„„„„„„„„„„„„„„„„„„„„„„„„„„„„„„„„„„„„„„„„„„„„„„„„„„„„„„„„„„„„„„„„„„„„„„„„„„„„„„„„„„„„„„„„„„„„„„„„„„„„„„„„„„„„„„„„„„„„„„„„„„„„„„„„„„„„„„„„</w:t>
            </w:r>
            <w:r>
              <w:rPr>
                <w:lang w:val="de-DE" w:eastAsia="en-US"/>
              </w:rPr>
              <w:lastRenderedPageBreak/>
              <w:t>„„„„„„„„„„„„„„„„„„„„„„„„„„„„„„„„„„„„„„„„„„„„„„„„„„„„„„„„„„„</w:t>
            </w:r>
          </w:p>
          <w:p w:rsidR="00D85556" w:rsidRPr="00EE75C4" w:rsidRDefault="00D85556" w:rsidP="009079F6">
            <w:pPr>
              <w:ind w:firstLine="0"/>
              <w:rPr>
                <w:lang w:val="de-DE" w:eastAsia="en-US"/>
              </w:rPr>
            </w:pPr>
            <w:r w:rsidRPr="00EE75C4">
              <w:rPr>
                <w:lang w:val="de-DE" w:eastAsia="en-US"/>
              </w:rPr>
              <w:t>Mit freundlichen Grüssen</w:t>
            </w:r>
          </w:p>
          <w:p w:rsidR="00D85556" w:rsidRPr="00EE75C4" w:rsidRDefault="00D85556" w:rsidP="009079F6">
            <w:pPr>
              <w:ind w:firstLine="0"/>
              <w:rPr>
                <w:lang w:val="de-DE" w:eastAsia="en-US"/>
              </w:rPr>
            </w:pPr>
            <w:r w:rsidRPr="00EE75C4">
              <w:rPr>
                <w:lang w:val="de-DE" w:eastAsia="en-US"/>
              </w:rPr>
              <w:t>Wertmann &amp; Braun</w:t>
            </w:r>
          </w:p>
        </w:tc>
      </w:tr>
    </w:tbl>
    <w:p w:rsidR="00D85556" w:rsidRPr="00EE75C4" w:rsidRDefault="00D85556" w:rsidP="00B437EA">
      <w:pPr>
        <w:ind w:firstLine="0"/>
        <w:rPr>
          <w:lang w:val="de-DE"/>
        </w:rPr>
      </w:pP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Absender                        </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Die Postanschrift                   </w:t>
      </w:r>
    </w:p>
    <w:p w:rsidR="00D85556" w:rsidRPr="00EE75C4" w:rsidRDefault="00D85556" w:rsidP="002E5AE5">
      <w:pPr>
        <w:pStyle w:val="aff"/>
        <w:rPr>
          <w:lang w:val="de-DE"/>
        </w:rPr>
      </w:pPr>
      <w:r w:rsidRPr="00EE75C4">
        <w:rPr>
          <w:lang w:val="de-DE"/>
        </w:rPr>
        <w:t>C)</w:t>
      </w:r>
      <w:r w:rsidR="002E5AE5">
        <w:rPr>
          <w:lang w:val="de-DE"/>
        </w:rPr>
        <w:tab/>
      </w:r>
      <w:r w:rsidRPr="00EE75C4">
        <w:rPr>
          <w:lang w:val="de-DE"/>
        </w:rPr>
        <w:t xml:space="preserve">Die Postleitzahl und Stadt     </w:t>
      </w:r>
    </w:p>
    <w:p w:rsidR="00D85556" w:rsidRPr="00EE75C4" w:rsidRDefault="00D85556" w:rsidP="002E5AE5">
      <w:pPr>
        <w:pStyle w:val="aff"/>
      </w:pPr>
      <w:r w:rsidRPr="00EE75C4">
        <w:t>D)</w:t>
      </w:r>
      <w:r w:rsidR="002E5AE5">
        <w:tab/>
      </w:r>
      <w:r w:rsidRPr="00EE75C4">
        <w:t xml:space="preserve">Der Betreff                            </w:t>
      </w:r>
    </w:p>
    <w:p w:rsidR="00D85556" w:rsidRPr="00EE75C4" w:rsidRDefault="00D85556" w:rsidP="00B437EA">
      <w:pPr>
        <w:ind w:firstLine="0"/>
      </w:pPr>
    </w:p>
    <w:p w:rsidR="00D85556" w:rsidRPr="00EE75C4" w:rsidRDefault="00D85556" w:rsidP="002E5AE5">
      <w:pPr>
        <w:pStyle w:val="9"/>
      </w:pPr>
      <w:r w:rsidRPr="00EE75C4">
        <w:t>34.</w:t>
      </w:r>
      <w:r w:rsidR="002E5AE5">
        <w:tab/>
      </w:r>
      <w:r w:rsidRPr="00EE75C4">
        <w:t>Определите, к какому виду делового документа относится представленный ниже отрывок.</w:t>
      </w:r>
    </w:p>
    <w:p w:rsidR="00D85556" w:rsidRPr="00EE75C4" w:rsidRDefault="00D85556" w:rsidP="00B437EA">
      <w:pPr>
        <w:ind w:firstLine="0"/>
      </w:pPr>
    </w:p>
    <w:p w:rsidR="00D85556" w:rsidRPr="00EE75C4" w:rsidRDefault="00D85556" w:rsidP="002E5AE5">
      <w:pPr>
        <w:pStyle w:val="aff"/>
        <w:rPr>
          <w:lang w:val="de-DE"/>
        </w:rPr>
      </w:pPr>
      <w:r w:rsidRPr="00EE75C4">
        <w:rPr>
          <w:lang w:val="de-DE"/>
        </w:rPr>
        <w:t xml:space="preserve">„ …Sehr geehrte Herr Panov,  </w:t>
      </w:r>
    </w:p>
    <w:p w:rsidR="00D85556" w:rsidRPr="00EE75C4" w:rsidRDefault="00D85556" w:rsidP="002E5AE5">
      <w:pPr>
        <w:pStyle w:val="aff"/>
        <w:rPr>
          <w:lang w:val="de-DE"/>
        </w:rPr>
      </w:pPr>
      <w:r w:rsidRPr="00EE75C4">
        <w:rPr>
          <w:lang w:val="de-DE"/>
        </w:rPr>
        <w:t>Danke für Ihren Brief vom 23.Juli, 2009. Laut beiderseitiger Zustimmung senden wir Ihnen noch eine Preisliste für T-Shirts. Wir bestätigen unsere Zustimmung der Ratenzahlung … „</w:t>
      </w:r>
    </w:p>
    <w:p w:rsidR="00D85556" w:rsidRPr="00EE75C4" w:rsidRDefault="00D85556" w:rsidP="00B437EA">
      <w:pPr>
        <w:ind w:firstLine="0"/>
        <w:rPr>
          <w:lang w:val="de-DE"/>
        </w:rPr>
      </w:pPr>
    </w:p>
    <w:p w:rsidR="00D85556" w:rsidRPr="00EE75C4" w:rsidRDefault="00D85556" w:rsidP="002E5AE5">
      <w:pPr>
        <w:pStyle w:val="2b"/>
        <w:rPr>
          <w:lang w:val="de-DE"/>
        </w:rPr>
      </w:pPr>
      <w:r w:rsidRPr="00EE75C4">
        <w:rPr>
          <w:lang w:val="de-DE"/>
        </w:rPr>
        <w:t>a)</w:t>
      </w:r>
      <w:r w:rsidR="002E5AE5">
        <w:rPr>
          <w:lang w:val="de-DE"/>
        </w:rPr>
        <w:tab/>
      </w:r>
      <w:r w:rsidRPr="00EE75C4">
        <w:rPr>
          <w:lang w:val="de-DE"/>
        </w:rPr>
        <w:t>die Anfrage</w:t>
      </w:r>
    </w:p>
    <w:p w:rsidR="00D85556" w:rsidRPr="00EE75C4" w:rsidRDefault="00D85556" w:rsidP="002E5AE5">
      <w:pPr>
        <w:pStyle w:val="2b"/>
        <w:rPr>
          <w:lang w:val="de-DE"/>
        </w:rPr>
      </w:pPr>
      <w:r w:rsidRPr="00EE75C4">
        <w:rPr>
          <w:lang w:val="de-DE"/>
        </w:rPr>
        <w:t>b)</w:t>
      </w:r>
      <w:r w:rsidR="002E5AE5">
        <w:rPr>
          <w:lang w:val="de-DE"/>
        </w:rPr>
        <w:tab/>
      </w:r>
      <w:r w:rsidRPr="00EE75C4">
        <w:rPr>
          <w:lang w:val="de-DE"/>
        </w:rPr>
        <w:t>die Reklamation</w:t>
      </w:r>
    </w:p>
    <w:p w:rsidR="00D85556" w:rsidRPr="00EE75C4" w:rsidRDefault="00D85556" w:rsidP="002E5AE5">
      <w:pPr>
        <w:pStyle w:val="2b"/>
        <w:rPr>
          <w:lang w:val="de-DE"/>
        </w:rPr>
      </w:pPr>
      <w:r w:rsidRPr="00EE75C4">
        <w:rPr>
          <w:lang w:val="de-DE"/>
        </w:rPr>
        <w:t>c)</w:t>
      </w:r>
      <w:r w:rsidR="002E5AE5">
        <w:rPr>
          <w:lang w:val="de-DE"/>
        </w:rPr>
        <w:tab/>
      </w:r>
      <w:r w:rsidRPr="00EE75C4">
        <w:rPr>
          <w:lang w:val="de-DE"/>
        </w:rPr>
        <w:t>die Bestellung</w:t>
      </w:r>
    </w:p>
    <w:p w:rsidR="00D85556" w:rsidRPr="00EE75C4" w:rsidRDefault="00D85556" w:rsidP="002E5AE5">
      <w:pPr>
        <w:pStyle w:val="2b"/>
        <w:rPr>
          <w:lang w:val="de-DE"/>
        </w:rPr>
      </w:pPr>
      <w:r w:rsidRPr="00EE75C4">
        <w:rPr>
          <w:lang w:val="de-DE"/>
        </w:rPr>
        <w:t>d)</w:t>
      </w:r>
      <w:r w:rsidR="002E5AE5">
        <w:rPr>
          <w:lang w:val="de-DE"/>
        </w:rPr>
        <w:tab/>
      </w:r>
      <w:r w:rsidRPr="00EE75C4">
        <w:rPr>
          <w:lang w:val="de-DE"/>
        </w:rPr>
        <w:t>die Zustimmung</w:t>
      </w:r>
    </w:p>
    <w:p w:rsidR="00D85556" w:rsidRPr="00EE75C4" w:rsidRDefault="00D85556" w:rsidP="00B437EA">
      <w:pPr>
        <w:ind w:firstLine="0"/>
        <w:rPr>
          <w:lang w:val="de-DE"/>
        </w:rPr>
      </w:pPr>
    </w:p>
    <w:p w:rsidR="00D85556" w:rsidRPr="00EE75C4" w:rsidRDefault="00D85556" w:rsidP="00B437EA">
      <w:pPr>
        <w:widowControl/>
        <w:autoSpaceDE/>
        <w:adjustRightInd/>
        <w:spacing w:after="200" w:line="276" w:lineRule="auto"/>
        <w:ind w:firstLine="0"/>
        <w:jc w:val="left"/>
        <w:rPr>
          <w:b/>
          <w:i/>
          <w:lang w:val="de-DE"/>
        </w:rPr>
      </w:pPr>
      <w:r w:rsidRPr="00EE75C4">
        <w:rPr>
          <w:b/>
          <w:i/>
          <w:lang w:val="de-DE"/>
        </w:rPr>
        <w:br w:type="page"/>
      </w:r>
    </w:p>
    <w:p w:rsidR="00361047" w:rsidRPr="00EE75C4" w:rsidRDefault="00361047" w:rsidP="00361047">
      <w:pPr>
        <w:pStyle w:val="af8"/>
        <w:jc w:val="center"/>
        <w:rPr>
          <w:rFonts w:ascii="Times New Roman" w:hAnsi="Times New Roman"/>
          <w:b/>
          <w:sz w:val="24"/>
          <w:szCs w:val="24"/>
        </w:rPr>
      </w:pPr>
      <w:r w:rsidRPr="00EE75C4">
        <w:rPr>
          <w:rFonts w:ascii="Times New Roman" w:hAnsi="Times New Roman"/>
          <w:b/>
          <w:sz w:val="24"/>
          <w:szCs w:val="24"/>
        </w:rPr>
        <w:lastRenderedPageBreak/>
        <w:t>(ФРАНЦУЗСКИЙ ЯЗЫК)</w:t>
      </w:r>
    </w:p>
    <w:p w:rsidR="00361047" w:rsidRPr="00EE75C4" w:rsidRDefault="00361047" w:rsidP="00361047">
      <w:pPr>
        <w:pStyle w:val="af8"/>
        <w:jc w:val="center"/>
        <w:rPr>
          <w:rFonts w:ascii="Times New Roman" w:hAnsi="Times New Roman"/>
          <w:b/>
          <w:sz w:val="24"/>
          <w:szCs w:val="24"/>
        </w:rPr>
      </w:pPr>
      <w:r w:rsidRPr="00EE75C4">
        <w:rPr>
          <w:rFonts w:ascii="Times New Roman" w:hAnsi="Times New Roman"/>
          <w:b/>
          <w:sz w:val="24"/>
          <w:szCs w:val="24"/>
        </w:rPr>
        <w:t>ОБРАЗЕЦ ИТОГОВОГО ТЕСТА</w:t>
      </w:r>
    </w:p>
    <w:p w:rsidR="00D85556" w:rsidRPr="00EE75C4" w:rsidRDefault="00D85556" w:rsidP="00B437EA">
      <w:pPr>
        <w:ind w:firstLine="0"/>
        <w:rPr>
          <w:bCs/>
          <w:u w:val="single"/>
        </w:rPr>
      </w:pPr>
    </w:p>
    <w:p w:rsidR="00D85556" w:rsidRPr="00EE75C4" w:rsidRDefault="00D85556" w:rsidP="002E5AE5">
      <w:pPr>
        <w:pStyle w:val="9"/>
      </w:pPr>
      <w:r w:rsidRPr="00EE75C4">
        <w:t>Заполните пропуск. Выберите один вариант ответа.</w:t>
      </w:r>
    </w:p>
    <w:p w:rsidR="00D85556" w:rsidRPr="00EE75C4" w:rsidRDefault="00D85556" w:rsidP="00B437EA">
      <w:pPr>
        <w:pStyle w:val="af9"/>
        <w:spacing w:line="240" w:lineRule="auto"/>
        <w:ind w:left="0" w:firstLine="0"/>
        <w:rPr>
          <w:szCs w:val="24"/>
          <w:lang w:val="fr-FR"/>
        </w:rPr>
      </w:pPr>
      <w:r w:rsidRPr="00EE75C4">
        <w:rPr>
          <w:szCs w:val="24"/>
          <w:lang w:val="ru-RU"/>
        </w:rPr>
        <w:t xml:space="preserve">1. </w:t>
      </w:r>
      <w:r w:rsidRPr="00EE75C4">
        <w:rPr>
          <w:szCs w:val="24"/>
          <w:lang w:val="fr-FR"/>
        </w:rPr>
        <w:t xml:space="preserve">Marc va </w:t>
      </w:r>
      <w:r w:rsidRPr="00EE75C4">
        <w:rPr>
          <w:szCs w:val="24"/>
          <w:lang w:val="ru-RU"/>
        </w:rPr>
        <w:t>…</w:t>
      </w:r>
      <w:r w:rsidRPr="00EE75C4">
        <w:rPr>
          <w:szCs w:val="24"/>
          <w:lang w:val="fr-FR"/>
        </w:rPr>
        <w:t xml:space="preserve"> Mexique.</w:t>
      </w:r>
    </w:p>
    <w:p w:rsidR="00D85556" w:rsidRPr="00EE75C4" w:rsidRDefault="00D85556" w:rsidP="002E5AE5">
      <w:pPr>
        <w:pStyle w:val="2b"/>
        <w:rPr>
          <w:lang w:val="de-DE"/>
        </w:rPr>
      </w:pPr>
      <w:r w:rsidRPr="00EE75C4">
        <w:rPr>
          <w:lang w:val="de-DE"/>
        </w:rPr>
        <w:t>a)</w:t>
      </w:r>
      <w:r w:rsidRPr="00EE75C4">
        <w:rPr>
          <w:lang w:val="de-DE"/>
        </w:rPr>
        <w:t> </w:t>
      </w:r>
      <w:r w:rsidRPr="00EE75C4">
        <w:rPr>
          <w:lang w:val="de-DE"/>
        </w:rPr>
        <w:t xml:space="preserve">en </w:t>
      </w:r>
      <w:r w:rsidRPr="00EE75C4">
        <w:rPr>
          <w:lang w:val="de-DE"/>
        </w:rPr>
        <w:t> </w:t>
      </w:r>
    </w:p>
    <w:p w:rsidR="00D85556" w:rsidRPr="00EE75C4" w:rsidRDefault="00D85556" w:rsidP="002E5AE5">
      <w:pPr>
        <w:pStyle w:val="2b"/>
        <w:rPr>
          <w:lang w:val="de-DE"/>
        </w:rPr>
      </w:pPr>
      <w:r w:rsidRPr="00EE75C4">
        <w:rPr>
          <w:lang w:val="de-DE"/>
        </w:rPr>
        <w:t>b)</w:t>
      </w:r>
      <w:r w:rsidRPr="00EE75C4">
        <w:rPr>
          <w:lang w:val="de-DE"/>
        </w:rPr>
        <w:t> </w:t>
      </w:r>
      <w:r w:rsidRPr="00EE75C4">
        <w:rPr>
          <w:lang w:val="de-DE"/>
        </w:rPr>
        <w:t xml:space="preserve"> au </w:t>
      </w:r>
      <w:r w:rsidRPr="00EE75C4">
        <w:rPr>
          <w:lang w:val="de-DE"/>
        </w:rPr>
        <w: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 xml:space="preserve"> </w:t>
      </w:r>
      <w:r w:rsidRPr="00EE75C4">
        <w:rPr>
          <w:lang w:val="fr-FR"/>
        </w:rPr>
        <w:t>à</w:t>
      </w:r>
      <w:r w:rsidRPr="00EE75C4">
        <w:rPr>
          <w:lang w:val="en-US"/>
        </w:rPr>
        <w:t xml:space="preserve"> </w:t>
      </w:r>
      <w:r w:rsidRPr="00EE75C4">
        <w:rPr>
          <w:lang w:val="en-US"/>
        </w:rPr>
        <w:t> </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le</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2.</w:t>
      </w:r>
      <w:r w:rsidR="002E5AE5">
        <w:rPr>
          <w:lang w:val="en-US"/>
        </w:rPr>
        <w:tab/>
      </w:r>
      <w:r w:rsidRPr="00EE75C4">
        <w:rPr>
          <w:kern w:val="16"/>
          <w:lang w:val="en-US"/>
        </w:rPr>
        <w:t xml:space="preserve">Chaque journée de travail </w:t>
      </w:r>
      <w:r w:rsidRPr="00EE75C4">
        <w:rPr>
          <w:lang w:val="en-US"/>
        </w:rPr>
        <w:t xml:space="preserve">…  </w:t>
      </w:r>
      <w:r w:rsidRPr="00EE75C4">
        <w:rPr>
          <w:kern w:val="16"/>
          <w:lang w:val="en-US"/>
        </w:rPr>
        <w:t xml:space="preserve">à huit heure. </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commençait</w:t>
      </w:r>
      <w:r w:rsidRPr="00EE75C4">
        <w:rPr>
          <w:lang w:val="en-US"/>
        </w:rPr>
        <w:t> </w:t>
      </w:r>
    </w:p>
    <w:p w:rsidR="00D85556" w:rsidRPr="00EE75C4" w:rsidRDefault="00D85556" w:rsidP="002E5AE5">
      <w:pPr>
        <w:pStyle w:val="36"/>
        <w:rPr>
          <w:lang w:val="en-US"/>
        </w:rPr>
      </w:pPr>
      <w:r w:rsidRPr="00EE75C4">
        <w:rPr>
          <w:lang w:val="en-US"/>
        </w:rPr>
        <w:t>b)</w:t>
      </w:r>
      <w:r w:rsidRPr="00EE75C4">
        <w:rPr>
          <w:lang w:val="en-US"/>
        </w:rPr>
        <w:t> </w:t>
      </w:r>
      <w:r w:rsidRPr="00EE75C4">
        <w:rPr>
          <w:lang w:val="en-US"/>
        </w:rPr>
        <w:t>a commencé</w:t>
      </w:r>
      <w:r w:rsidRPr="00EE75C4">
        <w:rPr>
          <w:lang w:val="en-US"/>
        </w:rPr>
        <w:t> </w:t>
      </w:r>
    </w:p>
    <w:p w:rsidR="00D85556" w:rsidRPr="00EE75C4" w:rsidRDefault="00D85556" w:rsidP="002E5AE5">
      <w:pPr>
        <w:pStyle w:val="36"/>
        <w:rPr>
          <w:lang w:val="en-US"/>
        </w:rPr>
      </w:pPr>
      <w:r w:rsidRPr="00EE75C4">
        <w:rPr>
          <w:lang w:val="en-US"/>
        </w:rPr>
        <w:t>c)</w:t>
      </w:r>
      <w:r w:rsidRPr="00EE75C4">
        <w:rPr>
          <w:lang w:val="en-US"/>
        </w:rPr>
        <w:t> </w:t>
      </w:r>
      <w:r w:rsidRPr="00EE75C4">
        <w:rPr>
          <w:lang w:val="en-US"/>
        </w:rPr>
        <w:t>avait commencé</w:t>
      </w:r>
      <w:r w:rsidRPr="00EE75C4">
        <w:rPr>
          <w:lang w:val="en-US"/>
        </w:rPr>
        <w:t> </w:t>
      </w:r>
    </w:p>
    <w:p w:rsidR="00D85556" w:rsidRPr="00EE75C4" w:rsidRDefault="00D85556" w:rsidP="002E5AE5">
      <w:pPr>
        <w:pStyle w:val="36"/>
        <w:rPr>
          <w:lang w:val="en-US"/>
        </w:rPr>
      </w:pPr>
      <w:r w:rsidRPr="00EE75C4">
        <w:rPr>
          <w:lang w:val="en-US"/>
        </w:rPr>
        <w:t>d)</w:t>
      </w:r>
      <w:r w:rsidRPr="00EE75C4">
        <w:rPr>
          <w:lang w:val="en-US"/>
        </w:rPr>
        <w:t> </w:t>
      </w:r>
      <w:r w:rsidRPr="00EE75C4">
        <w:rPr>
          <w:lang w:val="en-US"/>
        </w:rPr>
        <w:t>commence</w:t>
      </w:r>
    </w:p>
    <w:p w:rsidR="00D85556" w:rsidRPr="00EE75C4" w:rsidRDefault="00D85556" w:rsidP="00B437EA">
      <w:pPr>
        <w:ind w:firstLine="0"/>
        <w:rPr>
          <w:lang w:val="en-US"/>
        </w:rPr>
      </w:pPr>
    </w:p>
    <w:p w:rsidR="00D85556" w:rsidRPr="00EE75C4" w:rsidRDefault="00D85556" w:rsidP="002E5AE5">
      <w:pPr>
        <w:pStyle w:val="aff"/>
        <w:rPr>
          <w:kern w:val="16"/>
          <w:lang w:val="en-US"/>
        </w:rPr>
      </w:pPr>
      <w:r w:rsidRPr="00EE75C4">
        <w:rPr>
          <w:lang w:val="en-US"/>
        </w:rPr>
        <w:t>3.</w:t>
      </w:r>
      <w:r w:rsidR="002E5AE5">
        <w:rPr>
          <w:lang w:val="en-US"/>
        </w:rPr>
        <w:tab/>
      </w:r>
      <w:r w:rsidRPr="00EE75C4">
        <w:rPr>
          <w:kern w:val="16"/>
          <w:lang w:val="en-US"/>
        </w:rPr>
        <w:t>Patricia est …</w:t>
      </w:r>
      <w:r w:rsidRPr="00EE75C4">
        <w:rPr>
          <w:lang w:val="en-US"/>
        </w:rPr>
        <w:t xml:space="preserve"> </w:t>
      </w:r>
      <w:r w:rsidRPr="00EE75C4">
        <w:rPr>
          <w:kern w:val="16"/>
          <w:lang w:val="en-US"/>
        </w:rPr>
        <w:t xml:space="preserve">à la faculté mécanique. </w:t>
      </w:r>
    </w:p>
    <w:p w:rsidR="00D85556" w:rsidRPr="00EE75C4" w:rsidRDefault="00D85556" w:rsidP="002E5AE5">
      <w:pPr>
        <w:pStyle w:val="2b"/>
        <w:rPr>
          <w:lang w:val="en-US"/>
        </w:rPr>
      </w:pPr>
      <w:r w:rsidRPr="00EE75C4">
        <w:rPr>
          <w:lang w:val="en-US"/>
        </w:rPr>
        <w:t>a)</w:t>
      </w:r>
      <w:r w:rsidR="002E5AE5">
        <w:rPr>
          <w:lang w:val="en-US"/>
        </w:rPr>
        <w:tab/>
      </w:r>
      <w:r w:rsidRPr="00EE75C4">
        <w:rPr>
          <w:bCs/>
          <w:spacing w:val="4"/>
          <w:kern w:val="16"/>
          <w:lang w:val="en-US"/>
        </w:rPr>
        <w:t>é</w:t>
      </w:r>
      <w:r w:rsidRPr="00EE75C4">
        <w:rPr>
          <w:lang w:val="en-US"/>
        </w:rPr>
        <w:t>tudiant</w:t>
      </w:r>
      <w:r w:rsidRPr="00EE75C4">
        <w:rPr>
          <w:lang w:val="en-US"/>
        </w:rPr>
        <w:t> </w:t>
      </w:r>
    </w:p>
    <w:p w:rsidR="00D85556" w:rsidRPr="00EE75C4" w:rsidRDefault="00D85556" w:rsidP="002E5AE5">
      <w:pPr>
        <w:pStyle w:val="36"/>
        <w:rPr>
          <w:lang w:val="en-US"/>
        </w:rPr>
      </w:pPr>
      <w:r w:rsidRPr="00EE75C4">
        <w:rPr>
          <w:lang w:val="en-US"/>
        </w:rPr>
        <w:t>b)</w:t>
      </w:r>
      <w:r w:rsidRPr="00EE75C4">
        <w:rPr>
          <w:lang w:val="en-US"/>
        </w:rPr>
        <w:t> </w:t>
      </w:r>
      <w:r w:rsidRPr="00EE75C4">
        <w:rPr>
          <w:bCs/>
          <w:spacing w:val="4"/>
          <w:kern w:val="16"/>
          <w:lang w:val="en-US"/>
        </w:rPr>
        <w:t xml:space="preserve"> é</w:t>
      </w:r>
      <w:r w:rsidRPr="00EE75C4">
        <w:rPr>
          <w:lang w:val="en-US"/>
        </w:rPr>
        <w:t xml:space="preserve">tudiante </w:t>
      </w:r>
      <w:r w:rsidRPr="00EE75C4">
        <w:rPr>
          <w:lang w:val="en-US"/>
        </w:rPr>
        <w:t> </w:t>
      </w:r>
    </w:p>
    <w:p w:rsidR="00D85556" w:rsidRPr="00EE75C4" w:rsidRDefault="00D85556" w:rsidP="002E5AE5">
      <w:pPr>
        <w:pStyle w:val="36"/>
        <w:rPr>
          <w:lang w:val="en-US"/>
        </w:rPr>
      </w:pPr>
      <w:r w:rsidRPr="00EE75C4">
        <w:rPr>
          <w:lang w:val="en-US"/>
        </w:rPr>
        <w:t>c)</w:t>
      </w:r>
      <w:r w:rsidRPr="00EE75C4">
        <w:rPr>
          <w:lang w:val="en-US"/>
        </w:rPr>
        <w:t> </w:t>
      </w:r>
      <w:r w:rsidRPr="00EE75C4">
        <w:rPr>
          <w:kern w:val="16"/>
          <w:lang w:val="en-US"/>
        </w:rPr>
        <w:t xml:space="preserve"> écolier</w:t>
      </w:r>
      <w:r w:rsidRPr="00EE75C4">
        <w:rPr>
          <w:lang w:val="en-US"/>
        </w:rPr>
        <w:t xml:space="preserve"> </w:t>
      </w:r>
      <w:r w:rsidRPr="00EE75C4">
        <w:rPr>
          <w:lang w:val="en-US"/>
        </w:rPr>
        <w:t> </w:t>
      </w:r>
    </w:p>
    <w:p w:rsidR="00D85556" w:rsidRPr="00EE75C4" w:rsidRDefault="00D85556" w:rsidP="002E5AE5">
      <w:pPr>
        <w:pStyle w:val="36"/>
        <w:rPr>
          <w:lang w:val="en-US"/>
        </w:rPr>
      </w:pPr>
      <w:r w:rsidRPr="00EE75C4">
        <w:rPr>
          <w:lang w:val="en-US"/>
        </w:rPr>
        <w:t>d)</w:t>
      </w:r>
      <w:r w:rsidRPr="00EE75C4">
        <w:rPr>
          <w:lang w:val="en-US"/>
        </w:rPr>
        <w:t> </w:t>
      </w:r>
      <w:r w:rsidRPr="00EE75C4">
        <w:rPr>
          <w:kern w:val="16"/>
          <w:lang w:val="en-US"/>
        </w:rPr>
        <w:t xml:space="preserve"> écolière</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4.</w:t>
      </w:r>
      <w:r w:rsidR="002E5AE5">
        <w:rPr>
          <w:lang w:val="en-US"/>
        </w:rPr>
        <w:tab/>
      </w:r>
      <w:r w:rsidRPr="00EE75C4">
        <w:rPr>
          <w:kern w:val="16"/>
          <w:lang w:val="en-US"/>
        </w:rPr>
        <w:t xml:space="preserve">Ferme </w:t>
      </w:r>
      <w:r w:rsidRPr="00EE75C4">
        <w:rPr>
          <w:lang w:val="en-US"/>
        </w:rPr>
        <w:t xml:space="preserve">…. </w:t>
      </w:r>
      <w:r w:rsidRPr="00EE75C4">
        <w:rPr>
          <w:kern w:val="16"/>
          <w:lang w:val="en-US"/>
        </w:rPr>
        <w:t>porte!</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une</w:t>
      </w:r>
      <w:r w:rsidRPr="00EE75C4">
        <w:rPr>
          <w:lang w:val="en-US"/>
        </w:rPr>
        <w:t>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la</w:t>
      </w:r>
      <w:r w:rsidRPr="00EE75C4">
        <w:rPr>
          <w:lang w:val="en-US"/>
        </w:rPr>
        <w: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de la</w:t>
      </w:r>
      <w:r w:rsidRPr="00EE75C4">
        <w:rPr>
          <w:lang w:val="en-US"/>
        </w:rPr>
        <w:t> </w:t>
      </w:r>
    </w:p>
    <w:p w:rsidR="00D85556" w:rsidRPr="00EE75C4" w:rsidRDefault="00D85556" w:rsidP="002E5AE5">
      <w:pPr>
        <w:pStyle w:val="2b"/>
        <w:rPr>
          <w:lang w:val="en-US"/>
        </w:rPr>
      </w:pPr>
      <w:r w:rsidRPr="00EE75C4">
        <w:rPr>
          <w:lang w:val="en-US"/>
        </w:rPr>
        <w:t>d)D</w:t>
      </w:r>
      <w:r w:rsidRPr="00EE75C4">
        <w:rPr>
          <w:lang w:val="en-US"/>
        </w:rPr>
        <w:t> </w:t>
      </w:r>
      <w:r w:rsidRPr="00EE75C4">
        <w:rPr>
          <w:lang w:val="en-US"/>
        </w:rPr>
        <w:t>le</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5.</w:t>
      </w:r>
      <w:r w:rsidR="002E5AE5">
        <w:rPr>
          <w:lang w:val="en-US"/>
        </w:rPr>
        <w:tab/>
      </w:r>
      <w:r w:rsidRPr="00EE75C4">
        <w:rPr>
          <w:lang w:val="en-US"/>
        </w:rPr>
        <w:t>Il fait  bien … travail.</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ses</w:t>
      </w:r>
      <w:r w:rsidRPr="00EE75C4">
        <w:rPr>
          <w:lang w:val="en-US"/>
        </w:rPr>
        <w:t>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sa</w:t>
      </w:r>
      <w:r w:rsidRPr="00EE75C4">
        <w:rPr>
          <w:lang w:val="en-US"/>
        </w:rPr>
        <w: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son</w:t>
      </w:r>
      <w:r w:rsidRPr="00EE75C4">
        <w:rPr>
          <w:lang w:val="en-US"/>
        </w:rPr>
        <w:t> </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mes</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6.</w:t>
      </w:r>
      <w:r w:rsidR="002E5AE5">
        <w:rPr>
          <w:lang w:val="en-US"/>
        </w:rPr>
        <w:tab/>
      </w:r>
      <w:r w:rsidRPr="00EE75C4">
        <w:rPr>
          <w:lang w:val="en-US"/>
        </w:rPr>
        <w:t xml:space="preserve">Les </w:t>
      </w:r>
      <w:r w:rsidRPr="00EE75C4">
        <w:rPr>
          <w:bCs/>
          <w:spacing w:val="4"/>
          <w:kern w:val="16"/>
          <w:lang w:val="en-US"/>
        </w:rPr>
        <w:t>é</w:t>
      </w:r>
      <w:r w:rsidRPr="00EE75C4">
        <w:rPr>
          <w:lang w:val="en-US"/>
        </w:rPr>
        <w:t>tudiants _____ venir en classe à temps.</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dois</w:t>
      </w:r>
      <w:r w:rsidRPr="00EE75C4">
        <w:rPr>
          <w:lang w:val="en-US"/>
        </w:rPr>
        <w:t> </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devons</w:t>
      </w:r>
      <w:r w:rsidRPr="00EE75C4">
        <w:rPr>
          <w:lang w:val="en-US"/>
        </w:rPr>
        <w:t> </w:t>
      </w:r>
      <w:r w:rsidR="002E5AE5">
        <w:rPr>
          <w:lang w:val="en-US"/>
        </w:rPr>
        <w:t xml:space="preserve"> </w:t>
      </w:r>
      <w:r w:rsidRPr="00EE75C4">
        <w:rPr>
          <w:lang w:val="en-US"/>
        </w:rPr>
        <w:t>c)</w:t>
      </w:r>
      <w:r w:rsidRPr="00EE75C4">
        <w:rPr>
          <w:lang w:val="en-US"/>
        </w:rPr>
        <w:t> </w:t>
      </w:r>
      <w:r w:rsidRPr="00EE75C4">
        <w:rPr>
          <w:lang w:val="en-US"/>
        </w:rPr>
        <w:t>doivent</w:t>
      </w:r>
      <w:r w:rsidRPr="00EE75C4">
        <w:rPr>
          <w:lang w:val="en-US"/>
        </w:rPr>
        <w:t> </w:t>
      </w:r>
      <w:r w:rsidR="002E5AE5">
        <w:rPr>
          <w:lang w:val="en-US"/>
        </w:rPr>
        <w:t xml:space="preserve"> </w:t>
      </w:r>
      <w:r w:rsidRPr="00EE75C4">
        <w:rPr>
          <w:lang w:val="en-US"/>
        </w:rPr>
        <w:t>d)</w:t>
      </w:r>
      <w:r w:rsidRPr="00EE75C4">
        <w:rPr>
          <w:lang w:val="en-US"/>
        </w:rPr>
        <w:t> </w:t>
      </w:r>
      <w:r w:rsidRPr="00EE75C4">
        <w:rPr>
          <w:lang w:val="en-US"/>
        </w:rPr>
        <w:t>doit</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7.</w:t>
      </w:r>
      <w:r w:rsidR="002E5AE5">
        <w:rPr>
          <w:lang w:val="en-US"/>
        </w:rPr>
        <w:tab/>
      </w:r>
      <w:r w:rsidRPr="00EE75C4">
        <w:rPr>
          <w:lang w:val="en-US"/>
        </w:rPr>
        <w:t>Tu ____ beaucoup de livre français.</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ai</w:t>
      </w:r>
      <w:r w:rsidRPr="00EE75C4">
        <w:rPr>
          <w:lang w:val="en-US"/>
        </w:rPr>
        <w:t> </w:t>
      </w:r>
    </w:p>
    <w:p w:rsidR="00D85556" w:rsidRPr="00EE75C4" w:rsidRDefault="00D85556" w:rsidP="002E5AE5">
      <w:pPr>
        <w:pStyle w:val="36"/>
        <w:rPr>
          <w:lang w:val="en-US"/>
        </w:rPr>
      </w:pPr>
      <w:r w:rsidRPr="00EE75C4">
        <w:rPr>
          <w:lang w:val="en-US"/>
        </w:rPr>
        <w:t>b)</w:t>
      </w:r>
      <w:r w:rsidRPr="00EE75C4">
        <w:rPr>
          <w:lang w:val="en-US"/>
        </w:rPr>
        <w:t> </w:t>
      </w:r>
      <w:r w:rsidRPr="00EE75C4">
        <w:rPr>
          <w:lang w:val="en-US"/>
        </w:rPr>
        <w:t>as</w:t>
      </w:r>
      <w:r w:rsidRPr="00EE75C4">
        <w:rPr>
          <w:lang w:val="en-US"/>
        </w:rPr>
        <w:t> </w:t>
      </w:r>
    </w:p>
    <w:p w:rsidR="00D85556" w:rsidRPr="00EE75C4" w:rsidRDefault="00D85556" w:rsidP="002E5AE5">
      <w:pPr>
        <w:pStyle w:val="36"/>
        <w:rPr>
          <w:lang w:val="en-US"/>
        </w:rPr>
      </w:pPr>
      <w:r w:rsidRPr="00EE75C4">
        <w:rPr>
          <w:lang w:val="en-US"/>
        </w:rPr>
        <w:t>c)</w:t>
      </w:r>
      <w:r w:rsidRPr="00EE75C4">
        <w:rPr>
          <w:lang w:val="en-US"/>
        </w:rPr>
        <w:t> </w:t>
      </w:r>
      <w:r w:rsidRPr="00EE75C4">
        <w:rPr>
          <w:lang w:val="en-US"/>
        </w:rPr>
        <w:t>ont</w:t>
      </w:r>
      <w:r w:rsidRPr="00EE75C4">
        <w:rPr>
          <w:lang w:val="en-US"/>
        </w:rPr>
        <w:t> </w:t>
      </w:r>
    </w:p>
    <w:p w:rsidR="00D85556" w:rsidRPr="00EE75C4" w:rsidRDefault="00D85556" w:rsidP="002E5AE5">
      <w:pPr>
        <w:pStyle w:val="36"/>
        <w:rPr>
          <w:lang w:val="en-US"/>
        </w:rPr>
      </w:pPr>
      <w:r w:rsidRPr="00EE75C4">
        <w:rPr>
          <w:lang w:val="en-US"/>
        </w:rPr>
        <w:t>d)</w:t>
      </w:r>
      <w:r w:rsidRPr="00EE75C4">
        <w:rPr>
          <w:lang w:val="en-US"/>
        </w:rPr>
        <w:t> </w:t>
      </w:r>
      <w:r w:rsidRPr="00EE75C4">
        <w:rPr>
          <w:lang w:val="en-US"/>
        </w:rPr>
        <w:t>avez</w:t>
      </w:r>
    </w:p>
    <w:p w:rsidR="00D85556" w:rsidRPr="00EE75C4" w:rsidRDefault="00D85556" w:rsidP="00B437EA">
      <w:pPr>
        <w:pStyle w:val="af9"/>
        <w:spacing w:line="240" w:lineRule="auto"/>
        <w:ind w:left="0" w:firstLine="0"/>
        <w:rPr>
          <w:szCs w:val="24"/>
        </w:rPr>
      </w:pPr>
    </w:p>
    <w:p w:rsidR="00D85556" w:rsidRPr="00EE75C4" w:rsidRDefault="00D85556" w:rsidP="00B437EA">
      <w:pPr>
        <w:pStyle w:val="af9"/>
        <w:spacing w:line="240" w:lineRule="auto"/>
        <w:ind w:left="0" w:firstLine="0"/>
        <w:rPr>
          <w:szCs w:val="24"/>
          <w:lang w:val="fr-FR"/>
        </w:rPr>
      </w:pPr>
      <w:r w:rsidRPr="00EE75C4">
        <w:rPr>
          <w:szCs w:val="24"/>
        </w:rPr>
        <w:t xml:space="preserve">8. </w:t>
      </w:r>
      <w:r w:rsidRPr="00EE75C4">
        <w:rPr>
          <w:szCs w:val="24"/>
          <w:lang w:val="fr-FR"/>
        </w:rPr>
        <w:t xml:space="preserve">Les étudiants passent </w:t>
      </w:r>
      <w:r w:rsidRPr="00EE75C4">
        <w:rPr>
          <w:szCs w:val="24"/>
        </w:rPr>
        <w:t xml:space="preserve">____ </w:t>
      </w:r>
      <w:r w:rsidRPr="00EE75C4">
        <w:rPr>
          <w:szCs w:val="24"/>
          <w:lang w:val="fr-FR"/>
        </w:rPr>
        <w:t>examens dans trois jours.</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 xml:space="preserve">ses </w:t>
      </w:r>
      <w:r w:rsidRPr="00EE75C4">
        <w:rPr>
          <w:lang w:val="en-US"/>
        </w:rPr>
        <w:t> </w:t>
      </w:r>
    </w:p>
    <w:p w:rsidR="00D85556" w:rsidRPr="00EE75C4" w:rsidRDefault="00D85556" w:rsidP="002E5AE5">
      <w:pPr>
        <w:pStyle w:val="36"/>
        <w:rPr>
          <w:lang w:val="en-US"/>
        </w:rPr>
      </w:pPr>
      <w:r w:rsidRPr="00EE75C4">
        <w:rPr>
          <w:lang w:val="en-US"/>
        </w:rPr>
        <w:t>b)</w:t>
      </w:r>
      <w:r w:rsidRPr="00EE75C4">
        <w:rPr>
          <w:lang w:val="en-US"/>
        </w:rPr>
        <w:t> </w:t>
      </w:r>
      <w:r w:rsidRPr="00EE75C4">
        <w:rPr>
          <w:lang w:val="en-US"/>
        </w:rPr>
        <w:t xml:space="preserve">leur </w:t>
      </w:r>
      <w:r w:rsidRPr="00EE75C4">
        <w:rPr>
          <w:lang w:val="en-US"/>
        </w:rPr>
        <w:t> </w:t>
      </w:r>
    </w:p>
    <w:p w:rsidR="00D85556" w:rsidRPr="00EE75C4" w:rsidRDefault="00D85556" w:rsidP="002E5AE5">
      <w:pPr>
        <w:pStyle w:val="36"/>
        <w:rPr>
          <w:lang w:val="en-US"/>
        </w:rPr>
      </w:pPr>
      <w:r w:rsidRPr="00EE75C4">
        <w:rPr>
          <w:lang w:val="en-US"/>
        </w:rPr>
        <w:t>c)</w:t>
      </w:r>
      <w:r w:rsidRPr="00EE75C4">
        <w:rPr>
          <w:lang w:val="en-US"/>
        </w:rPr>
        <w:t> </w:t>
      </w:r>
      <w:r w:rsidRPr="00EE75C4">
        <w:rPr>
          <w:lang w:val="en-US"/>
        </w:rPr>
        <w:t>tes</w:t>
      </w:r>
      <w:r w:rsidRPr="00EE75C4">
        <w:rPr>
          <w:lang w:val="en-US"/>
        </w:rPr>
        <w:t> </w:t>
      </w:r>
      <w:r w:rsidRPr="00EE75C4">
        <w:rPr>
          <w:lang w:val="en-US"/>
        </w:rPr>
        <w:t xml:space="preserve"> </w:t>
      </w:r>
    </w:p>
    <w:p w:rsidR="00D85556" w:rsidRPr="00EE75C4" w:rsidRDefault="00D85556" w:rsidP="002E5AE5">
      <w:pPr>
        <w:pStyle w:val="36"/>
        <w:rPr>
          <w:lang w:val="en-US"/>
        </w:rPr>
      </w:pPr>
      <w:r w:rsidRPr="00EE75C4">
        <w:rPr>
          <w:lang w:val="en-US"/>
        </w:rPr>
        <w:t>d)</w:t>
      </w:r>
      <w:r w:rsidRPr="00EE75C4">
        <w:rPr>
          <w:lang w:val="en-US"/>
        </w:rPr>
        <w:t> </w:t>
      </w:r>
      <w:r w:rsidRPr="00EE75C4">
        <w:rPr>
          <w:lang w:val="en-US"/>
        </w:rPr>
        <w:t>leurs</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9.</w:t>
      </w:r>
      <w:r w:rsidR="002E5AE5">
        <w:rPr>
          <w:lang w:val="en-US"/>
        </w:rPr>
        <w:tab/>
      </w:r>
      <w:r w:rsidRPr="00EE75C4">
        <w:rPr>
          <w:lang w:val="en-US"/>
        </w:rPr>
        <w:t>____ -vous fatigués?</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suis </w:t>
      </w:r>
      <w:r w:rsidRPr="00EE75C4">
        <w:rPr>
          <w:lang w:val="en-US"/>
        </w:rPr>
        <w:t>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est </w:t>
      </w:r>
      <w:r w:rsidRPr="00EE75C4">
        <w:rPr>
          <w:lang w:val="en-US"/>
        </w:rPr>
        <w:t> </w:t>
      </w:r>
    </w:p>
    <w:p w:rsidR="00D85556" w:rsidRPr="00EE75C4" w:rsidRDefault="00D85556" w:rsidP="002E5AE5">
      <w:pPr>
        <w:pStyle w:val="2b"/>
        <w:rPr>
          <w:lang w:val="en-US"/>
        </w:rPr>
      </w:pPr>
      <w:r w:rsidRPr="00EE75C4">
        <w:rPr>
          <w:lang w:val="en-US"/>
        </w:rPr>
        <w:lastRenderedPageBreak/>
        <w:t>c)</w:t>
      </w:r>
      <w:r w:rsidRPr="00EE75C4">
        <w:rPr>
          <w:lang w:val="en-US"/>
        </w:rPr>
        <w:t> </w:t>
      </w:r>
      <w:r w:rsidRPr="00EE75C4">
        <w:rPr>
          <w:lang w:val="en-US"/>
        </w:rPr>
        <w:t>sont</w:t>
      </w:r>
      <w:r w:rsidRPr="00EE75C4">
        <w:rPr>
          <w:lang w:val="en-US"/>
        </w:rPr>
        <w:t> </w:t>
      </w:r>
      <w:r w:rsidRPr="00EE75C4">
        <w:rPr>
          <w:lang w:val="en-US"/>
        </w:rPr>
        <w:t xml:space="preserve"> </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êtes</w:t>
      </w:r>
    </w:p>
    <w:p w:rsidR="00D85556" w:rsidRPr="00EE75C4" w:rsidRDefault="00D85556" w:rsidP="00B437EA">
      <w:pPr>
        <w:ind w:firstLine="0"/>
        <w:rPr>
          <w:lang w:val="en-US"/>
        </w:rPr>
      </w:pPr>
    </w:p>
    <w:p w:rsidR="00D85556" w:rsidRPr="00EE75C4" w:rsidRDefault="00D85556" w:rsidP="002E5AE5">
      <w:pPr>
        <w:pStyle w:val="aff"/>
        <w:rPr>
          <w:lang w:val="fr-FR"/>
        </w:rPr>
      </w:pPr>
      <w:r w:rsidRPr="00EE75C4">
        <w:rPr>
          <w:lang w:val="en-US"/>
        </w:rPr>
        <w:t>10.</w:t>
      </w:r>
      <w:r w:rsidRPr="00EE75C4">
        <w:rPr>
          <w:lang w:val="en-US"/>
        </w:rPr>
        <w:tab/>
      </w:r>
      <w:r w:rsidRPr="00EE75C4">
        <w:rPr>
          <w:lang w:val="fr-FR"/>
        </w:rPr>
        <w:t xml:space="preserve">Faites attention </w:t>
      </w:r>
      <w:r w:rsidRPr="00EE75C4">
        <w:rPr>
          <w:lang w:val="en-US"/>
        </w:rPr>
        <w:t xml:space="preserve">____ </w:t>
      </w:r>
      <w:r w:rsidRPr="00EE75C4">
        <w:rPr>
          <w:lang w:val="fr-FR"/>
        </w:rPr>
        <w:t>marche en descendant du train.</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 à </w:t>
      </w:r>
      <w:r w:rsidRPr="00EE75C4">
        <w:rPr>
          <w:lang w:val="en-US"/>
        </w:rPr>
        <w:t>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 à la</w:t>
      </w:r>
      <w:r w:rsidRPr="00EE75C4">
        <w:rPr>
          <w:lang w:val="en-US"/>
        </w:rPr>
        <w: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la</w:t>
      </w:r>
      <w:r w:rsidRPr="00EE75C4">
        <w:rPr>
          <w:lang w:val="en-US"/>
        </w:rPr>
        <w:t> </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le</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11.</w:t>
      </w:r>
      <w:r w:rsidR="002E5AE5">
        <w:rPr>
          <w:lang w:val="en-US"/>
        </w:rPr>
        <w:tab/>
      </w:r>
      <w:r w:rsidRPr="00EE75C4">
        <w:rPr>
          <w:lang w:val="en-US"/>
        </w:rPr>
        <w:t>Nos parents ne travaillent plus. Ils sont déjà _____.</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 retraités</w:t>
      </w:r>
      <w:r w:rsidRPr="00EE75C4">
        <w:rPr>
          <w:lang w:val="en-US"/>
        </w:rPr>
        <w:t>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 médecins</w:t>
      </w:r>
      <w:r w:rsidRPr="00EE75C4">
        <w:rPr>
          <w:lang w:val="en-US"/>
        </w:rPr>
        <w: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 xml:space="preserve"> enseignants </w:t>
      </w:r>
      <w:r w:rsidRPr="00EE75C4">
        <w:rPr>
          <w:lang w:val="en-US"/>
        </w:rPr>
        <w:t> </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 xml:space="preserve"> employés</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12.</w:t>
      </w:r>
      <w:r w:rsidR="002E5AE5">
        <w:rPr>
          <w:lang w:val="en-US"/>
        </w:rPr>
        <w:tab/>
      </w:r>
      <w:r w:rsidRPr="00EE75C4">
        <w:rPr>
          <w:lang w:val="en-US"/>
        </w:rPr>
        <w:t>Notre fils  ____ programmeur</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deviendra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 deviendrai </w:t>
      </w:r>
      <w:r w:rsidRPr="00EE75C4">
        <w:rPr>
          <w:lang w:val="en-US"/>
        </w:rPr>
        <w: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 xml:space="preserve"> deviendrons </w:t>
      </w:r>
      <w:r w:rsidRPr="00EE75C4">
        <w:rPr>
          <w:lang w:val="en-US"/>
        </w:rPr>
        <w:t> </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 xml:space="preserve"> deviendras </w:t>
      </w:r>
    </w:p>
    <w:p w:rsidR="00D85556" w:rsidRPr="00EE75C4" w:rsidRDefault="00D85556" w:rsidP="00B437EA">
      <w:pPr>
        <w:ind w:firstLine="0"/>
        <w:rPr>
          <w:lang w:val="en-US"/>
        </w:rPr>
      </w:pPr>
    </w:p>
    <w:p w:rsidR="00D85556" w:rsidRPr="00EE75C4" w:rsidRDefault="00D85556" w:rsidP="002E5AE5">
      <w:pPr>
        <w:pStyle w:val="aff"/>
        <w:rPr>
          <w:kern w:val="16"/>
          <w:lang w:val="en-US"/>
        </w:rPr>
      </w:pPr>
      <w:r w:rsidRPr="00EE75C4">
        <w:rPr>
          <w:lang w:val="en-US"/>
        </w:rPr>
        <w:t>13.</w:t>
      </w:r>
      <w:r w:rsidR="002E5AE5">
        <w:rPr>
          <w:lang w:val="en-US"/>
        </w:rPr>
        <w:tab/>
      </w:r>
      <w:r w:rsidRPr="00EE75C4">
        <w:rPr>
          <w:kern w:val="16"/>
          <w:lang w:val="en-US"/>
        </w:rPr>
        <w:t xml:space="preserve">Dans la plaine le climat est </w:t>
      </w:r>
      <w:r w:rsidRPr="00EE75C4">
        <w:rPr>
          <w:lang w:val="en-US"/>
        </w:rPr>
        <w:t xml:space="preserve">______ </w:t>
      </w:r>
      <w:r w:rsidRPr="00EE75C4">
        <w:rPr>
          <w:kern w:val="16"/>
          <w:lang w:val="en-US"/>
        </w:rPr>
        <w:t>que dans la montagne.</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plus dur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moins dur     </w:t>
      </w:r>
    </w:p>
    <w:p w:rsidR="00D85556" w:rsidRPr="00EE75C4" w:rsidRDefault="00D85556" w:rsidP="002E5AE5">
      <w:pPr>
        <w:pStyle w:val="2b"/>
        <w:rPr>
          <w:lang w:val="de-DE"/>
        </w:rPr>
      </w:pPr>
      <w:r w:rsidRPr="00EE75C4">
        <w:rPr>
          <w:lang w:val="de-DE"/>
        </w:rPr>
        <w:t>c)</w:t>
      </w:r>
      <w:r w:rsidRPr="00EE75C4">
        <w:rPr>
          <w:lang w:val="de-DE"/>
        </w:rPr>
        <w:t> </w:t>
      </w:r>
      <w:r w:rsidRPr="00EE75C4">
        <w:rPr>
          <w:lang w:val="de-DE"/>
        </w:rPr>
        <w:t xml:space="preserve">le plus dur  </w:t>
      </w:r>
    </w:p>
    <w:p w:rsidR="00D85556" w:rsidRPr="00EE75C4" w:rsidRDefault="00D85556" w:rsidP="002E5AE5">
      <w:pPr>
        <w:pStyle w:val="2b"/>
        <w:rPr>
          <w:lang w:val="de-DE"/>
        </w:rPr>
      </w:pPr>
      <w:r w:rsidRPr="00EE75C4">
        <w:rPr>
          <w:lang w:val="de-DE"/>
        </w:rPr>
        <w:t>d)</w:t>
      </w:r>
      <w:r w:rsidRPr="00EE75C4">
        <w:rPr>
          <w:lang w:val="en-US"/>
        </w:rPr>
        <w:t> </w:t>
      </w:r>
      <w:r w:rsidRPr="00EE75C4">
        <w:rPr>
          <w:lang w:val="de-DE"/>
        </w:rPr>
        <w:t>le moins dur</w:t>
      </w:r>
    </w:p>
    <w:p w:rsidR="00D85556" w:rsidRPr="00EE75C4" w:rsidRDefault="00D85556" w:rsidP="00B437EA">
      <w:pPr>
        <w:ind w:firstLine="0"/>
        <w:rPr>
          <w:lang w:val="de-DE"/>
        </w:rPr>
      </w:pPr>
    </w:p>
    <w:p w:rsidR="00D85556" w:rsidRPr="00EE75C4" w:rsidRDefault="00D85556" w:rsidP="002E5AE5">
      <w:pPr>
        <w:pStyle w:val="aff"/>
        <w:rPr>
          <w:lang w:val="de-DE"/>
        </w:rPr>
      </w:pPr>
      <w:r w:rsidRPr="00EE75C4">
        <w:rPr>
          <w:lang w:val="de-DE"/>
        </w:rPr>
        <w:t>14.</w:t>
      </w:r>
      <w:r w:rsidR="002E5AE5">
        <w:rPr>
          <w:lang w:val="de-DE"/>
        </w:rPr>
        <w:tab/>
      </w:r>
      <w:r w:rsidRPr="00EE75C4">
        <w:rPr>
          <w:lang w:val="de-DE"/>
        </w:rPr>
        <w:t>L</w:t>
      </w:r>
      <w:r w:rsidR="002E5AE5">
        <w:rPr>
          <w:lang w:val="de-DE"/>
        </w:rPr>
        <w:t>‘</w:t>
      </w:r>
      <w:r w:rsidRPr="00EE75C4">
        <w:rPr>
          <w:lang w:val="de-DE"/>
        </w:rPr>
        <w:t>année prochaine je_____ faire un voyage en Europe.</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voudrais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 voudrait   </w:t>
      </w:r>
    </w:p>
    <w:p w:rsidR="00D85556" w:rsidRPr="00EE75C4" w:rsidRDefault="00D85556" w:rsidP="002E5AE5">
      <w:pPr>
        <w:pStyle w:val="2b"/>
        <w:rPr>
          <w:lang w:val="en-US"/>
        </w:rPr>
      </w:pPr>
      <w:r w:rsidRPr="00EE75C4">
        <w:rPr>
          <w:lang w:val="en-US"/>
        </w:rPr>
        <w:t>c)</w:t>
      </w:r>
      <w:r w:rsidRPr="00EE75C4">
        <w:rPr>
          <w:lang w:val="en-US"/>
        </w:rPr>
        <w:t> </w:t>
      </w:r>
      <w:r w:rsidRPr="00EE75C4">
        <w:rPr>
          <w:lang w:val="en-US"/>
        </w:rPr>
        <w:t xml:space="preserve"> voudraient</w:t>
      </w:r>
    </w:p>
    <w:p w:rsidR="00D85556" w:rsidRPr="00EE75C4" w:rsidRDefault="00D85556" w:rsidP="002E5AE5">
      <w:pPr>
        <w:pStyle w:val="2b"/>
        <w:rPr>
          <w:lang w:val="en-US"/>
        </w:rPr>
      </w:pPr>
      <w:r w:rsidRPr="00EE75C4">
        <w:rPr>
          <w:lang w:val="en-US"/>
        </w:rPr>
        <w:t>d)</w:t>
      </w:r>
      <w:r w:rsidRPr="00EE75C4">
        <w:rPr>
          <w:lang w:val="en-US"/>
        </w:rPr>
        <w:t> </w:t>
      </w:r>
      <w:r w:rsidRPr="00EE75C4">
        <w:rPr>
          <w:lang w:val="en-US"/>
        </w:rPr>
        <w:t xml:space="preserve"> voudrions </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15.</w:t>
      </w:r>
      <w:r w:rsidR="002E5AE5">
        <w:rPr>
          <w:lang w:val="en-US"/>
        </w:rPr>
        <w:tab/>
      </w:r>
      <w:r w:rsidRPr="00EE75C4">
        <w:rPr>
          <w:lang w:val="en-US"/>
        </w:rPr>
        <w:t>Hier m</w:t>
      </w:r>
      <w:r w:rsidRPr="00EE75C4">
        <w:rPr>
          <w:bCs/>
          <w:spacing w:val="4"/>
          <w:kern w:val="16"/>
          <w:lang w:val="en-US"/>
        </w:rPr>
        <w:t xml:space="preserve">es amis </w:t>
      </w:r>
      <w:r w:rsidRPr="00EE75C4">
        <w:rPr>
          <w:lang w:val="en-US"/>
        </w:rPr>
        <w:t>______ me voir.</w:t>
      </w:r>
    </w:p>
    <w:p w:rsidR="00D85556" w:rsidRPr="00EE75C4" w:rsidRDefault="00D85556" w:rsidP="00B437EA">
      <w:pPr>
        <w:pStyle w:val="af9"/>
        <w:spacing w:line="240" w:lineRule="auto"/>
        <w:ind w:left="0" w:firstLine="0"/>
        <w:rPr>
          <w:szCs w:val="24"/>
        </w:rPr>
      </w:pPr>
      <w:r w:rsidRPr="00EE75C4">
        <w:rPr>
          <w:szCs w:val="24"/>
        </w:rPr>
        <w:t>a)</w:t>
      </w:r>
      <w:r w:rsidRPr="00EE75C4">
        <w:rPr>
          <w:szCs w:val="24"/>
        </w:rPr>
        <w:t> </w:t>
      </w:r>
      <w:r w:rsidRPr="00EE75C4">
        <w:rPr>
          <w:szCs w:val="24"/>
        </w:rPr>
        <w:t xml:space="preserve"> est venu </w:t>
      </w:r>
      <w:r w:rsidRPr="00EE75C4">
        <w:rPr>
          <w:szCs w:val="24"/>
        </w:rPr>
        <w:t> </w:t>
      </w:r>
    </w:p>
    <w:p w:rsidR="00D85556" w:rsidRPr="00EE75C4" w:rsidRDefault="00D85556" w:rsidP="00B437EA">
      <w:pPr>
        <w:pStyle w:val="af9"/>
        <w:spacing w:line="240" w:lineRule="auto"/>
        <w:ind w:left="0" w:firstLine="0"/>
        <w:rPr>
          <w:szCs w:val="24"/>
        </w:rPr>
      </w:pPr>
      <w:r w:rsidRPr="00EE75C4">
        <w:rPr>
          <w:szCs w:val="24"/>
        </w:rPr>
        <w:t>b)</w:t>
      </w:r>
      <w:r w:rsidRPr="00EE75C4">
        <w:rPr>
          <w:szCs w:val="24"/>
        </w:rPr>
        <w:t> </w:t>
      </w:r>
      <w:r w:rsidRPr="00EE75C4">
        <w:rPr>
          <w:szCs w:val="24"/>
        </w:rPr>
        <w:t xml:space="preserve"> sommes venus </w:t>
      </w:r>
      <w:r w:rsidRPr="00EE75C4">
        <w:rPr>
          <w:szCs w:val="24"/>
        </w:rPr>
        <w:t> </w:t>
      </w:r>
    </w:p>
    <w:p w:rsidR="00D85556" w:rsidRPr="00EE75C4" w:rsidRDefault="00D85556" w:rsidP="00B437EA">
      <w:pPr>
        <w:pStyle w:val="af9"/>
        <w:spacing w:line="240" w:lineRule="auto"/>
        <w:ind w:left="0" w:firstLine="0"/>
        <w:rPr>
          <w:szCs w:val="24"/>
        </w:rPr>
      </w:pPr>
      <w:r w:rsidRPr="00EE75C4">
        <w:rPr>
          <w:szCs w:val="24"/>
        </w:rPr>
        <w:t>c)</w:t>
      </w:r>
      <w:r w:rsidRPr="00EE75C4">
        <w:rPr>
          <w:szCs w:val="24"/>
        </w:rPr>
        <w:t> </w:t>
      </w:r>
      <w:r w:rsidRPr="00EE75C4">
        <w:rPr>
          <w:szCs w:val="24"/>
        </w:rPr>
        <w:t xml:space="preserve"> sont venus </w:t>
      </w:r>
      <w:r w:rsidRPr="00EE75C4">
        <w:rPr>
          <w:szCs w:val="24"/>
        </w:rPr>
        <w:t> </w:t>
      </w:r>
    </w:p>
    <w:p w:rsidR="00D85556" w:rsidRPr="00EE75C4" w:rsidRDefault="00D85556" w:rsidP="00B437EA">
      <w:pPr>
        <w:pStyle w:val="af9"/>
        <w:spacing w:line="240" w:lineRule="auto"/>
        <w:ind w:left="0" w:firstLine="0"/>
        <w:rPr>
          <w:szCs w:val="24"/>
        </w:rPr>
      </w:pPr>
      <w:r w:rsidRPr="00EE75C4">
        <w:rPr>
          <w:szCs w:val="24"/>
        </w:rPr>
        <w:t>d)</w:t>
      </w:r>
      <w:r w:rsidRPr="00EE75C4">
        <w:rPr>
          <w:szCs w:val="24"/>
        </w:rPr>
        <w:t> </w:t>
      </w:r>
      <w:r w:rsidRPr="00EE75C4">
        <w:rPr>
          <w:szCs w:val="24"/>
        </w:rPr>
        <w:t xml:space="preserve"> </w:t>
      </w:r>
      <w:r w:rsidRPr="00EE75C4">
        <w:rPr>
          <w:bCs/>
          <w:spacing w:val="4"/>
          <w:kern w:val="16"/>
          <w:szCs w:val="24"/>
        </w:rPr>
        <w:t>êtes venus</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16.</w:t>
      </w:r>
      <w:r w:rsidR="002E5AE5">
        <w:rPr>
          <w:kern w:val="16"/>
          <w:lang w:val="en-US"/>
        </w:rPr>
        <w:tab/>
      </w:r>
      <w:r w:rsidRPr="00EE75C4">
        <w:rPr>
          <w:kern w:val="16"/>
          <w:lang w:val="en-US"/>
        </w:rPr>
        <w:t>Je connais ce jeune homme. Je</w:t>
      </w:r>
      <w:r w:rsidRPr="00EE75C4">
        <w:rPr>
          <w:lang w:val="en-US"/>
        </w:rPr>
        <w:t xml:space="preserve"> _____ connais.</w:t>
      </w:r>
    </w:p>
    <w:p w:rsidR="00D85556" w:rsidRPr="00EE75C4" w:rsidRDefault="00D85556" w:rsidP="002E5AE5">
      <w:pPr>
        <w:pStyle w:val="2b"/>
        <w:rPr>
          <w:lang w:val="en-US"/>
        </w:rPr>
      </w:pPr>
      <w:r w:rsidRPr="00EE75C4">
        <w:rPr>
          <w:lang w:val="en-US"/>
        </w:rPr>
        <w:t>a)</w:t>
      </w:r>
      <w:r w:rsidRPr="00EE75C4">
        <w:rPr>
          <w:lang w:val="en-US"/>
        </w:rPr>
        <w:t> </w:t>
      </w:r>
      <w:r w:rsidRPr="00EE75C4">
        <w:rPr>
          <w:lang w:val="en-US"/>
        </w:rPr>
        <w:t xml:space="preserve">lui </w:t>
      </w:r>
      <w:r w:rsidRPr="00EE75C4">
        <w:rPr>
          <w:lang w:val="en-US"/>
        </w:rPr>
        <w:t> </w:t>
      </w:r>
    </w:p>
    <w:p w:rsidR="00D85556" w:rsidRPr="00EE75C4" w:rsidRDefault="00D85556" w:rsidP="002E5AE5">
      <w:pPr>
        <w:pStyle w:val="2b"/>
        <w:rPr>
          <w:lang w:val="en-US"/>
        </w:rPr>
      </w:pPr>
      <w:r w:rsidRPr="00EE75C4">
        <w:rPr>
          <w:lang w:val="en-US"/>
        </w:rPr>
        <w:t>b)</w:t>
      </w:r>
      <w:r w:rsidRPr="00EE75C4">
        <w:rPr>
          <w:lang w:val="en-US"/>
        </w:rPr>
        <w:t> </w:t>
      </w:r>
      <w:r w:rsidRPr="00EE75C4">
        <w:rPr>
          <w:lang w:val="en-US"/>
        </w:rPr>
        <w:t xml:space="preserve">le </w:t>
      </w:r>
      <w:r w:rsidRPr="00EE75C4">
        <w:rPr>
          <w:lang w:val="en-US"/>
        </w:rPr>
        <w:t> </w:t>
      </w:r>
    </w:p>
    <w:p w:rsidR="00D85556" w:rsidRPr="00EE75C4" w:rsidRDefault="00D85556" w:rsidP="002E5AE5">
      <w:pPr>
        <w:pStyle w:val="2b"/>
      </w:pPr>
      <w:r w:rsidRPr="00EE75C4">
        <w:rPr>
          <w:lang w:val="en-US"/>
        </w:rPr>
        <w:t>c</w:t>
      </w:r>
      <w:r w:rsidRPr="00EE75C4">
        <w:t>)</w:t>
      </w:r>
      <w:r w:rsidRPr="00EE75C4">
        <w:rPr>
          <w:lang w:val="en-US"/>
        </w:rPr>
        <w:t> </w:t>
      </w:r>
      <w:r w:rsidRPr="00EE75C4">
        <w:t>la</w:t>
      </w:r>
      <w:r w:rsidRPr="00EE75C4">
        <w:rPr>
          <w:lang w:val="en-US"/>
        </w:rPr>
        <w:t> </w:t>
      </w:r>
    </w:p>
    <w:p w:rsidR="00D85556" w:rsidRPr="00EE75C4" w:rsidRDefault="00D85556" w:rsidP="002E5AE5">
      <w:pPr>
        <w:pStyle w:val="2b"/>
      </w:pPr>
      <w:r w:rsidRPr="00EE75C4">
        <w:rPr>
          <w:lang w:val="en-US"/>
        </w:rPr>
        <w:t>d</w:t>
      </w:r>
      <w:r w:rsidRPr="00EE75C4">
        <w:t>)</w:t>
      </w:r>
      <w:r w:rsidRPr="00EE75C4">
        <w:t> </w:t>
      </w:r>
      <w:r w:rsidRPr="00EE75C4">
        <w:t>en</w:t>
      </w:r>
    </w:p>
    <w:p w:rsidR="00D85556" w:rsidRPr="00EE75C4" w:rsidRDefault="00D85556" w:rsidP="00B437EA">
      <w:pPr>
        <w:ind w:firstLine="0"/>
      </w:pPr>
    </w:p>
    <w:p w:rsidR="00D85556" w:rsidRPr="002E5AE5" w:rsidRDefault="00D85556" w:rsidP="002E5AE5">
      <w:pPr>
        <w:pStyle w:val="ae"/>
      </w:pPr>
      <w:r w:rsidRPr="002E5AE5">
        <w:t>Выберите реплику, наиболее соответствующую ситуации общения. Выберите один вариант ответа</w:t>
      </w:r>
    </w:p>
    <w:p w:rsidR="00D85556" w:rsidRPr="00EE75C4" w:rsidRDefault="00D85556" w:rsidP="002E5AE5">
      <w:pPr>
        <w:pStyle w:val="aff"/>
        <w:rPr>
          <w:lang w:val="de-DE"/>
        </w:rPr>
      </w:pPr>
      <w:r w:rsidRPr="00EE75C4">
        <w:t>17.</w:t>
      </w:r>
      <w:r w:rsidR="002E5AE5">
        <w:tab/>
      </w:r>
      <w:r w:rsidRPr="00EE75C4">
        <w:rPr>
          <w:lang w:val="en-US"/>
        </w:rPr>
        <w:t>Gar</w:t>
      </w:r>
      <w:r w:rsidRPr="00EE75C4">
        <w:t>ç</w:t>
      </w:r>
      <w:r w:rsidRPr="00EE75C4">
        <w:rPr>
          <w:lang w:val="en-US"/>
        </w:rPr>
        <w:t>on</w:t>
      </w:r>
      <w:r w:rsidRPr="00EE75C4">
        <w:t xml:space="preserve">: </w:t>
      </w:r>
      <w:r w:rsidRPr="00EE75C4">
        <w:rPr>
          <w:lang w:val="en-US"/>
        </w:rPr>
        <w:t>Puis</w:t>
      </w:r>
      <w:r w:rsidRPr="00EE75C4">
        <w:t>-</w:t>
      </w:r>
      <w:r w:rsidRPr="00EE75C4">
        <w:rPr>
          <w:lang w:val="en-US"/>
        </w:rPr>
        <w:t>je</w:t>
      </w:r>
      <w:r w:rsidRPr="00EE75C4">
        <w:t xml:space="preserve"> </w:t>
      </w:r>
      <w:r w:rsidRPr="00EE75C4">
        <w:rPr>
          <w:lang w:val="en-US"/>
        </w:rPr>
        <w:t>vous</w:t>
      </w:r>
      <w:r w:rsidRPr="00EE75C4">
        <w:t xml:space="preserve"> </w:t>
      </w:r>
      <w:r w:rsidRPr="00EE75C4">
        <w:rPr>
          <w:lang w:val="en-US"/>
        </w:rPr>
        <w:t>proposer</w:t>
      </w:r>
      <w:r w:rsidRPr="00EE75C4">
        <w:t xml:space="preserve"> </w:t>
      </w:r>
      <w:r w:rsidRPr="00EE75C4">
        <w:rPr>
          <w:lang w:val="en-US"/>
        </w:rPr>
        <w:t>quelques</w:t>
      </w:r>
      <w:r w:rsidRPr="00EE75C4">
        <w:t xml:space="preserve"> </w:t>
      </w:r>
      <w:r w:rsidRPr="00EE75C4">
        <w:rPr>
          <w:lang w:val="en-US"/>
        </w:rPr>
        <w:t>choses</w:t>
      </w:r>
      <w:r w:rsidRPr="00EE75C4">
        <w:t xml:space="preserve"> à </w:t>
      </w:r>
      <w:r w:rsidRPr="00EE75C4">
        <w:rPr>
          <w:lang w:val="en-US"/>
        </w:rPr>
        <w:t>boir</w:t>
      </w:r>
      <w:r w:rsidRPr="00EE75C4">
        <w:t xml:space="preserve">? </w:t>
      </w:r>
      <w:r w:rsidRPr="00EE75C4">
        <w:rPr>
          <w:lang w:val="de-DE"/>
        </w:rPr>
        <w:t>Du café? Du jus?</w:t>
      </w:r>
    </w:p>
    <w:p w:rsidR="00D85556" w:rsidRPr="00EE75C4" w:rsidRDefault="00D85556" w:rsidP="002E5AE5">
      <w:pPr>
        <w:pStyle w:val="aff4"/>
        <w:rPr>
          <w:lang w:val="de-DE"/>
        </w:rPr>
      </w:pPr>
      <w:r w:rsidRPr="00EE75C4">
        <w:rPr>
          <w:lang w:val="de-DE"/>
        </w:rPr>
        <w:t>Vous: __________________.</w:t>
      </w:r>
    </w:p>
    <w:p w:rsidR="00D85556" w:rsidRPr="00EE75C4" w:rsidRDefault="00D85556" w:rsidP="002E5AE5">
      <w:pPr>
        <w:pStyle w:val="2b"/>
        <w:numPr>
          <w:ilvl w:val="0"/>
          <w:numId w:val="33"/>
        </w:numPr>
        <w:rPr>
          <w:lang w:val="en-US"/>
        </w:rPr>
      </w:pPr>
      <w:r w:rsidRPr="00EE75C4">
        <w:rPr>
          <w:lang w:val="en-US"/>
        </w:rPr>
        <w:t>Une tasse de the, s’il vous plait.</w:t>
      </w:r>
    </w:p>
    <w:p w:rsidR="00D85556" w:rsidRPr="00EE75C4" w:rsidRDefault="00D85556" w:rsidP="002E5AE5">
      <w:pPr>
        <w:pStyle w:val="2b"/>
        <w:numPr>
          <w:ilvl w:val="0"/>
          <w:numId w:val="33"/>
        </w:numPr>
        <w:rPr>
          <w:lang w:val="en-US"/>
        </w:rPr>
      </w:pPr>
      <w:r w:rsidRPr="00EE75C4">
        <w:rPr>
          <w:lang w:val="en-US"/>
        </w:rPr>
        <w:t>Je n’aime pas le café!</w:t>
      </w:r>
    </w:p>
    <w:p w:rsidR="00D85556" w:rsidRPr="00EE75C4" w:rsidRDefault="00D85556" w:rsidP="002E5AE5">
      <w:pPr>
        <w:pStyle w:val="2b"/>
        <w:numPr>
          <w:ilvl w:val="0"/>
          <w:numId w:val="33"/>
        </w:numPr>
        <w:rPr>
          <w:lang w:val="en-US"/>
        </w:rPr>
      </w:pPr>
      <w:r w:rsidRPr="00EE75C4">
        <w:rPr>
          <w:lang w:val="en-US"/>
        </w:rPr>
        <w:t>Me voila!</w:t>
      </w:r>
    </w:p>
    <w:p w:rsidR="00D85556" w:rsidRPr="00EE75C4" w:rsidRDefault="00D85556" w:rsidP="002E5AE5">
      <w:pPr>
        <w:pStyle w:val="2b"/>
        <w:numPr>
          <w:ilvl w:val="0"/>
          <w:numId w:val="33"/>
        </w:numPr>
        <w:rPr>
          <w:lang w:val="de-DE"/>
        </w:rPr>
      </w:pPr>
      <w:r w:rsidRPr="00EE75C4">
        <w:rPr>
          <w:lang w:val="de-DE"/>
        </w:rPr>
        <w:lastRenderedPageBreak/>
        <w:t>Vous dites? Je ne bois pas!</w:t>
      </w:r>
    </w:p>
    <w:p w:rsidR="00D85556" w:rsidRPr="00EE75C4" w:rsidRDefault="00D85556" w:rsidP="00B437EA">
      <w:pPr>
        <w:ind w:firstLine="0"/>
        <w:rPr>
          <w:lang w:val="de-DE"/>
        </w:rPr>
      </w:pPr>
    </w:p>
    <w:p w:rsidR="00D85556" w:rsidRPr="002E5AE5" w:rsidRDefault="00D85556" w:rsidP="002E5AE5">
      <w:pPr>
        <w:pStyle w:val="ae"/>
        <w:rPr>
          <w:lang w:val="en-US"/>
        </w:rPr>
      </w:pPr>
      <w:r w:rsidRPr="002E5AE5">
        <w:t>Выберите реплику, наиболее соответствующую ситуации общения. Выберите</w:t>
      </w:r>
      <w:r w:rsidRPr="002E5AE5">
        <w:rPr>
          <w:lang w:val="en-US"/>
        </w:rPr>
        <w:t xml:space="preserve"> </w:t>
      </w:r>
      <w:r w:rsidRPr="002E5AE5">
        <w:t>один</w:t>
      </w:r>
      <w:r w:rsidRPr="002E5AE5">
        <w:rPr>
          <w:lang w:val="en-US"/>
        </w:rPr>
        <w:t xml:space="preserve"> </w:t>
      </w:r>
      <w:r w:rsidRPr="002E5AE5">
        <w:t>вариант</w:t>
      </w:r>
      <w:r w:rsidRPr="002E5AE5">
        <w:rPr>
          <w:lang w:val="en-US"/>
        </w:rPr>
        <w:t xml:space="preserve"> </w:t>
      </w:r>
      <w:r w:rsidRPr="002E5AE5">
        <w:t>ответа</w:t>
      </w:r>
    </w:p>
    <w:p w:rsidR="00D85556" w:rsidRPr="00EE75C4" w:rsidRDefault="00D85556" w:rsidP="002E5AE5">
      <w:pPr>
        <w:pStyle w:val="aff"/>
        <w:rPr>
          <w:lang w:val="en-US"/>
        </w:rPr>
      </w:pPr>
      <w:r w:rsidRPr="00EE75C4">
        <w:rPr>
          <w:lang w:val="en-US"/>
        </w:rPr>
        <w:t>18.</w:t>
      </w:r>
      <w:r w:rsidR="002E5AE5">
        <w:rPr>
          <w:lang w:val="en-US"/>
        </w:rPr>
        <w:tab/>
      </w:r>
      <w:r w:rsidRPr="00EE75C4">
        <w:rPr>
          <w:lang w:val="en-US"/>
        </w:rPr>
        <w:t>Maitre: Dans ce texte il y a quelques nouvaux mots.</w:t>
      </w:r>
    </w:p>
    <w:p w:rsidR="00D85556" w:rsidRPr="00EE75C4" w:rsidRDefault="00D85556" w:rsidP="002E5AE5">
      <w:pPr>
        <w:pStyle w:val="aff4"/>
        <w:rPr>
          <w:lang w:val="en-US"/>
        </w:rPr>
      </w:pPr>
      <w:r w:rsidRPr="00EE75C4">
        <w:rPr>
          <w:lang w:val="en-US"/>
        </w:rPr>
        <w:t>Etudiant:</w:t>
      </w:r>
    </w:p>
    <w:p w:rsidR="00D85556" w:rsidRPr="00EE75C4" w:rsidRDefault="00D85556" w:rsidP="002E5AE5">
      <w:pPr>
        <w:pStyle w:val="2b"/>
        <w:numPr>
          <w:ilvl w:val="0"/>
          <w:numId w:val="34"/>
        </w:numPr>
        <w:rPr>
          <w:lang w:val="en-US"/>
        </w:rPr>
      </w:pPr>
      <w:r w:rsidRPr="00EE75C4">
        <w:rPr>
          <w:lang w:val="en-US"/>
        </w:rPr>
        <w:t>Vous dites?</w:t>
      </w:r>
    </w:p>
    <w:p w:rsidR="00D85556" w:rsidRPr="00EE75C4" w:rsidRDefault="00D85556" w:rsidP="002E5AE5">
      <w:pPr>
        <w:pStyle w:val="2b"/>
        <w:numPr>
          <w:ilvl w:val="0"/>
          <w:numId w:val="34"/>
        </w:numPr>
        <w:rPr>
          <w:lang w:val="en-US"/>
        </w:rPr>
      </w:pPr>
      <w:r w:rsidRPr="00EE75C4">
        <w:rPr>
          <w:lang w:val="en-US"/>
        </w:rPr>
        <w:t>Quand la lecon se termine-t-elle?</w:t>
      </w:r>
    </w:p>
    <w:p w:rsidR="00D85556" w:rsidRPr="00EE75C4" w:rsidRDefault="00D85556" w:rsidP="002E5AE5">
      <w:pPr>
        <w:pStyle w:val="2b"/>
        <w:numPr>
          <w:ilvl w:val="0"/>
          <w:numId w:val="34"/>
        </w:numPr>
        <w:rPr>
          <w:lang w:val="en-US"/>
        </w:rPr>
      </w:pPr>
      <w:r w:rsidRPr="00EE75C4">
        <w:rPr>
          <w:lang w:val="en-US"/>
        </w:rPr>
        <w:t>Expliquez, les sens de ces mots, s’il vous plait.</w:t>
      </w:r>
    </w:p>
    <w:p w:rsidR="00D85556" w:rsidRPr="00EE75C4" w:rsidRDefault="00D85556" w:rsidP="002E5AE5">
      <w:pPr>
        <w:pStyle w:val="2b"/>
        <w:numPr>
          <w:ilvl w:val="0"/>
          <w:numId w:val="34"/>
        </w:numPr>
        <w:rPr>
          <w:lang w:val="en-US"/>
        </w:rPr>
      </w:pPr>
      <w:r w:rsidRPr="00EE75C4">
        <w:rPr>
          <w:lang w:val="en-US"/>
        </w:rPr>
        <w:t>Au secour!</w:t>
      </w:r>
    </w:p>
    <w:p w:rsidR="00D85556" w:rsidRPr="00EE75C4" w:rsidRDefault="00D85556" w:rsidP="00B437EA">
      <w:pPr>
        <w:ind w:firstLine="0"/>
        <w:rPr>
          <w:lang w:val="en-US"/>
        </w:rPr>
      </w:pPr>
    </w:p>
    <w:p w:rsidR="00D85556" w:rsidRPr="002E5AE5" w:rsidRDefault="00D85556" w:rsidP="002E5AE5">
      <w:pPr>
        <w:pStyle w:val="ae"/>
      </w:pPr>
      <w:r w:rsidRPr="002E5AE5">
        <w:t>Выберите реплику, наиболее соответствующую ситуации общения. Выберите один вариант ответа</w:t>
      </w:r>
    </w:p>
    <w:p w:rsidR="00D85556" w:rsidRPr="00EE75C4" w:rsidRDefault="00D85556" w:rsidP="002E5AE5">
      <w:pPr>
        <w:pStyle w:val="aff"/>
      </w:pPr>
      <w:r w:rsidRPr="00EE75C4">
        <w:t>19.</w:t>
      </w:r>
      <w:r w:rsidR="002E5AE5">
        <w:tab/>
      </w:r>
      <w:r w:rsidRPr="00EE75C4">
        <w:rPr>
          <w:lang w:val="en-US"/>
        </w:rPr>
        <w:t>Votre</w:t>
      </w:r>
      <w:r w:rsidRPr="00EE75C4">
        <w:t xml:space="preserve"> </w:t>
      </w:r>
      <w:r w:rsidRPr="00EE75C4">
        <w:rPr>
          <w:lang w:val="en-US"/>
        </w:rPr>
        <w:t>ami</w:t>
      </w:r>
      <w:r w:rsidRPr="00EE75C4">
        <w:t xml:space="preserve">: </w:t>
      </w:r>
      <w:r w:rsidRPr="00EE75C4">
        <w:rPr>
          <w:lang w:val="en-US"/>
        </w:rPr>
        <w:t>Allons</w:t>
      </w:r>
      <w:r w:rsidRPr="00EE75C4">
        <w:t xml:space="preserve"> </w:t>
      </w:r>
      <w:r w:rsidRPr="00EE75C4">
        <w:rPr>
          <w:lang w:val="en-US"/>
        </w:rPr>
        <w:t>voir</w:t>
      </w:r>
      <w:r w:rsidRPr="00EE75C4">
        <w:t xml:space="preserve"> </w:t>
      </w:r>
      <w:r w:rsidRPr="00EE75C4">
        <w:rPr>
          <w:lang w:val="en-US"/>
        </w:rPr>
        <w:t>le</w:t>
      </w:r>
      <w:r w:rsidRPr="00EE75C4">
        <w:t xml:space="preserve"> 3-</w:t>
      </w:r>
      <w:r w:rsidRPr="00EE75C4">
        <w:rPr>
          <w:lang w:val="en-US"/>
        </w:rPr>
        <w:t>D</w:t>
      </w:r>
      <w:r w:rsidRPr="00EE75C4">
        <w:t xml:space="preserve"> </w:t>
      </w:r>
      <w:r w:rsidRPr="00EE75C4">
        <w:rPr>
          <w:lang w:val="en-US"/>
        </w:rPr>
        <w:t>film</w:t>
      </w:r>
      <w:r w:rsidRPr="00EE75C4">
        <w:t xml:space="preserve"> </w:t>
      </w:r>
      <w:r w:rsidRPr="00EE75C4">
        <w:rPr>
          <w:lang w:val="en-US"/>
        </w:rPr>
        <w:t>au</w:t>
      </w:r>
      <w:r w:rsidRPr="00EE75C4">
        <w:t xml:space="preserve"> </w:t>
      </w:r>
      <w:r w:rsidRPr="00EE75C4">
        <w:rPr>
          <w:lang w:val="en-US"/>
        </w:rPr>
        <w:t>cinema</w:t>
      </w:r>
      <w:r w:rsidRPr="00EE75C4">
        <w:t>?</w:t>
      </w:r>
    </w:p>
    <w:p w:rsidR="00D85556" w:rsidRPr="00EE75C4" w:rsidRDefault="00D85556" w:rsidP="002E5AE5">
      <w:pPr>
        <w:pStyle w:val="aff4"/>
        <w:rPr>
          <w:lang w:val="en-US"/>
        </w:rPr>
      </w:pPr>
      <w:r w:rsidRPr="00EE75C4">
        <w:rPr>
          <w:lang w:val="en-US"/>
        </w:rPr>
        <w:t>Vous:</w:t>
      </w:r>
    </w:p>
    <w:p w:rsidR="00D85556" w:rsidRPr="00EE75C4" w:rsidRDefault="00D85556" w:rsidP="002E5AE5">
      <w:pPr>
        <w:pStyle w:val="2b"/>
        <w:numPr>
          <w:ilvl w:val="0"/>
          <w:numId w:val="35"/>
        </w:numPr>
        <w:rPr>
          <w:lang w:val="en-US"/>
        </w:rPr>
      </w:pPr>
      <w:r w:rsidRPr="00EE75C4">
        <w:rPr>
          <w:lang w:val="en-US"/>
        </w:rPr>
        <w:t>Avec plaisir!</w:t>
      </w:r>
    </w:p>
    <w:p w:rsidR="00D85556" w:rsidRPr="00EE75C4" w:rsidRDefault="00D85556" w:rsidP="002E5AE5">
      <w:pPr>
        <w:pStyle w:val="2b"/>
        <w:numPr>
          <w:ilvl w:val="0"/>
          <w:numId w:val="35"/>
        </w:numPr>
        <w:rPr>
          <w:lang w:val="en-US"/>
        </w:rPr>
      </w:pPr>
      <w:r w:rsidRPr="00EE75C4">
        <w:rPr>
          <w:lang w:val="en-US"/>
        </w:rPr>
        <w:t>Je n’aime pas tous les films.</w:t>
      </w:r>
    </w:p>
    <w:p w:rsidR="00D85556" w:rsidRPr="00EE75C4" w:rsidRDefault="00D85556" w:rsidP="002E5AE5">
      <w:pPr>
        <w:pStyle w:val="2b"/>
        <w:numPr>
          <w:ilvl w:val="0"/>
          <w:numId w:val="35"/>
        </w:numPr>
        <w:rPr>
          <w:lang w:val="en-US"/>
        </w:rPr>
      </w:pPr>
      <w:r w:rsidRPr="00EE75C4">
        <w:rPr>
          <w:lang w:val="en-US"/>
        </w:rPr>
        <w:t>Laissez-moi tranquille</w:t>
      </w:r>
      <w:r w:rsidRPr="00EE75C4">
        <w:t>!</w:t>
      </w:r>
    </w:p>
    <w:p w:rsidR="00D85556" w:rsidRPr="00EE75C4" w:rsidRDefault="00D85556" w:rsidP="002E5AE5">
      <w:pPr>
        <w:pStyle w:val="2b"/>
        <w:numPr>
          <w:ilvl w:val="0"/>
          <w:numId w:val="35"/>
        </w:numPr>
        <w:rPr>
          <w:lang w:val="en-US"/>
        </w:rPr>
      </w:pPr>
      <w:r w:rsidRPr="00EE75C4">
        <w:rPr>
          <w:lang w:val="en-US"/>
        </w:rPr>
        <w:t>C’est folliet</w:t>
      </w:r>
      <w:r w:rsidRPr="00EE75C4">
        <w:t>!</w:t>
      </w:r>
    </w:p>
    <w:p w:rsidR="00D85556" w:rsidRPr="00EE75C4" w:rsidRDefault="00D85556" w:rsidP="00B437EA">
      <w:pPr>
        <w:ind w:firstLine="0"/>
        <w:rPr>
          <w:lang w:val="en-US"/>
        </w:rPr>
      </w:pPr>
    </w:p>
    <w:p w:rsidR="00D85556" w:rsidRPr="00EE75C4" w:rsidRDefault="00D85556" w:rsidP="002E5AE5">
      <w:pPr>
        <w:pStyle w:val="9"/>
      </w:pPr>
      <w:r w:rsidRPr="00EE75C4">
        <w:t>Заполните пропуск. Выберите один вариант ответа</w:t>
      </w:r>
    </w:p>
    <w:p w:rsidR="00D85556" w:rsidRPr="00EE75C4" w:rsidRDefault="00D85556" w:rsidP="002E5AE5">
      <w:pPr>
        <w:pStyle w:val="aff"/>
        <w:rPr>
          <w:lang w:val="en-US"/>
        </w:rPr>
      </w:pPr>
      <w:r w:rsidRPr="00EE75C4">
        <w:rPr>
          <w:lang w:val="en-US"/>
        </w:rPr>
        <w:t>20.</w:t>
      </w:r>
      <w:r w:rsidR="002E5AE5">
        <w:rPr>
          <w:lang w:val="en-US"/>
        </w:rPr>
        <w:tab/>
      </w:r>
      <w:r w:rsidRPr="00EE75C4">
        <w:rPr>
          <w:lang w:val="en-US"/>
        </w:rPr>
        <w:t>La capitale  de la France c’est…</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 xml:space="preserve">Marceille </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 xml:space="preserve">Lion </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Paris</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Toulon</w:t>
      </w:r>
    </w:p>
    <w:p w:rsidR="00D85556" w:rsidRPr="00EE75C4" w:rsidRDefault="00D85556" w:rsidP="00B437EA">
      <w:pPr>
        <w:ind w:firstLine="0"/>
        <w:rPr>
          <w:b/>
          <w:i/>
          <w:lang w:val="en-US"/>
        </w:rPr>
      </w:pPr>
    </w:p>
    <w:p w:rsidR="00D85556" w:rsidRPr="00EE75C4" w:rsidRDefault="00D85556" w:rsidP="002E5AE5">
      <w:pPr>
        <w:pStyle w:val="aff"/>
        <w:rPr>
          <w:lang w:val="en-US"/>
        </w:rPr>
      </w:pPr>
      <w:r w:rsidRPr="00EE75C4">
        <w:rPr>
          <w:lang w:val="en-US"/>
        </w:rPr>
        <w:t>21.</w:t>
      </w:r>
      <w:r w:rsidRPr="00EE75C4">
        <w:rPr>
          <w:lang w:val="en-US"/>
        </w:rPr>
        <w:tab/>
      </w:r>
      <w:r w:rsidRPr="00EE75C4">
        <w:rPr>
          <w:lang w:val="fr-FR"/>
        </w:rPr>
        <w:t>Les deux premiers cycles sont destin</w:t>
      </w:r>
      <w:r w:rsidRPr="00EE75C4">
        <w:rPr>
          <w:lang w:val="en-US"/>
        </w:rPr>
        <w:t>é</w:t>
      </w:r>
      <w:r w:rsidRPr="00EE75C4">
        <w:rPr>
          <w:lang w:val="fr-FR"/>
        </w:rPr>
        <w:t xml:space="preserve">s </w:t>
      </w:r>
      <w:r w:rsidRPr="00EE75C4">
        <w:rPr>
          <w:lang w:val="en-US"/>
        </w:rPr>
        <w:t>…</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aux recherches</w:t>
      </w:r>
    </w:p>
    <w:p w:rsidR="00D85556" w:rsidRPr="00EE75C4" w:rsidRDefault="00D85556" w:rsidP="002E5AE5">
      <w:pPr>
        <w:pStyle w:val="2b"/>
        <w:rPr>
          <w:lang w:val="en-US"/>
        </w:rPr>
      </w:pPr>
      <w:r w:rsidRPr="00EE75C4">
        <w:rPr>
          <w:lang w:val="en-US"/>
        </w:rPr>
        <w:t>b)</w:t>
      </w:r>
      <w:r w:rsidRPr="00EE75C4">
        <w:rPr>
          <w:lang w:val="en-US"/>
        </w:rPr>
        <w:tab/>
      </w:r>
      <w:r w:rsidRPr="00EE75C4">
        <w:rPr>
          <w:lang w:val="fr-FR"/>
        </w:rPr>
        <w:t>aux études</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 xml:space="preserve">aux stages pratiques </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aux cours</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22.</w:t>
      </w:r>
      <w:r w:rsidR="002E5AE5">
        <w:rPr>
          <w:lang w:val="en-US"/>
        </w:rPr>
        <w:tab/>
      </w:r>
      <w:r w:rsidRPr="00EE75C4">
        <w:rPr>
          <w:lang w:val="fr-FR"/>
        </w:rPr>
        <w:t>Le troisi</w:t>
      </w:r>
      <w:r w:rsidRPr="00EE75C4">
        <w:rPr>
          <w:lang w:val="en-US"/>
        </w:rPr>
        <w:t>è</w:t>
      </w:r>
      <w:r w:rsidRPr="00EE75C4">
        <w:rPr>
          <w:lang w:val="fr-FR"/>
        </w:rPr>
        <w:t>me cycle est destiné à la recherche</w:t>
      </w:r>
      <w:r w:rsidRPr="00EE75C4">
        <w:rPr>
          <w:lang w:val="en-US"/>
        </w:rPr>
        <w:t>…</w:t>
      </w:r>
    </w:p>
    <w:p w:rsidR="00D85556" w:rsidRPr="00EE75C4" w:rsidRDefault="00D85556" w:rsidP="002E5AE5">
      <w:pPr>
        <w:pStyle w:val="2b"/>
        <w:rPr>
          <w:lang w:val="en-US"/>
        </w:rPr>
      </w:pPr>
      <w:r w:rsidRPr="00EE75C4">
        <w:rPr>
          <w:lang w:val="en-US"/>
        </w:rPr>
        <w:t>a)</w:t>
      </w:r>
      <w:r w:rsidR="002E5AE5">
        <w:rPr>
          <w:lang w:val="en-US"/>
        </w:rPr>
        <w:tab/>
      </w:r>
      <w:r w:rsidRPr="00EE75C4">
        <w:rPr>
          <w:lang w:val="fr-FR"/>
        </w:rPr>
        <w:t>à la recherche</w:t>
      </w:r>
      <w:r w:rsidRPr="00EE75C4">
        <w:rPr>
          <w:lang w:val="en-US"/>
        </w:rPr>
        <w:t xml:space="preserve"> </w:t>
      </w:r>
    </w:p>
    <w:p w:rsidR="00D85556" w:rsidRPr="00EE75C4" w:rsidRDefault="00D85556" w:rsidP="002E5AE5">
      <w:pPr>
        <w:pStyle w:val="2b"/>
        <w:rPr>
          <w:lang w:val="fr-FR"/>
        </w:rPr>
      </w:pPr>
      <w:r w:rsidRPr="00EE75C4">
        <w:rPr>
          <w:lang w:val="en-US"/>
        </w:rPr>
        <w:t>b)</w:t>
      </w:r>
      <w:r w:rsidR="002E5AE5">
        <w:rPr>
          <w:lang w:val="en-US"/>
        </w:rPr>
        <w:tab/>
      </w:r>
      <w:r w:rsidRPr="00EE75C4">
        <w:rPr>
          <w:lang w:val="fr-FR"/>
        </w:rPr>
        <w:t>aux études</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aux vacances</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aux rencontres</w:t>
      </w:r>
    </w:p>
    <w:p w:rsidR="00D85556" w:rsidRPr="00EE75C4" w:rsidRDefault="00D85556" w:rsidP="00B437EA">
      <w:pPr>
        <w:ind w:firstLine="0"/>
        <w:rPr>
          <w:lang w:val="en-US"/>
        </w:rPr>
      </w:pPr>
    </w:p>
    <w:p w:rsidR="00D85556" w:rsidRPr="00EE75C4" w:rsidRDefault="00D85556" w:rsidP="002E5AE5">
      <w:pPr>
        <w:pStyle w:val="aff"/>
        <w:rPr>
          <w:lang w:val="en-US"/>
        </w:rPr>
      </w:pPr>
      <w:r w:rsidRPr="00EE75C4">
        <w:rPr>
          <w:lang w:val="en-US"/>
        </w:rPr>
        <w:t>23.</w:t>
      </w:r>
      <w:r w:rsidR="002E5AE5">
        <w:rPr>
          <w:lang w:val="en-US"/>
        </w:rPr>
        <w:tab/>
      </w:r>
      <w:r w:rsidRPr="00EE75C4">
        <w:rPr>
          <w:lang w:val="en-US"/>
        </w:rPr>
        <w:t>Le grand fleuve de Paris est…</w:t>
      </w:r>
    </w:p>
    <w:p w:rsidR="00D85556" w:rsidRPr="00EE75C4" w:rsidRDefault="00D85556" w:rsidP="002E5AE5">
      <w:pPr>
        <w:pStyle w:val="2b"/>
        <w:rPr>
          <w:lang w:val="en-US"/>
        </w:rPr>
      </w:pPr>
      <w:r w:rsidRPr="00EE75C4">
        <w:rPr>
          <w:lang w:val="en-US"/>
        </w:rPr>
        <w:t>a)</w:t>
      </w:r>
      <w:r w:rsidR="002E5AE5">
        <w:rPr>
          <w:lang w:val="en-US"/>
        </w:rPr>
        <w:tab/>
      </w:r>
      <w:r w:rsidRPr="00EE75C4">
        <w:rPr>
          <w:lang w:val="en-US"/>
        </w:rPr>
        <w:t>la Seine</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la Rhone</w:t>
      </w:r>
    </w:p>
    <w:p w:rsidR="00D85556" w:rsidRPr="00EE75C4" w:rsidRDefault="00D85556" w:rsidP="002E5AE5">
      <w:pPr>
        <w:pStyle w:val="2b"/>
        <w:rPr>
          <w:lang w:val="de-DE"/>
        </w:rPr>
      </w:pPr>
      <w:r w:rsidRPr="00EE75C4">
        <w:rPr>
          <w:lang w:val="de-DE"/>
        </w:rPr>
        <w:t>c)</w:t>
      </w:r>
      <w:r w:rsidR="002E5AE5">
        <w:rPr>
          <w:lang w:val="de-DE"/>
        </w:rPr>
        <w:tab/>
      </w:r>
      <w:r w:rsidRPr="00EE75C4">
        <w:rPr>
          <w:lang w:val="de-DE"/>
        </w:rPr>
        <w:t>le Rhein</w:t>
      </w:r>
    </w:p>
    <w:p w:rsidR="00D85556" w:rsidRPr="00EE75C4" w:rsidRDefault="00D85556" w:rsidP="002E5AE5">
      <w:pPr>
        <w:pStyle w:val="2b"/>
        <w:rPr>
          <w:lang w:val="de-DE"/>
        </w:rPr>
      </w:pPr>
      <w:r w:rsidRPr="00EE75C4">
        <w:rPr>
          <w:lang w:val="de-DE"/>
        </w:rPr>
        <w:t>d)</w:t>
      </w:r>
      <w:r w:rsidR="002E5AE5">
        <w:rPr>
          <w:lang w:val="de-DE"/>
        </w:rPr>
        <w:tab/>
      </w:r>
      <w:r w:rsidRPr="00EE75C4">
        <w:rPr>
          <w:lang w:val="de-DE"/>
        </w:rPr>
        <w:t xml:space="preserve">la Garonne </w:t>
      </w:r>
    </w:p>
    <w:p w:rsidR="00D85556" w:rsidRPr="00EE75C4" w:rsidRDefault="00D85556" w:rsidP="00B437EA">
      <w:pPr>
        <w:ind w:firstLine="0"/>
        <w:rPr>
          <w:lang w:val="de-DE"/>
        </w:rPr>
      </w:pPr>
    </w:p>
    <w:p w:rsidR="00D85556" w:rsidRPr="00EE75C4" w:rsidRDefault="00D85556" w:rsidP="002E5AE5">
      <w:pPr>
        <w:pStyle w:val="aff"/>
        <w:rPr>
          <w:lang w:val="en-US"/>
        </w:rPr>
      </w:pPr>
      <w:r w:rsidRPr="00EE75C4">
        <w:rPr>
          <w:lang w:val="en-US"/>
        </w:rPr>
        <w:t>24.</w:t>
      </w:r>
      <w:r w:rsidR="002E5AE5">
        <w:rPr>
          <w:lang w:val="en-US"/>
        </w:rPr>
        <w:tab/>
      </w:r>
      <w:r w:rsidRPr="00EE75C4">
        <w:rPr>
          <w:lang w:val="fr-FR"/>
        </w:rPr>
        <w:t xml:space="preserve">Les les </w:t>
      </w:r>
      <w:r w:rsidRPr="00EE75C4">
        <w:rPr>
          <w:lang w:val="en-US"/>
        </w:rPr>
        <w:t>é</w:t>
      </w:r>
      <w:r w:rsidRPr="00EE75C4">
        <w:rPr>
          <w:lang w:val="fr-FR"/>
        </w:rPr>
        <w:t>tudiants se retrouvent toujours à l’universit</w:t>
      </w:r>
      <w:r w:rsidRPr="00EE75C4">
        <w:rPr>
          <w:lang w:val="en-US"/>
        </w:rPr>
        <w:t xml:space="preserve">é </w:t>
      </w:r>
      <w:r w:rsidRPr="00EE75C4">
        <w:rPr>
          <w:lang w:val="fr-FR"/>
        </w:rPr>
        <w:t xml:space="preserve">quand </w:t>
      </w:r>
      <w:r w:rsidRPr="00EE75C4">
        <w:rPr>
          <w:lang w:val="en-US"/>
        </w:rPr>
        <w:t>…</w:t>
      </w:r>
    </w:p>
    <w:p w:rsidR="00D85556" w:rsidRPr="00EE75C4" w:rsidRDefault="00D85556" w:rsidP="002E5AE5">
      <w:pPr>
        <w:pStyle w:val="2b"/>
        <w:rPr>
          <w:lang w:val="fr-FR"/>
        </w:rPr>
      </w:pPr>
      <w:r w:rsidRPr="00EE75C4">
        <w:rPr>
          <w:lang w:val="en-US"/>
        </w:rPr>
        <w:t>a)</w:t>
      </w:r>
      <w:r w:rsidR="002E5AE5">
        <w:rPr>
          <w:lang w:val="en-US"/>
        </w:rPr>
        <w:tab/>
      </w:r>
      <w:r w:rsidRPr="00EE75C4">
        <w:rPr>
          <w:lang w:val="en-US"/>
        </w:rPr>
        <w:t>ils se sont repos</w:t>
      </w:r>
      <w:r w:rsidRPr="00EE75C4">
        <w:rPr>
          <w:lang w:val="fr-FR"/>
        </w:rPr>
        <w:t>é</w:t>
      </w:r>
      <w:r w:rsidRPr="00EE75C4">
        <w:rPr>
          <w:lang w:val="en-US"/>
        </w:rPr>
        <w:t>s après les</w:t>
      </w:r>
      <w:r w:rsidRPr="00EE75C4">
        <w:rPr>
          <w:lang w:val="fr-FR"/>
        </w:rPr>
        <w:t xml:space="preserve"> études.</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ils ont pass</w:t>
      </w:r>
      <w:r w:rsidRPr="00EE75C4">
        <w:rPr>
          <w:lang w:val="fr-FR"/>
        </w:rPr>
        <w:t>é</w:t>
      </w:r>
      <w:r w:rsidRPr="00EE75C4">
        <w:rPr>
          <w:lang w:val="en-US"/>
        </w:rPr>
        <w:t xml:space="preserve"> leurs examens.</w:t>
      </w:r>
    </w:p>
    <w:p w:rsidR="00D85556" w:rsidRPr="00EE75C4" w:rsidRDefault="00D85556" w:rsidP="002E5AE5">
      <w:pPr>
        <w:pStyle w:val="2b"/>
        <w:rPr>
          <w:lang w:val="fr-FR"/>
        </w:rPr>
      </w:pPr>
      <w:r w:rsidRPr="00EE75C4">
        <w:rPr>
          <w:lang w:val="en-US"/>
        </w:rPr>
        <w:t>c)</w:t>
      </w:r>
      <w:r w:rsidR="002E5AE5">
        <w:rPr>
          <w:lang w:val="en-US"/>
        </w:rPr>
        <w:tab/>
      </w:r>
      <w:r w:rsidRPr="00EE75C4">
        <w:rPr>
          <w:lang w:val="fr-FR"/>
        </w:rPr>
        <w:t xml:space="preserve">ils n’ont pas </w:t>
      </w:r>
      <w:r w:rsidRPr="00EE75C4">
        <w:rPr>
          <w:lang w:val="en-US"/>
        </w:rPr>
        <w:t>é</w:t>
      </w:r>
      <w:r w:rsidRPr="00EE75C4">
        <w:rPr>
          <w:lang w:val="fr-FR"/>
        </w:rPr>
        <w:t>t</w:t>
      </w:r>
      <w:r w:rsidRPr="00EE75C4">
        <w:rPr>
          <w:lang w:val="en-US"/>
        </w:rPr>
        <w:t>é</w:t>
      </w:r>
      <w:r w:rsidRPr="00EE75C4">
        <w:rPr>
          <w:lang w:val="fr-FR"/>
        </w:rPr>
        <w:t xml:space="preserve"> admis ailleurs</w:t>
      </w:r>
    </w:p>
    <w:p w:rsidR="00D85556" w:rsidRPr="00EE75C4" w:rsidRDefault="00D85556" w:rsidP="00B437EA">
      <w:pPr>
        <w:ind w:firstLine="0"/>
        <w:rPr>
          <w:iCs/>
          <w:lang w:val="en-US"/>
        </w:rPr>
      </w:pPr>
    </w:p>
    <w:p w:rsidR="00D85556" w:rsidRPr="00EE75C4" w:rsidRDefault="00D85556" w:rsidP="002E5AE5">
      <w:pPr>
        <w:pStyle w:val="aff"/>
        <w:rPr>
          <w:b/>
          <w:i/>
          <w:lang w:val="en-US"/>
        </w:rPr>
      </w:pPr>
      <w:r w:rsidRPr="00EE75C4">
        <w:rPr>
          <w:iCs/>
        </w:rPr>
        <w:t>25.</w:t>
      </w:r>
      <w:r w:rsidR="002E5AE5">
        <w:rPr>
          <w:iCs/>
        </w:rPr>
        <w:tab/>
      </w:r>
      <w:r w:rsidRPr="00EE75C4">
        <w:t>Прочитайте текст. Выберите один вариант ответа. Определите</w:t>
      </w:r>
      <w:r w:rsidRPr="00EE75C4">
        <w:rPr>
          <w:lang w:val="en-US"/>
        </w:rPr>
        <w:t xml:space="preserve">, </w:t>
      </w:r>
      <w:r w:rsidRPr="00EE75C4">
        <w:t>является</w:t>
      </w:r>
      <w:r w:rsidRPr="00EE75C4">
        <w:rPr>
          <w:lang w:val="en-US"/>
        </w:rPr>
        <w:t xml:space="preserve"> </w:t>
      </w:r>
      <w:r w:rsidRPr="00EE75C4">
        <w:t>ли</w:t>
      </w:r>
      <w:r w:rsidRPr="00EE75C4">
        <w:rPr>
          <w:lang w:val="en-US"/>
        </w:rPr>
        <w:t xml:space="preserve"> </w:t>
      </w:r>
      <w:r w:rsidRPr="00EE75C4">
        <w:lastRenderedPageBreak/>
        <w:t>утверждение</w:t>
      </w:r>
      <w:r w:rsidRPr="00EE75C4">
        <w:rPr>
          <w:lang w:val="en-US"/>
        </w:rPr>
        <w:t xml:space="preserve">: </w:t>
      </w:r>
      <w:r w:rsidRPr="00EE75C4">
        <w:rPr>
          <w:b/>
          <w:i/>
          <w:lang w:val="fr-FR"/>
        </w:rPr>
        <w:t>La famille fran</w:t>
      </w:r>
      <w:r w:rsidRPr="00EE75C4">
        <w:rPr>
          <w:b/>
          <w:i/>
          <w:lang w:val="en-US"/>
        </w:rPr>
        <w:t>ç</w:t>
      </w:r>
      <w:r w:rsidRPr="00EE75C4">
        <w:rPr>
          <w:b/>
          <w:i/>
          <w:lang w:val="fr-FR"/>
        </w:rPr>
        <w:t>aise n’est pas reconnue comme fondement de la société</w:t>
      </w:r>
    </w:p>
    <w:p w:rsidR="00D85556" w:rsidRPr="00EE75C4" w:rsidRDefault="00D85556" w:rsidP="002E5AE5">
      <w:pPr>
        <w:pStyle w:val="2b"/>
      </w:pPr>
      <w:r w:rsidRPr="00EE75C4">
        <w:t>a)</w:t>
      </w:r>
      <w:r w:rsidR="002E5AE5">
        <w:tab/>
      </w:r>
      <w:r w:rsidRPr="00EE75C4">
        <w:t xml:space="preserve">ложным             </w:t>
      </w:r>
    </w:p>
    <w:p w:rsidR="00D85556" w:rsidRPr="00EE75C4" w:rsidRDefault="00D85556" w:rsidP="002E5AE5">
      <w:pPr>
        <w:pStyle w:val="2b"/>
      </w:pPr>
      <w:r w:rsidRPr="00EE75C4">
        <w:t>b)</w:t>
      </w:r>
      <w:r w:rsidR="002E5AE5">
        <w:tab/>
      </w:r>
      <w:r w:rsidRPr="00EE75C4">
        <w:t xml:space="preserve">истинным           </w:t>
      </w:r>
    </w:p>
    <w:p w:rsidR="00D85556" w:rsidRPr="00EE75C4" w:rsidRDefault="00D85556" w:rsidP="002E5AE5">
      <w:pPr>
        <w:pStyle w:val="2b"/>
      </w:pPr>
      <w:r w:rsidRPr="00EE75C4">
        <w:t>c)</w:t>
      </w:r>
      <w:r w:rsidR="002E5AE5">
        <w:tab/>
      </w:r>
      <w:r w:rsidRPr="00EE75C4">
        <w:t>в тексте нет информации</w:t>
      </w:r>
    </w:p>
    <w:p w:rsidR="00D85556" w:rsidRPr="00EE75C4" w:rsidRDefault="00D85556" w:rsidP="00B437EA">
      <w:pPr>
        <w:pStyle w:val="1"/>
        <w:spacing w:before="0" w:after="0"/>
        <w:rPr>
          <w:iCs w:val="0"/>
          <w:szCs w:val="24"/>
        </w:rPr>
      </w:pPr>
      <w:r w:rsidRPr="00EE75C4">
        <w:rPr>
          <w:iCs w:val="0"/>
          <w:szCs w:val="24"/>
        </w:rPr>
        <w:t xml:space="preserve"> </w:t>
      </w:r>
    </w:p>
    <w:p w:rsidR="00D85556" w:rsidRPr="00EE75C4" w:rsidRDefault="00D85556" w:rsidP="00B437EA">
      <w:pPr>
        <w:pStyle w:val="1"/>
        <w:spacing w:before="0" w:after="0"/>
        <w:ind w:left="0"/>
        <w:jc w:val="center"/>
        <w:rPr>
          <w:szCs w:val="24"/>
          <w:lang w:val="en-US"/>
        </w:rPr>
      </w:pPr>
      <w:r w:rsidRPr="00EE75C4">
        <w:rPr>
          <w:szCs w:val="24"/>
          <w:lang w:val="en-US"/>
        </w:rPr>
        <w:t>La famille française</w:t>
      </w:r>
    </w:p>
    <w:p w:rsidR="00D85556" w:rsidRPr="00EE75C4" w:rsidRDefault="00D85556" w:rsidP="002E5AE5">
      <w:pPr>
        <w:pStyle w:val="2b"/>
        <w:rPr>
          <w:lang w:val="fr-FR"/>
        </w:rPr>
      </w:pPr>
      <w:r w:rsidRPr="00EE75C4">
        <w:rPr>
          <w:b/>
          <w:lang w:val="en-US"/>
        </w:rPr>
        <w:t>1.</w:t>
      </w:r>
      <w:r w:rsidR="002E5AE5">
        <w:rPr>
          <w:lang w:val="en-US"/>
        </w:rPr>
        <w:tab/>
      </w:r>
      <w:r w:rsidRPr="00EE75C4">
        <w:rPr>
          <w:lang w:val="fr-FR"/>
        </w:rPr>
        <w:t>On se fait souvent une idée fausse des Fran</w:t>
      </w:r>
      <w:r w:rsidRPr="00EE75C4">
        <w:rPr>
          <w:lang w:val="en-US"/>
        </w:rPr>
        <w:t>ç</w:t>
      </w:r>
      <w:r w:rsidRPr="00EE75C4">
        <w:rPr>
          <w:lang w:val="fr-FR"/>
        </w:rPr>
        <w:t>ais: on s’imagine le Fran</w:t>
      </w:r>
      <w:r w:rsidRPr="00EE75C4">
        <w:rPr>
          <w:lang w:val="en-US"/>
        </w:rPr>
        <w:t>ç</w:t>
      </w:r>
      <w:r w:rsidRPr="00EE75C4">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85556" w:rsidRPr="00EE75C4" w:rsidRDefault="00D85556" w:rsidP="002E5AE5">
      <w:pPr>
        <w:pStyle w:val="2b"/>
        <w:rPr>
          <w:lang w:val="fr-FR"/>
        </w:rPr>
      </w:pPr>
      <w:r w:rsidRPr="00EE75C4">
        <w:rPr>
          <w:b/>
          <w:lang w:val="fr-FR"/>
        </w:rPr>
        <w:t>2.</w:t>
      </w:r>
      <w:r w:rsidR="002E5AE5">
        <w:rPr>
          <w:lang w:val="fr-FR"/>
        </w:rPr>
        <w:tab/>
      </w:r>
      <w:r w:rsidRPr="00EE75C4">
        <w:rPr>
          <w:lang w:val="fr-FR"/>
        </w:rPr>
        <w:t>La loi fran</w:t>
      </w:r>
      <w:r w:rsidRPr="00EE75C4">
        <w:rPr>
          <w:lang w:val="en-US"/>
        </w:rPr>
        <w:t>ç</w:t>
      </w:r>
      <w:r w:rsidRPr="00EE75C4">
        <w:rPr>
          <w:lang w:val="fr-FR"/>
        </w:rPr>
        <w:t>aise reconnait le mariage civil, mais la majorité des couples célèbrent encore un mariage religieux.</w:t>
      </w:r>
      <w:r w:rsidRPr="00EE75C4">
        <w:rPr>
          <w:lang w:val="en-US"/>
        </w:rPr>
        <w:t xml:space="preserve"> </w:t>
      </w:r>
      <w:r w:rsidRPr="00EE75C4">
        <w:rPr>
          <w:lang w:val="fr-FR"/>
        </w:rPr>
        <w:tab/>
        <w:t>La famille trouve vraiment son accomplissement</w:t>
      </w:r>
      <w:r w:rsidRPr="00EE75C4">
        <w:rPr>
          <w:lang w:val="en-US"/>
        </w:rPr>
        <w:t xml:space="preserve"> </w:t>
      </w:r>
      <w:r w:rsidRPr="00EE75C4">
        <w:rPr>
          <w:lang w:val="fr-FR"/>
        </w:rPr>
        <w:t>par les enfants. Dès son arrivée</w:t>
      </w:r>
      <w:r w:rsidRPr="00EE75C4">
        <w:rPr>
          <w:lang w:val="en-US"/>
        </w:rPr>
        <w:t xml:space="preserve"> </w:t>
      </w:r>
      <w:r w:rsidRPr="00EE75C4">
        <w:rPr>
          <w:lang w:val="fr-FR"/>
        </w:rPr>
        <w:t>l’enfant est l’objet des soins, et le souci principal des parents est de lui donner une bonne éducation.</w:t>
      </w:r>
    </w:p>
    <w:p w:rsidR="00D85556" w:rsidRPr="00EE75C4" w:rsidRDefault="00D85556" w:rsidP="002E5AE5">
      <w:pPr>
        <w:pStyle w:val="2b"/>
        <w:rPr>
          <w:lang w:val="fr-FR"/>
        </w:rPr>
      </w:pPr>
      <w:r w:rsidRPr="00EE75C4">
        <w:rPr>
          <w:b/>
          <w:lang w:val="fr-FR"/>
        </w:rPr>
        <w:t>3.</w:t>
      </w:r>
      <w:r w:rsidR="002E5AE5">
        <w:rPr>
          <w:lang w:val="fr-FR"/>
        </w:rPr>
        <w:tab/>
      </w:r>
      <w:r w:rsidRPr="00EE75C4">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85556" w:rsidRPr="00EE75C4" w:rsidRDefault="00D85556" w:rsidP="002E5AE5">
      <w:pPr>
        <w:pStyle w:val="2b"/>
        <w:rPr>
          <w:lang w:val="fr-FR"/>
        </w:rPr>
      </w:pPr>
      <w:r w:rsidRPr="00EE75C4">
        <w:rPr>
          <w:b/>
          <w:lang w:val="fr-FR"/>
        </w:rPr>
        <w:t>4.</w:t>
      </w:r>
      <w:r w:rsidR="002E5AE5">
        <w:rPr>
          <w:lang w:val="fr-FR"/>
        </w:rPr>
        <w:tab/>
      </w:r>
      <w:r w:rsidRPr="00EE75C4">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85556" w:rsidRPr="00EE75C4" w:rsidRDefault="00D85556" w:rsidP="002E5AE5">
      <w:pPr>
        <w:pStyle w:val="aff"/>
        <w:rPr>
          <w:lang w:val="fr-FR"/>
        </w:rPr>
      </w:pPr>
      <w:r w:rsidRPr="00EE75C4">
        <w:rPr>
          <w:lang w:val="fr-FR"/>
        </w:rPr>
        <w:t>26.</w:t>
      </w:r>
      <w:r w:rsidR="002E5AE5">
        <w:rPr>
          <w:lang w:val="fr-FR"/>
        </w:rPr>
        <w:tab/>
      </w:r>
      <w:r w:rsidRPr="00EE75C4">
        <w:t>Прочитайте текст. Выберите один вариант ответа. Определите</w:t>
      </w:r>
      <w:r w:rsidRPr="00EE75C4">
        <w:rPr>
          <w:lang w:val="en-US"/>
        </w:rPr>
        <w:t xml:space="preserve">, </w:t>
      </w:r>
      <w:r w:rsidRPr="00EE75C4">
        <w:t>является</w:t>
      </w:r>
      <w:r w:rsidRPr="00EE75C4">
        <w:rPr>
          <w:lang w:val="en-US"/>
        </w:rPr>
        <w:t xml:space="preserve"> </w:t>
      </w:r>
      <w:r w:rsidRPr="00EE75C4">
        <w:t>ли</w:t>
      </w:r>
      <w:r w:rsidRPr="00EE75C4">
        <w:rPr>
          <w:lang w:val="en-US"/>
        </w:rPr>
        <w:t xml:space="preserve"> </w:t>
      </w:r>
      <w:r w:rsidRPr="00EE75C4">
        <w:t>утверждение</w:t>
      </w:r>
      <w:r w:rsidRPr="00EE75C4">
        <w:rPr>
          <w:lang w:val="en-US"/>
        </w:rPr>
        <w:t xml:space="preserve">: Une </w:t>
      </w:r>
      <w:r w:rsidRPr="00EE75C4">
        <w:rPr>
          <w:lang w:val="fr-FR"/>
        </w:rPr>
        <w:t>bonne utilisation des loisirs familiaux permet de consolider la communauté  familiale.</w:t>
      </w:r>
    </w:p>
    <w:p w:rsidR="00D85556" w:rsidRPr="00EE75C4" w:rsidRDefault="00D85556" w:rsidP="002E5AE5">
      <w:pPr>
        <w:pStyle w:val="2b"/>
      </w:pPr>
      <w:r w:rsidRPr="00EE75C4">
        <w:t>a)</w:t>
      </w:r>
      <w:r w:rsidR="002E5AE5">
        <w:tab/>
      </w:r>
      <w:r w:rsidRPr="00EE75C4">
        <w:t xml:space="preserve">ложным             </w:t>
      </w:r>
    </w:p>
    <w:p w:rsidR="00D85556" w:rsidRPr="00EE75C4" w:rsidRDefault="00D85556" w:rsidP="002E5AE5">
      <w:pPr>
        <w:pStyle w:val="2b"/>
      </w:pPr>
      <w:r w:rsidRPr="00EE75C4">
        <w:t>b)</w:t>
      </w:r>
      <w:r w:rsidR="002E5AE5">
        <w:tab/>
      </w:r>
      <w:r w:rsidRPr="00EE75C4">
        <w:t xml:space="preserve">истинным           </w:t>
      </w:r>
    </w:p>
    <w:p w:rsidR="00D85556" w:rsidRPr="00EE75C4" w:rsidRDefault="00D85556" w:rsidP="002E5AE5">
      <w:pPr>
        <w:pStyle w:val="2b"/>
      </w:pPr>
      <w:r w:rsidRPr="00EE75C4">
        <w:t>c)</w:t>
      </w:r>
      <w:r w:rsidR="002E5AE5">
        <w:tab/>
      </w:r>
      <w:r w:rsidRPr="00EE75C4">
        <w:t>в тексте нет информации</w:t>
      </w:r>
    </w:p>
    <w:p w:rsidR="00D85556" w:rsidRPr="00EE75C4" w:rsidRDefault="00D85556" w:rsidP="00B437EA"/>
    <w:p w:rsidR="00D85556" w:rsidRPr="00EE75C4" w:rsidRDefault="00D85556" w:rsidP="002E5AE5">
      <w:pPr>
        <w:pStyle w:val="aff"/>
        <w:rPr>
          <w:b/>
          <w:i/>
          <w:lang w:val="en-US"/>
        </w:rPr>
      </w:pPr>
      <w:r w:rsidRPr="00EE75C4">
        <w:t>27.</w:t>
      </w:r>
      <w:r w:rsidR="002E5AE5">
        <w:tab/>
      </w:r>
      <w:r w:rsidRPr="00EE75C4">
        <w:t>Прочитайте текст. Выберите один вариант ответа. Определите</w:t>
      </w:r>
      <w:r w:rsidRPr="00EE75C4">
        <w:rPr>
          <w:lang w:val="en-US"/>
        </w:rPr>
        <w:t xml:space="preserve">, </w:t>
      </w:r>
      <w:r w:rsidRPr="00EE75C4">
        <w:t>является</w:t>
      </w:r>
      <w:r w:rsidRPr="00EE75C4">
        <w:rPr>
          <w:lang w:val="en-US"/>
        </w:rPr>
        <w:t xml:space="preserve"> </w:t>
      </w:r>
      <w:r w:rsidRPr="00EE75C4">
        <w:t>ли</w:t>
      </w:r>
      <w:r w:rsidRPr="00EE75C4">
        <w:rPr>
          <w:lang w:val="en-US"/>
        </w:rPr>
        <w:t xml:space="preserve"> </w:t>
      </w:r>
      <w:r w:rsidRPr="00EE75C4">
        <w:t>утверждение</w:t>
      </w:r>
      <w:r w:rsidRPr="00EE75C4">
        <w:rPr>
          <w:lang w:val="en-US"/>
        </w:rPr>
        <w:t xml:space="preserve">: </w:t>
      </w:r>
      <w:r w:rsidRPr="00EE75C4">
        <w:rPr>
          <w:b/>
          <w:i/>
          <w:lang w:val="en-US"/>
        </w:rPr>
        <w:t xml:space="preserve">En effet </w:t>
      </w:r>
      <w:r w:rsidRPr="00EE75C4">
        <w:rPr>
          <w:b/>
          <w:i/>
          <w:lang w:val="fr-FR"/>
        </w:rPr>
        <w:t>les enfants</w:t>
      </w:r>
      <w:r w:rsidRPr="00EE75C4">
        <w:rPr>
          <w:b/>
          <w:i/>
          <w:lang w:val="en-US"/>
        </w:rPr>
        <w:t xml:space="preserve"> </w:t>
      </w:r>
      <w:r w:rsidRPr="00EE75C4">
        <w:rPr>
          <w:b/>
          <w:i/>
          <w:lang w:val="fr-FR"/>
        </w:rPr>
        <w:t>sont</w:t>
      </w:r>
      <w:r w:rsidRPr="00EE75C4">
        <w:rPr>
          <w:b/>
          <w:i/>
          <w:lang w:val="en-US"/>
        </w:rPr>
        <w:t xml:space="preserve"> l‘</w:t>
      </w:r>
      <w:r w:rsidRPr="00EE75C4">
        <w:rPr>
          <w:b/>
          <w:i/>
          <w:lang w:val="fr-FR"/>
        </w:rPr>
        <w:t>accomplissement de la famille</w:t>
      </w:r>
      <w:r w:rsidRPr="00EE75C4">
        <w:rPr>
          <w:b/>
          <w:i/>
          <w:lang w:val="en-US"/>
        </w:rPr>
        <w:t>.</w:t>
      </w:r>
    </w:p>
    <w:p w:rsidR="00D85556" w:rsidRPr="00EE75C4" w:rsidRDefault="00D85556" w:rsidP="002E5AE5">
      <w:pPr>
        <w:pStyle w:val="2b"/>
      </w:pPr>
      <w:r w:rsidRPr="00EE75C4">
        <w:t>a)</w:t>
      </w:r>
      <w:r w:rsidR="002E5AE5">
        <w:tab/>
      </w:r>
      <w:r w:rsidRPr="00EE75C4">
        <w:t xml:space="preserve">ложным             </w:t>
      </w:r>
    </w:p>
    <w:p w:rsidR="00D85556" w:rsidRPr="00EE75C4" w:rsidRDefault="00D85556" w:rsidP="002E5AE5">
      <w:pPr>
        <w:pStyle w:val="2b"/>
      </w:pPr>
      <w:r w:rsidRPr="00EE75C4">
        <w:t>b)</w:t>
      </w:r>
      <w:r w:rsidR="002E5AE5">
        <w:tab/>
      </w:r>
      <w:r w:rsidRPr="00EE75C4">
        <w:t xml:space="preserve">истинным           </w:t>
      </w:r>
    </w:p>
    <w:p w:rsidR="00D85556" w:rsidRPr="00EE75C4" w:rsidRDefault="00D85556" w:rsidP="002E5AE5">
      <w:pPr>
        <w:pStyle w:val="2b"/>
      </w:pPr>
      <w:r w:rsidRPr="00EE75C4">
        <w:t>c)</w:t>
      </w:r>
      <w:r w:rsidR="002E5AE5">
        <w:tab/>
      </w:r>
      <w:r w:rsidRPr="00EE75C4">
        <w:t>в тексте нет информации</w:t>
      </w:r>
    </w:p>
    <w:p w:rsidR="00D85556" w:rsidRPr="00EE75C4" w:rsidRDefault="00D85556" w:rsidP="00B437EA">
      <w:pPr>
        <w:rPr>
          <w:b/>
          <w:i/>
        </w:rPr>
      </w:pPr>
    </w:p>
    <w:p w:rsidR="00D85556" w:rsidRPr="00EE75C4" w:rsidRDefault="00D85556" w:rsidP="002E5AE5">
      <w:pPr>
        <w:pStyle w:val="aff"/>
        <w:rPr>
          <w:b/>
          <w:i/>
          <w:lang w:val="fr-FR"/>
        </w:rPr>
      </w:pPr>
      <w:r w:rsidRPr="00EE75C4">
        <w:t>28.</w:t>
      </w:r>
      <w:r w:rsidR="002E5AE5">
        <w:tab/>
      </w:r>
      <w:r w:rsidRPr="00EE75C4">
        <w:t>Прочитайте текст. Выберите один вариант ответа. Определите</w:t>
      </w:r>
      <w:r w:rsidRPr="00EE75C4">
        <w:rPr>
          <w:lang w:val="en-US"/>
        </w:rPr>
        <w:t xml:space="preserve">, </w:t>
      </w:r>
      <w:r w:rsidRPr="00EE75C4">
        <w:t>является</w:t>
      </w:r>
      <w:r w:rsidRPr="00EE75C4">
        <w:rPr>
          <w:lang w:val="en-US"/>
        </w:rPr>
        <w:t xml:space="preserve"> </w:t>
      </w:r>
      <w:r w:rsidRPr="00EE75C4">
        <w:t>ли</w:t>
      </w:r>
      <w:r w:rsidRPr="00EE75C4">
        <w:rPr>
          <w:lang w:val="en-US"/>
        </w:rPr>
        <w:t xml:space="preserve"> </w:t>
      </w:r>
      <w:r w:rsidRPr="00EE75C4">
        <w:t>утверждение</w:t>
      </w:r>
      <w:r w:rsidRPr="00EE75C4">
        <w:rPr>
          <w:lang w:val="en-US"/>
        </w:rPr>
        <w:t xml:space="preserve">:  </w:t>
      </w:r>
      <w:r w:rsidRPr="00EE75C4">
        <w:rPr>
          <w:b/>
          <w:i/>
          <w:lang w:val="fr-FR"/>
        </w:rPr>
        <w:t xml:space="preserve">Le nombre des divorces a considérablement </w:t>
      </w:r>
      <w:r w:rsidRPr="00EE75C4">
        <w:rPr>
          <w:b/>
          <w:i/>
          <w:lang w:val="en-US"/>
        </w:rPr>
        <w:t>r</w:t>
      </w:r>
      <w:r w:rsidRPr="00EE75C4">
        <w:rPr>
          <w:b/>
          <w:i/>
          <w:lang w:val="fr-FR"/>
        </w:rPr>
        <w:t>éduit en France.</w:t>
      </w:r>
    </w:p>
    <w:p w:rsidR="00D85556" w:rsidRPr="00EE75C4" w:rsidRDefault="00D85556" w:rsidP="002E5AE5">
      <w:pPr>
        <w:pStyle w:val="2b"/>
      </w:pPr>
      <w:r w:rsidRPr="00EE75C4">
        <w:t>a)</w:t>
      </w:r>
      <w:r w:rsidR="002E5AE5">
        <w:tab/>
      </w:r>
      <w:r w:rsidRPr="00EE75C4">
        <w:t xml:space="preserve">ложным             </w:t>
      </w:r>
    </w:p>
    <w:p w:rsidR="00D85556" w:rsidRPr="00EE75C4" w:rsidRDefault="00D85556" w:rsidP="002E5AE5">
      <w:pPr>
        <w:pStyle w:val="2b"/>
      </w:pPr>
      <w:r w:rsidRPr="00EE75C4">
        <w:t>b)</w:t>
      </w:r>
      <w:r w:rsidR="002E5AE5">
        <w:tab/>
      </w:r>
      <w:r w:rsidRPr="00EE75C4">
        <w:t xml:space="preserve">истинным           </w:t>
      </w:r>
    </w:p>
    <w:p w:rsidR="00D85556" w:rsidRPr="00EE75C4" w:rsidRDefault="00D85556" w:rsidP="002E5AE5">
      <w:pPr>
        <w:pStyle w:val="2b"/>
      </w:pPr>
      <w:r w:rsidRPr="00EE75C4">
        <w:t>c)</w:t>
      </w:r>
      <w:r w:rsidR="002E5AE5">
        <w:tab/>
      </w:r>
      <w:r w:rsidRPr="00EE75C4">
        <w:t>в тексте нет информации</w:t>
      </w:r>
    </w:p>
    <w:p w:rsidR="00D85556" w:rsidRPr="00EE75C4" w:rsidRDefault="00D85556" w:rsidP="00B437EA">
      <w:pPr>
        <w:rPr>
          <w:b/>
          <w:i/>
          <w:lang w:val="fr-FR"/>
        </w:rPr>
      </w:pPr>
    </w:p>
    <w:p w:rsidR="00D85556" w:rsidRPr="00EE75C4" w:rsidRDefault="00D85556" w:rsidP="002E5AE5">
      <w:pPr>
        <w:pStyle w:val="ae"/>
        <w:rPr>
          <w:b/>
          <w:i/>
          <w:lang w:val="fr-FR"/>
        </w:rPr>
      </w:pPr>
      <w:r w:rsidRPr="00EE75C4">
        <w:rPr>
          <w:lang w:val="fr-FR"/>
        </w:rPr>
        <w:t>29.</w:t>
      </w:r>
      <w:r w:rsidRPr="00EE75C4">
        <w:t>Укажите</w:t>
      </w:r>
      <w:r w:rsidRPr="00EE75C4">
        <w:rPr>
          <w:lang w:val="fr-FR"/>
        </w:rPr>
        <w:t xml:space="preserve">, </w:t>
      </w:r>
      <w:r w:rsidRPr="00EE75C4">
        <w:t>какой</w:t>
      </w:r>
      <w:r w:rsidRPr="00EE75C4">
        <w:rPr>
          <w:lang w:val="fr-FR"/>
        </w:rPr>
        <w:t xml:space="preserve"> </w:t>
      </w:r>
      <w:r w:rsidRPr="00EE75C4">
        <w:t>части</w:t>
      </w:r>
      <w:r w:rsidRPr="00EE75C4">
        <w:rPr>
          <w:lang w:val="fr-FR"/>
        </w:rPr>
        <w:t xml:space="preserve"> </w:t>
      </w:r>
      <w:r w:rsidRPr="00EE75C4">
        <w:t>текста</w:t>
      </w:r>
      <w:r w:rsidRPr="00EE75C4">
        <w:rPr>
          <w:lang w:val="fr-FR"/>
        </w:rPr>
        <w:t xml:space="preserve"> (1, 2, 3, 4) </w:t>
      </w:r>
      <w:r w:rsidRPr="00EE75C4">
        <w:t>соответствует</w:t>
      </w:r>
      <w:r w:rsidRPr="00EE75C4">
        <w:rPr>
          <w:lang w:val="fr-FR"/>
        </w:rPr>
        <w:t xml:space="preserve"> </w:t>
      </w:r>
      <w:r w:rsidRPr="00EE75C4">
        <w:t>следующая</w:t>
      </w:r>
      <w:r w:rsidRPr="00EE75C4">
        <w:rPr>
          <w:lang w:val="fr-FR"/>
        </w:rPr>
        <w:t xml:space="preserve"> </w:t>
      </w:r>
      <w:r w:rsidRPr="00EE75C4">
        <w:t>информация</w:t>
      </w:r>
      <w:r w:rsidRPr="00EE75C4">
        <w:rPr>
          <w:lang w:val="fr-FR"/>
        </w:rPr>
        <w:t xml:space="preserve">: </w:t>
      </w:r>
      <w:r w:rsidRPr="00EE75C4">
        <w:rPr>
          <w:b/>
          <w:i/>
          <w:lang w:val="fr-FR"/>
        </w:rPr>
        <w:t>La famille trouve vraiment son accomplissement par les enfants.</w:t>
      </w:r>
    </w:p>
    <w:p w:rsidR="00D85556" w:rsidRPr="00EE75C4" w:rsidRDefault="00D85556" w:rsidP="00B437EA">
      <w:pPr>
        <w:ind w:firstLine="0"/>
      </w:pPr>
      <w:r w:rsidRPr="00EE75C4">
        <w:t>a) 2                                   b) 3</w:t>
      </w:r>
    </w:p>
    <w:p w:rsidR="00D85556" w:rsidRPr="00EE75C4" w:rsidRDefault="00D85556" w:rsidP="00B437EA">
      <w:pPr>
        <w:ind w:firstLine="0"/>
      </w:pPr>
      <w:r w:rsidRPr="00EE75C4">
        <w:t>c) 2                                   d) 1</w:t>
      </w:r>
    </w:p>
    <w:p w:rsidR="00D85556" w:rsidRPr="00EE75C4" w:rsidRDefault="00D85556" w:rsidP="00B437EA">
      <w:pPr>
        <w:ind w:firstLine="0"/>
      </w:pPr>
    </w:p>
    <w:p w:rsidR="00D85556" w:rsidRPr="00EE75C4" w:rsidRDefault="00D85556" w:rsidP="002E5AE5">
      <w:pPr>
        <w:pStyle w:val="aff"/>
        <w:rPr>
          <w:b/>
          <w:i/>
        </w:rPr>
      </w:pPr>
      <w:r w:rsidRPr="00EE75C4">
        <w:t>30.</w:t>
      </w:r>
      <w:r w:rsidR="002E5AE5">
        <w:tab/>
      </w:r>
      <w:r w:rsidRPr="00EE75C4">
        <w:t xml:space="preserve">Укажите, какой части текста (1, 2, 3) соответствует следующая информация: </w:t>
      </w:r>
      <w:r w:rsidRPr="00EE75C4">
        <w:rPr>
          <w:b/>
          <w:i/>
          <w:lang w:val="fr-FR"/>
        </w:rPr>
        <w:t>La famille fran</w:t>
      </w:r>
      <w:r w:rsidRPr="00EE75C4">
        <w:rPr>
          <w:b/>
          <w:i/>
        </w:rPr>
        <w:t>ç</w:t>
      </w:r>
      <w:r w:rsidRPr="00EE75C4">
        <w:rPr>
          <w:b/>
          <w:i/>
          <w:lang w:val="fr-FR"/>
        </w:rPr>
        <w:t>aise en fournit un exemple.</w:t>
      </w:r>
    </w:p>
    <w:p w:rsidR="00D85556" w:rsidRPr="00EE75C4" w:rsidRDefault="00D85556" w:rsidP="00B437EA">
      <w:r w:rsidRPr="00EE75C4">
        <w:rPr>
          <w:lang w:val="en-US"/>
        </w:rPr>
        <w:t>a</w:t>
      </w:r>
      <w:r w:rsidRPr="00EE75C4">
        <w:t xml:space="preserve">) 3                                    </w:t>
      </w:r>
      <w:r w:rsidRPr="00EE75C4">
        <w:rPr>
          <w:lang w:val="en-US"/>
        </w:rPr>
        <w:t>b</w:t>
      </w:r>
      <w:r w:rsidRPr="00EE75C4">
        <w:t xml:space="preserve">)  2               </w:t>
      </w:r>
    </w:p>
    <w:p w:rsidR="00D85556" w:rsidRPr="00EE75C4" w:rsidRDefault="00D85556" w:rsidP="00B437EA">
      <w:pPr>
        <w:ind w:firstLine="0"/>
      </w:pPr>
      <w:r w:rsidRPr="00EE75C4">
        <w:rPr>
          <w:lang w:val="en-US"/>
        </w:rPr>
        <w:t>c</w:t>
      </w:r>
      <w:r w:rsidRPr="00EE75C4">
        <w:t xml:space="preserve">)  4                                   </w:t>
      </w:r>
      <w:r w:rsidRPr="00EE75C4">
        <w:rPr>
          <w:lang w:val="en-US"/>
        </w:rPr>
        <w:t>d</w:t>
      </w:r>
      <w:r w:rsidRPr="00EE75C4">
        <w:t>)  1</w:t>
      </w:r>
    </w:p>
    <w:p w:rsidR="00D85556" w:rsidRPr="00EE75C4" w:rsidRDefault="00D85556" w:rsidP="00B437EA">
      <w:pPr>
        <w:tabs>
          <w:tab w:val="left" w:pos="2250"/>
        </w:tabs>
        <w:ind w:firstLine="0"/>
      </w:pPr>
    </w:p>
    <w:p w:rsidR="00D85556" w:rsidRPr="00EE75C4" w:rsidRDefault="00D85556" w:rsidP="00B437EA">
      <w:pPr>
        <w:ind w:firstLine="0"/>
        <w:rPr>
          <w:b/>
          <w:i/>
        </w:rPr>
      </w:pPr>
    </w:p>
    <w:p w:rsidR="00D85556" w:rsidRPr="00EE75C4" w:rsidRDefault="00D85556" w:rsidP="00B437EA">
      <w:pPr>
        <w:rPr>
          <w:b/>
          <w:i/>
        </w:rPr>
      </w:pPr>
    </w:p>
    <w:p w:rsidR="00D85556" w:rsidRPr="00EE75C4" w:rsidRDefault="00D85556" w:rsidP="002E5AE5">
      <w:pPr>
        <w:pStyle w:val="aff"/>
        <w:rPr>
          <w:lang w:val="fr-FR"/>
        </w:rPr>
      </w:pPr>
      <w:r w:rsidRPr="00EE75C4">
        <w:rPr>
          <w:lang w:val="fr-FR"/>
        </w:rPr>
        <w:t>31.</w:t>
      </w:r>
      <w:r w:rsidR="002E5AE5">
        <w:rPr>
          <w:lang w:val="fr-FR"/>
        </w:rPr>
        <w:tab/>
      </w:r>
      <w:r w:rsidRPr="00EE75C4">
        <w:t>Ответьте на вопрос:</w:t>
      </w:r>
    </w:p>
    <w:p w:rsidR="00D85556" w:rsidRPr="00EE75C4" w:rsidRDefault="00D85556" w:rsidP="002E5AE5">
      <w:pPr>
        <w:pStyle w:val="aff4"/>
        <w:rPr>
          <w:rStyle w:val="FontStyle14"/>
          <w:b w:val="0"/>
          <w:bCs w:val="0"/>
          <w:sz w:val="24"/>
          <w:szCs w:val="24"/>
          <w:lang w:val="en-US" w:eastAsia="de-DE"/>
        </w:rPr>
      </w:pPr>
      <w:r w:rsidRPr="00EE75C4">
        <w:rPr>
          <w:lang w:val="en-US"/>
        </w:rPr>
        <w:t xml:space="preserve">De quoi sont occupés les enfants </w:t>
      </w:r>
      <w:r w:rsidRPr="00EE75C4">
        <w:rPr>
          <w:rStyle w:val="FontStyle14"/>
          <w:sz w:val="24"/>
          <w:szCs w:val="24"/>
          <w:lang w:val="en-US" w:eastAsia="de-DE"/>
        </w:rPr>
        <w:t xml:space="preserve">tous les jours? </w:t>
      </w:r>
    </w:p>
    <w:p w:rsidR="00D85556" w:rsidRPr="00EE75C4" w:rsidRDefault="00D85556" w:rsidP="002E5AE5">
      <w:pPr>
        <w:pStyle w:val="2b"/>
        <w:rPr>
          <w:lang w:val="en-US"/>
        </w:rPr>
      </w:pPr>
      <w:r w:rsidRPr="00EE75C4">
        <w:rPr>
          <w:rStyle w:val="FontStyle14"/>
          <w:sz w:val="24"/>
          <w:szCs w:val="24"/>
          <w:lang w:val="en-US" w:eastAsia="de-DE"/>
        </w:rPr>
        <w:t>a)</w:t>
      </w:r>
      <w:r w:rsidR="002E5AE5">
        <w:rPr>
          <w:rStyle w:val="FontStyle14"/>
          <w:sz w:val="24"/>
          <w:szCs w:val="24"/>
          <w:lang w:val="en-US" w:eastAsia="de-DE"/>
        </w:rPr>
        <w:tab/>
      </w:r>
      <w:r w:rsidRPr="00EE75C4">
        <w:rPr>
          <w:lang w:val="en-US"/>
        </w:rPr>
        <w:t>Ils aident leurs parents.</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 xml:space="preserve">Ils sont </w:t>
      </w:r>
      <w:r w:rsidRPr="00EE75C4">
        <w:rPr>
          <w:lang w:val="fr-FR"/>
        </w:rPr>
        <w:t>livrés à eux-mêmes</w:t>
      </w:r>
      <w:r w:rsidRPr="00EE75C4">
        <w:rPr>
          <w:lang w:val="en-US"/>
        </w:rPr>
        <w:t>.</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 xml:space="preserve">Ils sont </w:t>
      </w:r>
      <w:r w:rsidRPr="00EE75C4">
        <w:rPr>
          <w:lang w:val="fr-FR"/>
        </w:rPr>
        <w:t>absorbée par leurs exercices scolaires</w:t>
      </w:r>
      <w:r w:rsidRPr="00EE75C4">
        <w:rPr>
          <w:lang w:val="en-US"/>
        </w:rPr>
        <w:t>.</w:t>
      </w:r>
    </w:p>
    <w:p w:rsidR="00D85556" w:rsidRPr="00EE75C4" w:rsidRDefault="00D85556" w:rsidP="002E5AE5">
      <w:pPr>
        <w:pStyle w:val="2b"/>
      </w:pPr>
      <w:r w:rsidRPr="00EE75C4">
        <w:rPr>
          <w:lang w:val="de-DE"/>
        </w:rPr>
        <w:t>d</w:t>
      </w:r>
      <w:r w:rsidRPr="00EE75C4">
        <w:t>)</w:t>
      </w:r>
      <w:r w:rsidR="002E5AE5">
        <w:tab/>
      </w:r>
      <w:r w:rsidRPr="00EE75C4">
        <w:rPr>
          <w:lang w:val="de-DE"/>
        </w:rPr>
        <w:t>Ils vont au cinema</w:t>
      </w:r>
    </w:p>
    <w:p w:rsidR="00D85556" w:rsidRPr="00EE75C4" w:rsidRDefault="00D85556" w:rsidP="00B437EA"/>
    <w:p w:rsidR="00D85556" w:rsidRPr="00EE75C4" w:rsidRDefault="00D85556" w:rsidP="002E5AE5">
      <w:pPr>
        <w:pStyle w:val="aff"/>
      </w:pPr>
      <w:r w:rsidRPr="00EE75C4">
        <w:t>32.</w:t>
      </w:r>
      <w:r w:rsidR="002E5AE5">
        <w:tab/>
      </w:r>
      <w:r w:rsidRPr="00EE75C4">
        <w:t>Определите основную идею текста</w:t>
      </w:r>
    </w:p>
    <w:p w:rsidR="00D85556" w:rsidRPr="00EE75C4" w:rsidRDefault="00D85556" w:rsidP="002E5AE5">
      <w:pPr>
        <w:pStyle w:val="2b"/>
        <w:rPr>
          <w:lang w:val="en-US"/>
        </w:rPr>
      </w:pPr>
      <w:r w:rsidRPr="00EE75C4">
        <w:rPr>
          <w:lang w:val="en-US"/>
        </w:rPr>
        <w:t>A Les Francais se marient rare aujourd’hui.</w:t>
      </w:r>
    </w:p>
    <w:p w:rsidR="00D85556" w:rsidRPr="00EE75C4" w:rsidRDefault="00D85556" w:rsidP="002E5AE5">
      <w:pPr>
        <w:pStyle w:val="2b"/>
        <w:rPr>
          <w:lang w:val="en-US"/>
        </w:rPr>
      </w:pPr>
      <w:r w:rsidRPr="00EE75C4">
        <w:rPr>
          <w:lang w:val="en-US"/>
        </w:rPr>
        <w:t>B L’ancienne generation ne communique pratiquement pas avec les jeunes.</w:t>
      </w:r>
    </w:p>
    <w:p w:rsidR="00D85556" w:rsidRPr="00EE75C4" w:rsidRDefault="00D85556" w:rsidP="002E5AE5">
      <w:pPr>
        <w:pStyle w:val="2b"/>
        <w:rPr>
          <w:lang w:val="fr-FR"/>
        </w:rPr>
      </w:pPr>
      <w:r w:rsidRPr="00EE75C4">
        <w:rPr>
          <w:lang w:val="en-US"/>
        </w:rPr>
        <w:t>C</w:t>
      </w:r>
      <w:r w:rsidRPr="00EE75C4">
        <w:rPr>
          <w:lang w:val="fr-FR"/>
        </w:rPr>
        <w:t xml:space="preserve"> La famille fran</w:t>
      </w:r>
      <w:r w:rsidRPr="00EE75C4">
        <w:rPr>
          <w:lang w:val="en-US"/>
        </w:rPr>
        <w:t>ç</w:t>
      </w:r>
      <w:r w:rsidRPr="00EE75C4">
        <w:rPr>
          <w:lang w:val="fr-FR"/>
        </w:rPr>
        <w:t>aise est reconnue comme fondement de la société.</w:t>
      </w:r>
    </w:p>
    <w:p w:rsidR="00D85556" w:rsidRPr="00EE75C4" w:rsidRDefault="00D85556" w:rsidP="002E5AE5">
      <w:pPr>
        <w:pStyle w:val="affc"/>
        <w:rPr>
          <w:lang w:val="fr-FR"/>
        </w:rPr>
      </w:pPr>
      <w:r w:rsidRPr="00EE75C4">
        <w:rPr>
          <w:lang w:val="fr-FR"/>
        </w:rPr>
        <w:t>D La famille fran</w:t>
      </w:r>
      <w:r w:rsidRPr="00EE75C4">
        <w:rPr>
          <w:lang w:val="en-US"/>
        </w:rPr>
        <w:t>ç</w:t>
      </w:r>
      <w:r w:rsidRPr="00EE75C4">
        <w:rPr>
          <w:lang w:val="fr-FR"/>
        </w:rPr>
        <w:t>aise n’a pas de problemes avec les enfants.</w:t>
      </w:r>
    </w:p>
    <w:p w:rsidR="00D85556" w:rsidRPr="00EE75C4" w:rsidRDefault="00D85556" w:rsidP="002E5AE5">
      <w:pPr>
        <w:pStyle w:val="aff"/>
        <w:rPr>
          <w:b/>
          <w:i/>
          <w:iCs/>
          <w:lang w:val="fr-FR"/>
        </w:rPr>
      </w:pPr>
      <w:r w:rsidRPr="00EE75C4">
        <w:rPr>
          <w:lang w:val="fr-FR"/>
        </w:rPr>
        <w:t>33.</w:t>
      </w:r>
      <w:r w:rsidR="002E5AE5">
        <w:rPr>
          <w:lang w:val="fr-FR"/>
        </w:rPr>
        <w:tab/>
      </w:r>
      <w:r w:rsidRPr="00EE75C4">
        <w:t>Расположите</w:t>
      </w:r>
      <w:r w:rsidRPr="00EE75C4">
        <w:rPr>
          <w:lang w:val="fr-FR"/>
        </w:rPr>
        <w:t xml:space="preserve"> </w:t>
      </w:r>
      <w:r w:rsidRPr="00EE75C4">
        <w:t>в</w:t>
      </w:r>
      <w:r w:rsidRPr="00EE75C4">
        <w:rPr>
          <w:lang w:val="fr-FR"/>
        </w:rPr>
        <w:t xml:space="preserve"> </w:t>
      </w:r>
      <w:r w:rsidRPr="00EE75C4">
        <w:t>нужной</w:t>
      </w:r>
      <w:r w:rsidRPr="00EE75C4">
        <w:rPr>
          <w:lang w:val="fr-FR"/>
        </w:rPr>
        <w:t xml:space="preserve"> </w:t>
      </w:r>
      <w:r w:rsidRPr="00EE75C4">
        <w:t>последовательности</w:t>
      </w:r>
      <w:r w:rsidRPr="00EE75C4">
        <w:rPr>
          <w:lang w:val="fr-FR"/>
        </w:rPr>
        <w:t xml:space="preserve"> </w:t>
      </w:r>
      <w:r w:rsidRPr="00EE75C4">
        <w:t>части</w:t>
      </w:r>
      <w:r w:rsidRPr="00EE75C4">
        <w:rPr>
          <w:lang w:val="fr-FR"/>
        </w:rPr>
        <w:t xml:space="preserve"> </w:t>
      </w:r>
      <w:r w:rsidRPr="00EE75C4">
        <w:t>письма</w:t>
      </w:r>
      <w:r w:rsidRPr="00EE75C4">
        <w:rPr>
          <w:lang w:val="fr-FR"/>
        </w:rPr>
        <w:t>.</w:t>
      </w:r>
    </w:p>
    <w:p w:rsidR="00D85556" w:rsidRPr="00EE75C4" w:rsidRDefault="00D85556" w:rsidP="00B437EA">
      <w:pPr>
        <w:ind w:firstLine="0"/>
        <w:rPr>
          <w:color w:val="FF0000"/>
          <w:u w:val="single"/>
          <w:lang w:val="fr-FR"/>
        </w:rPr>
      </w:pPr>
    </w:p>
    <w:p w:rsidR="00D85556" w:rsidRPr="00EE75C4" w:rsidRDefault="00D85556" w:rsidP="002E5AE5">
      <w:pPr>
        <w:pStyle w:val="2b"/>
        <w:rPr>
          <w:lang w:val="fr-FR"/>
        </w:rPr>
      </w:pPr>
      <w:r w:rsidRPr="00EE75C4">
        <w:rPr>
          <w:lang w:val="fr-FR"/>
        </w:rPr>
        <w:t>Aubert &amp; Cie (1)</w:t>
      </w:r>
    </w:p>
    <w:p w:rsidR="00D85556" w:rsidRPr="00EE75C4" w:rsidRDefault="00D85556" w:rsidP="002E5AE5">
      <w:pPr>
        <w:pStyle w:val="2b"/>
        <w:rPr>
          <w:lang w:val="fr-FR"/>
        </w:rPr>
      </w:pPr>
      <w:r w:rsidRPr="00EE75C4">
        <w:rPr>
          <w:shd w:val="clear" w:color="auto" w:fill="F9F8F5"/>
          <w:lang w:val="fr-FR"/>
        </w:rPr>
        <w:t>Code postal</w:t>
      </w:r>
      <w:r w:rsidRPr="00EE75C4">
        <w:rPr>
          <w:lang w:val="fr-FR"/>
        </w:rPr>
        <w:t xml:space="preserve"> 75014 Paris (2)</w:t>
      </w:r>
    </w:p>
    <w:p w:rsidR="00D85556" w:rsidRPr="00EE75C4" w:rsidRDefault="00D85556" w:rsidP="002E5AE5">
      <w:pPr>
        <w:pStyle w:val="36"/>
        <w:rPr>
          <w:lang w:val="fr-FR"/>
        </w:rPr>
      </w:pPr>
      <w:r w:rsidRPr="00EE75C4">
        <w:rPr>
          <w:lang w:val="fr-FR"/>
        </w:rPr>
        <w:t>(3)</w:t>
      </w:r>
      <w:r w:rsidR="002E5AE5">
        <w:rPr>
          <w:lang w:val="fr-FR"/>
        </w:rPr>
        <w:tab/>
      </w:r>
      <w:r w:rsidRPr="00EE75C4">
        <w:rPr>
          <w:lang w:val="fr-FR"/>
        </w:rPr>
        <w:t>M. Jean Bertrand</w:t>
      </w:r>
    </w:p>
    <w:p w:rsidR="00D85556" w:rsidRPr="00EE75C4" w:rsidRDefault="00D85556" w:rsidP="002E5AE5">
      <w:pPr>
        <w:pStyle w:val="36"/>
        <w:rPr>
          <w:lang w:val="fr-FR"/>
        </w:rPr>
      </w:pPr>
      <w:r w:rsidRPr="00EE75C4">
        <w:rPr>
          <w:lang w:val="fr-FR"/>
        </w:rPr>
        <w:t>(4)</w:t>
      </w:r>
      <w:r w:rsidR="002E5AE5">
        <w:rPr>
          <w:lang w:val="fr-FR"/>
        </w:rPr>
        <w:tab/>
      </w:r>
      <w:r w:rsidRPr="00EE75C4">
        <w:rPr>
          <w:lang w:val="fr-FR"/>
        </w:rPr>
        <w:t xml:space="preserve">Etablissement  Butot </w:t>
      </w:r>
    </w:p>
    <w:p w:rsidR="00D85556" w:rsidRPr="00EE75C4" w:rsidRDefault="00D85556" w:rsidP="002E5AE5">
      <w:pPr>
        <w:pStyle w:val="36"/>
        <w:rPr>
          <w:lang w:val="fr-FR"/>
        </w:rPr>
      </w:pPr>
      <w:r w:rsidRPr="00EE75C4">
        <w:rPr>
          <w:lang w:val="fr-FR"/>
        </w:rPr>
        <w:t>(5)</w:t>
      </w:r>
      <w:r w:rsidR="002E5AE5">
        <w:rPr>
          <w:lang w:val="fr-FR"/>
        </w:rPr>
        <w:tab/>
      </w:r>
      <w:r w:rsidRPr="00EE75C4">
        <w:rPr>
          <w:lang w:val="fr-FR"/>
        </w:rPr>
        <w:t>20, Rue du Rhône</w:t>
      </w:r>
    </w:p>
    <w:p w:rsidR="00D85556" w:rsidRPr="00EE75C4" w:rsidRDefault="00D85556" w:rsidP="00B437EA">
      <w:pPr>
        <w:ind w:firstLine="0"/>
        <w:rPr>
          <w:lang w:val="fr-FR"/>
        </w:rPr>
      </w:pPr>
    </w:p>
    <w:p w:rsidR="00D85556" w:rsidRPr="00EE75C4" w:rsidRDefault="00D85556" w:rsidP="002E5AE5">
      <w:pPr>
        <w:pStyle w:val="2b"/>
        <w:rPr>
          <w:lang w:val="en-US"/>
        </w:rPr>
      </w:pPr>
      <w:r w:rsidRPr="00EE75C4">
        <w:t>А</w:t>
      </w:r>
      <w:r w:rsidRPr="00EE75C4">
        <w:rPr>
          <w:lang w:val="fr-FR"/>
        </w:rPr>
        <w:t xml:space="preserve"> la Soci</w:t>
      </w:r>
      <w:r w:rsidRPr="00EE75C4">
        <w:rPr>
          <w:lang w:val="en-US"/>
        </w:rPr>
        <w:t>été de l</w:t>
      </w:r>
      <w:r w:rsidR="002E5AE5">
        <w:rPr>
          <w:lang w:val="en-US"/>
        </w:rPr>
        <w:t>’</w:t>
      </w:r>
      <w:r w:rsidRPr="00EE75C4">
        <w:rPr>
          <w:lang w:val="en-US"/>
        </w:rPr>
        <w:t>expéditeur</w:t>
      </w:r>
    </w:p>
    <w:p w:rsidR="00D85556" w:rsidRPr="00EE75C4" w:rsidRDefault="00D85556" w:rsidP="002E5AE5">
      <w:pPr>
        <w:pStyle w:val="2b"/>
        <w:rPr>
          <w:lang w:val="en-US"/>
        </w:rPr>
      </w:pPr>
      <w:r w:rsidRPr="00EE75C4">
        <w:rPr>
          <w:lang w:val="en-US"/>
        </w:rPr>
        <w:t>B  la ville d</w:t>
      </w:r>
      <w:r w:rsidR="002E5AE5">
        <w:rPr>
          <w:lang w:val="en-US"/>
        </w:rPr>
        <w:t>’</w:t>
      </w:r>
      <w:r w:rsidRPr="00EE75C4">
        <w:rPr>
          <w:lang w:val="en-US"/>
        </w:rPr>
        <w:t>où vient la lettre</w:t>
      </w:r>
    </w:p>
    <w:p w:rsidR="00D85556" w:rsidRPr="00EE75C4" w:rsidRDefault="00D85556" w:rsidP="002E5AE5">
      <w:pPr>
        <w:pStyle w:val="2b"/>
        <w:rPr>
          <w:lang w:val="de-DE"/>
        </w:rPr>
      </w:pPr>
      <w:r w:rsidRPr="00EE75C4">
        <w:rPr>
          <w:lang w:val="de-DE"/>
        </w:rPr>
        <w:t>C  le nom du destinataire</w:t>
      </w:r>
    </w:p>
    <w:p w:rsidR="00D85556" w:rsidRPr="00EE75C4" w:rsidRDefault="00D85556" w:rsidP="002E5AE5">
      <w:pPr>
        <w:pStyle w:val="2b"/>
        <w:rPr>
          <w:lang w:val="de-DE"/>
        </w:rPr>
      </w:pPr>
      <w:r w:rsidRPr="00EE75C4">
        <w:rPr>
          <w:lang w:val="de-DE"/>
        </w:rPr>
        <w:t>D la rue du destinataire</w:t>
      </w:r>
    </w:p>
    <w:p w:rsidR="00D85556" w:rsidRPr="00EE75C4" w:rsidRDefault="00D85556" w:rsidP="002E5AE5">
      <w:pPr>
        <w:pStyle w:val="2b"/>
        <w:rPr>
          <w:lang w:val="de-DE"/>
        </w:rPr>
      </w:pPr>
      <w:r w:rsidRPr="00EE75C4">
        <w:rPr>
          <w:lang w:val="de-DE"/>
        </w:rPr>
        <w:t>E la Société du destinataire</w:t>
      </w:r>
    </w:p>
    <w:p w:rsidR="00D85556" w:rsidRPr="00EE75C4" w:rsidRDefault="00D85556" w:rsidP="00B437EA">
      <w:pPr>
        <w:rPr>
          <w:lang w:val="de-DE"/>
        </w:rPr>
      </w:pPr>
    </w:p>
    <w:p w:rsidR="00D85556" w:rsidRPr="00EE75C4" w:rsidRDefault="00D85556" w:rsidP="002E5AE5">
      <w:pPr>
        <w:pStyle w:val="aff"/>
        <w:rPr>
          <w:lang w:val="de-DE"/>
        </w:rPr>
      </w:pPr>
      <w:r w:rsidRPr="00EE75C4">
        <w:rPr>
          <w:lang w:val="de-DE"/>
        </w:rPr>
        <w:t>34.</w:t>
      </w:r>
      <w:r w:rsidR="002E5AE5">
        <w:rPr>
          <w:lang w:val="de-DE"/>
        </w:rPr>
        <w:tab/>
      </w:r>
      <w:r w:rsidRPr="00EE75C4">
        <w:t>Определите</w:t>
      </w:r>
      <w:r w:rsidRPr="00EE75C4">
        <w:rPr>
          <w:lang w:val="de-DE"/>
        </w:rPr>
        <w:t xml:space="preserve"> </w:t>
      </w:r>
      <w:r w:rsidRPr="00EE75C4">
        <w:t>тип</w:t>
      </w:r>
      <w:r w:rsidRPr="00EE75C4">
        <w:rPr>
          <w:lang w:val="de-DE"/>
        </w:rPr>
        <w:t xml:space="preserve"> </w:t>
      </w:r>
      <w:r w:rsidRPr="00EE75C4">
        <w:t>письма</w:t>
      </w:r>
      <w:r w:rsidRPr="00EE75C4">
        <w:rPr>
          <w:lang w:val="de-DE"/>
        </w:rPr>
        <w:t>.</w:t>
      </w:r>
    </w:p>
    <w:p w:rsidR="00D85556" w:rsidRPr="00EE75C4" w:rsidRDefault="00D85556" w:rsidP="00B437EA">
      <w:pPr>
        <w:pStyle w:val="Default"/>
        <w:rPr>
          <w:lang w:val="de-DE"/>
        </w:rPr>
      </w:pPr>
    </w:p>
    <w:p w:rsidR="00D85556" w:rsidRPr="00EE75C4" w:rsidRDefault="00D85556" w:rsidP="00B437EA">
      <w:pPr>
        <w:pStyle w:val="Default"/>
        <w:rPr>
          <w:lang w:val="en-US"/>
        </w:rPr>
      </w:pPr>
      <w:r w:rsidRPr="00EE75C4">
        <w:rPr>
          <w:lang w:val="en-US"/>
        </w:rPr>
        <w:t xml:space="preserve">Madame, Monsieur, </w:t>
      </w:r>
    </w:p>
    <w:p w:rsidR="00D85556" w:rsidRPr="00EE75C4" w:rsidRDefault="00D85556" w:rsidP="00B437EA">
      <w:pPr>
        <w:pStyle w:val="Default"/>
        <w:rPr>
          <w:lang w:val="en-US"/>
        </w:rPr>
      </w:pPr>
      <w:r w:rsidRPr="00EE75C4">
        <w:rPr>
          <w:lang w:val="en-US"/>
        </w:rPr>
        <w:t>J</w:t>
      </w:r>
      <w:r w:rsidR="002E5AE5">
        <w:rPr>
          <w:lang w:val="en-US"/>
        </w:rPr>
        <w:t>’</w:t>
      </w:r>
      <w:r w:rsidRPr="00EE75C4">
        <w:rPr>
          <w:lang w:val="en-US"/>
        </w:rPr>
        <w:t>ai l</w:t>
      </w:r>
      <w:r w:rsidR="002E5AE5">
        <w:rPr>
          <w:lang w:val="en-US"/>
        </w:rPr>
        <w:t>’</w:t>
      </w:r>
      <w:r w:rsidRPr="00EE75C4">
        <w:rPr>
          <w:lang w:val="en-US"/>
        </w:rPr>
        <w:t xml:space="preserve">intention de vendre mon véhicule </w:t>
      </w:r>
      <w:r w:rsidRPr="00EE75C4">
        <w:rPr>
          <w:i/>
          <w:iCs/>
          <w:lang w:val="en-US"/>
        </w:rPr>
        <w:t xml:space="preserve">XXX, </w:t>
      </w:r>
      <w:r w:rsidRPr="00EE75C4">
        <w:rPr>
          <w:lang w:val="en-US"/>
        </w:rPr>
        <w:t xml:space="preserve">type </w:t>
      </w:r>
      <w:r w:rsidRPr="00EE75C4">
        <w:rPr>
          <w:i/>
          <w:iCs/>
          <w:lang w:val="en-US"/>
        </w:rPr>
        <w:t xml:space="preserve">XY, </w:t>
      </w:r>
      <w:r w:rsidRPr="00EE75C4">
        <w:rPr>
          <w:lang w:val="en-US"/>
        </w:rPr>
        <w:t xml:space="preserve">immatriculé </w:t>
      </w:r>
      <w:r w:rsidRPr="00EE75C4">
        <w:rPr>
          <w:i/>
          <w:iCs/>
          <w:lang w:val="en-US"/>
        </w:rPr>
        <w:t>(indiquer le numéro d</w:t>
      </w:r>
      <w:r w:rsidR="002E5AE5">
        <w:rPr>
          <w:i/>
          <w:iCs/>
          <w:lang w:val="en-US"/>
        </w:rPr>
        <w:t>’</w:t>
      </w:r>
      <w:r w:rsidRPr="00EE75C4">
        <w:rPr>
          <w:i/>
          <w:iCs/>
          <w:lang w:val="en-US"/>
        </w:rPr>
        <w:t xml:space="preserve">immatriculation), </w:t>
      </w:r>
      <w:r w:rsidRPr="00EE75C4">
        <w:rPr>
          <w:lang w:val="en-US"/>
        </w:rPr>
        <w:t xml:space="preserve">mis pour la première fois en circulation le </w:t>
      </w:r>
      <w:r w:rsidRPr="00EE75C4">
        <w:rPr>
          <w:i/>
          <w:iCs/>
          <w:lang w:val="en-US"/>
        </w:rPr>
        <w:t xml:space="preserve">3 juillet 2001 (voir indications de la carte grise). </w:t>
      </w:r>
    </w:p>
    <w:p w:rsidR="00D85556" w:rsidRPr="00EE75C4" w:rsidRDefault="00D85556" w:rsidP="00B437EA">
      <w:pPr>
        <w:pStyle w:val="Default"/>
        <w:rPr>
          <w:i/>
          <w:iCs/>
          <w:lang w:val="en-US"/>
        </w:rPr>
      </w:pPr>
      <w:r w:rsidRPr="00EE75C4">
        <w:rPr>
          <w:lang w:val="en-US"/>
        </w:rPr>
        <w:t>Auriez-vous l</w:t>
      </w:r>
      <w:r w:rsidR="002E5AE5">
        <w:rPr>
          <w:lang w:val="en-US"/>
        </w:rPr>
        <w:t>’</w:t>
      </w:r>
      <w:r w:rsidRPr="00EE75C4">
        <w:rPr>
          <w:lang w:val="en-US"/>
        </w:rPr>
        <w:t>amabilité d</w:t>
      </w:r>
      <w:r w:rsidR="002E5AE5">
        <w:rPr>
          <w:lang w:val="en-US"/>
        </w:rPr>
        <w:t>’</w:t>
      </w:r>
      <w:r w:rsidRPr="00EE75C4">
        <w:rPr>
          <w:lang w:val="en-US"/>
        </w:rPr>
        <w:t>établir un certificat de non-gage et de me l</w:t>
      </w:r>
      <w:r w:rsidR="002E5AE5">
        <w:rPr>
          <w:lang w:val="en-US"/>
        </w:rPr>
        <w:t>’</w:t>
      </w:r>
      <w:r w:rsidRPr="00EE75C4">
        <w:rPr>
          <w:lang w:val="en-US"/>
        </w:rPr>
        <w:t>envoyer dans l</w:t>
      </w:r>
      <w:r w:rsidR="002E5AE5">
        <w:rPr>
          <w:lang w:val="en-US"/>
        </w:rPr>
        <w:t>’</w:t>
      </w:r>
      <w:r w:rsidRPr="00EE75C4">
        <w:rPr>
          <w:lang w:val="en-US"/>
        </w:rPr>
        <w:t xml:space="preserve">enveloppe ci-jointe </w:t>
      </w:r>
      <w:r w:rsidRPr="00EE75C4">
        <w:rPr>
          <w:i/>
          <w:iCs/>
          <w:lang w:val="en-US"/>
        </w:rPr>
        <w:t xml:space="preserve">(joindre à cet effet une enveloppe timbrée portant votre adresse). </w:t>
      </w:r>
    </w:p>
    <w:p w:rsidR="00D85556" w:rsidRPr="00EE75C4" w:rsidRDefault="00D85556" w:rsidP="00B437EA">
      <w:pPr>
        <w:pStyle w:val="Default"/>
        <w:rPr>
          <w:iCs/>
          <w:lang w:val="en-US"/>
        </w:rPr>
      </w:pPr>
    </w:p>
    <w:p w:rsidR="00D85556" w:rsidRPr="00EE75C4" w:rsidRDefault="00D85556" w:rsidP="00B437EA">
      <w:pPr>
        <w:pStyle w:val="Default"/>
        <w:rPr>
          <w:iCs/>
          <w:lang w:val="en-US"/>
        </w:rPr>
      </w:pPr>
      <w:r w:rsidRPr="00EE75C4">
        <w:rPr>
          <w:iCs/>
          <w:lang w:val="en-US"/>
        </w:rPr>
        <w:t>A Lettre-demande</w:t>
      </w:r>
    </w:p>
    <w:p w:rsidR="00D85556" w:rsidRPr="00EE75C4" w:rsidRDefault="00D85556" w:rsidP="00B437EA">
      <w:pPr>
        <w:pStyle w:val="Default"/>
        <w:rPr>
          <w:iCs/>
          <w:lang w:val="en-US"/>
        </w:rPr>
      </w:pPr>
      <w:r w:rsidRPr="00EE75C4">
        <w:rPr>
          <w:iCs/>
          <w:lang w:val="en-US"/>
        </w:rPr>
        <w:t>B Lettre-offre</w:t>
      </w:r>
    </w:p>
    <w:p w:rsidR="00D85556" w:rsidRPr="00EE75C4" w:rsidRDefault="00D85556" w:rsidP="00B437EA">
      <w:pPr>
        <w:pStyle w:val="Default"/>
        <w:rPr>
          <w:iCs/>
          <w:lang w:val="en-US"/>
        </w:rPr>
      </w:pPr>
      <w:r w:rsidRPr="00EE75C4">
        <w:rPr>
          <w:iCs/>
          <w:lang w:val="en-US"/>
        </w:rPr>
        <w:t>C Lettre-commande</w:t>
      </w:r>
    </w:p>
    <w:p w:rsidR="00D85556" w:rsidRPr="00EE75C4" w:rsidRDefault="00D85556" w:rsidP="00B437EA">
      <w:pPr>
        <w:pStyle w:val="Default"/>
        <w:rPr>
          <w:iCs/>
          <w:lang w:val="en-US"/>
        </w:rPr>
      </w:pPr>
      <w:r w:rsidRPr="00EE75C4">
        <w:rPr>
          <w:iCs/>
          <w:lang w:val="en-US"/>
        </w:rPr>
        <w:t>D Lettre-reclamation</w:t>
      </w:r>
    </w:p>
    <w:p w:rsidR="00D85556" w:rsidRPr="00EE75C4" w:rsidRDefault="00D85556" w:rsidP="00B437EA">
      <w:pPr>
        <w:rPr>
          <w:b/>
          <w:i/>
          <w:lang w:val="en-US"/>
        </w:rPr>
      </w:pPr>
    </w:p>
    <w:p w:rsidR="00D85556" w:rsidRPr="00EE75C4" w:rsidRDefault="00D85556" w:rsidP="002E5AE5">
      <w:pPr>
        <w:pStyle w:val="9"/>
        <w:rPr>
          <w:rStyle w:val="normaltextrun"/>
          <w:bCs/>
        </w:rPr>
      </w:pPr>
      <w:r w:rsidRPr="00EE75C4">
        <w:rPr>
          <w:rStyle w:val="normaltextrun"/>
        </w:rPr>
        <w:t>Методические указания по самостоятельной работе студентов</w:t>
      </w:r>
    </w:p>
    <w:p w:rsidR="00D85556" w:rsidRPr="00EE75C4" w:rsidRDefault="00D85556" w:rsidP="002E5AE5">
      <w:pPr>
        <w:pStyle w:val="affc"/>
      </w:pPr>
      <w:r w:rsidRPr="00EE75C4">
        <w:t>Согласно учебному плану объем Вашей самостоятельной работы составляет более 50-70%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85556" w:rsidRPr="00EE75C4" w:rsidRDefault="00D85556" w:rsidP="002E5AE5">
      <w:pPr>
        <w:pStyle w:val="af0"/>
      </w:pPr>
      <w:r w:rsidRPr="00EE75C4">
        <w:t>Виды самостоятельной работы:</w:t>
      </w:r>
    </w:p>
    <w:p w:rsidR="00D85556" w:rsidRPr="00EE75C4" w:rsidRDefault="00D85556" w:rsidP="002E5AE5">
      <w:pPr>
        <w:pStyle w:val="2"/>
      </w:pPr>
      <w:r w:rsidRPr="00EE75C4">
        <w:t xml:space="preserve">выполнение заданий на самостоятельнуюб работу (упражнения, подготовка чтения и анализ содержания текстов для дальнейшего обсуждения на занятиях и т.д.); </w:t>
      </w:r>
    </w:p>
    <w:p w:rsidR="00D85556" w:rsidRPr="00EE75C4" w:rsidRDefault="00D85556" w:rsidP="002E5AE5">
      <w:pPr>
        <w:pStyle w:val="2"/>
      </w:pPr>
      <w:r w:rsidRPr="00EE75C4">
        <w:t>работа с текстами и вопросами для самопроверки;</w:t>
      </w:r>
    </w:p>
    <w:p w:rsidR="00D85556" w:rsidRPr="00EE75C4" w:rsidRDefault="00D85556" w:rsidP="002E5AE5">
      <w:pPr>
        <w:pStyle w:val="2"/>
      </w:pPr>
      <w:r w:rsidRPr="00EE75C4">
        <w:t xml:space="preserve">поиск и обработка информации с использованием информационно-компьютерных </w:t>
      </w:r>
      <w:r w:rsidRPr="00EE75C4">
        <w:lastRenderedPageBreak/>
        <w:t xml:space="preserve">технологий; </w:t>
      </w:r>
    </w:p>
    <w:p w:rsidR="00D85556" w:rsidRPr="00EE75C4" w:rsidRDefault="00D85556" w:rsidP="002E5AE5">
      <w:pPr>
        <w:pStyle w:val="affc"/>
      </w:pPr>
      <w:r w:rsidRPr="00EE75C4">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D85556" w:rsidRPr="00EE75C4" w:rsidRDefault="00D85556" w:rsidP="00B437EA">
      <w:pPr>
        <w:pStyle w:val="af8"/>
        <w:rPr>
          <w:rFonts w:ascii="Times New Roman" w:hAnsi="Times New Roman"/>
          <w:b/>
          <w:sz w:val="24"/>
          <w:szCs w:val="24"/>
        </w:rPr>
      </w:pPr>
      <w:r w:rsidRPr="00EE75C4">
        <w:rPr>
          <w:rFonts w:ascii="Times New Roman" w:hAnsi="Times New Roman"/>
          <w:b/>
          <w:sz w:val="24"/>
          <w:szCs w:val="24"/>
        </w:rPr>
        <w:t>Критерии оценки знаний студентов при проведении зачета</w:t>
      </w:r>
    </w:p>
    <w:p w:rsidR="00D85556" w:rsidRPr="00EE75C4" w:rsidRDefault="00D85556" w:rsidP="002E5AE5">
      <w:pPr>
        <w:pStyle w:val="af0"/>
      </w:pPr>
      <w:r w:rsidRPr="00EE75C4">
        <w:t>Зачтено, если:</w:t>
      </w:r>
    </w:p>
    <w:p w:rsidR="00D85556" w:rsidRPr="00EE75C4" w:rsidRDefault="00D85556" w:rsidP="00B437EA">
      <w:pPr>
        <w:pStyle w:val="af9"/>
        <w:tabs>
          <w:tab w:val="left" w:pos="851"/>
          <w:tab w:val="left" w:pos="1134"/>
        </w:tabs>
        <w:ind w:left="0" w:firstLine="426"/>
        <w:rPr>
          <w:rStyle w:val="FontStyle20"/>
          <w:rFonts w:ascii="Times New Roman" w:hAnsi="Times New Roman" w:cs="Times New Roman"/>
          <w:sz w:val="24"/>
          <w:szCs w:val="24"/>
          <w:lang w:val="ru-RU"/>
        </w:rPr>
      </w:pPr>
      <w:r w:rsidRPr="00EE75C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EE75C4">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85556" w:rsidRPr="00EE75C4" w:rsidRDefault="00D85556" w:rsidP="00B437EA">
      <w:pPr>
        <w:pStyle w:val="af9"/>
        <w:tabs>
          <w:tab w:val="left" w:pos="851"/>
          <w:tab w:val="left" w:pos="1134"/>
        </w:tabs>
        <w:ind w:left="0" w:firstLine="426"/>
        <w:rPr>
          <w:szCs w:val="24"/>
          <w:lang w:val="ru-RU"/>
        </w:rPr>
      </w:pPr>
      <w:r w:rsidRPr="00EE75C4">
        <w:rPr>
          <w:szCs w:val="24"/>
          <w:lang w:val="ru-RU"/>
        </w:rPr>
        <w:t>При ответе допустимы некоторые неточности, не имеющие принципиального характера и не искажающие основного смысла.</w:t>
      </w:r>
    </w:p>
    <w:p w:rsidR="00D85556" w:rsidRPr="00EE75C4" w:rsidRDefault="00D85556" w:rsidP="002E5AE5">
      <w:pPr>
        <w:pStyle w:val="af0"/>
      </w:pPr>
      <w:r w:rsidRPr="00EE75C4">
        <w:t>Не зачтено, если:</w:t>
      </w:r>
    </w:p>
    <w:p w:rsidR="00D85556" w:rsidRPr="00EE75C4" w:rsidRDefault="00D85556" w:rsidP="002E5AE5">
      <w:pPr>
        <w:pStyle w:val="affc"/>
      </w:pPr>
      <w:r w:rsidRPr="00EE75C4">
        <w:t>- студент не владеет навыками письменной и устной иноязычной речи на достаточном уровне. При ответе допускает большое количество ошибок.</w:t>
      </w:r>
    </w:p>
    <w:p w:rsidR="00D85556" w:rsidRPr="00EE75C4" w:rsidRDefault="00D85556" w:rsidP="002E5AE5">
      <w:pPr>
        <w:pStyle w:val="affc"/>
      </w:pPr>
      <w:r w:rsidRPr="00EE75C4">
        <w:rPr>
          <w:spacing w:val="-1"/>
        </w:rPr>
        <w:t xml:space="preserve">Оценка овладения </w:t>
      </w:r>
      <w:r w:rsidRPr="00EE75C4">
        <w:t xml:space="preserve">планируемой иноязычной коммуникативной компетенцией, формируемой в рамках освения дисциплины «Иностранный язык», </w:t>
      </w:r>
      <w:r w:rsidRPr="00EE75C4">
        <w:rPr>
          <w:spacing w:val="-1"/>
        </w:rPr>
        <w:t>осуществляется по результатам:</w:t>
      </w:r>
    </w:p>
    <w:p w:rsidR="00D85556" w:rsidRPr="00EE75C4" w:rsidRDefault="00D85556" w:rsidP="00C039F8">
      <w:pPr>
        <w:pStyle w:val="22"/>
        <w:numPr>
          <w:ilvl w:val="0"/>
          <w:numId w:val="36"/>
        </w:numPr>
        <w:suppressAutoHyphens/>
        <w:spacing w:after="0" w:line="240" w:lineRule="auto"/>
        <w:jc w:val="both"/>
      </w:pPr>
      <w:r w:rsidRPr="00EE75C4">
        <w:rPr>
          <w:iCs/>
        </w:rPr>
        <w:t>текущего</w:t>
      </w:r>
      <w:r w:rsidRPr="00EE75C4">
        <w:rPr>
          <w:i/>
          <w:iCs/>
        </w:rPr>
        <w:t xml:space="preserve"> </w:t>
      </w:r>
      <w:r w:rsidRPr="00EE75C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D85556" w:rsidRPr="00EE75C4" w:rsidRDefault="00D85556" w:rsidP="00C039F8">
      <w:pPr>
        <w:pStyle w:val="22"/>
        <w:numPr>
          <w:ilvl w:val="0"/>
          <w:numId w:val="36"/>
        </w:numPr>
        <w:suppressAutoHyphens/>
        <w:spacing w:after="0" w:line="240" w:lineRule="auto"/>
        <w:ind w:left="714" w:hanging="288"/>
        <w:jc w:val="both"/>
      </w:pPr>
      <w:r w:rsidRPr="00EE75C4">
        <w:rPr>
          <w:iCs/>
        </w:rPr>
        <w:t>рубежного контроля,</w:t>
      </w:r>
      <w:r w:rsidRPr="00EE75C4">
        <w:rPr>
          <w:i/>
          <w:iCs/>
        </w:rPr>
        <w:t xml:space="preserve"> </w:t>
      </w:r>
      <w:r w:rsidRPr="00EE75C4">
        <w:rPr>
          <w:iCs/>
        </w:rPr>
        <w:t>проверяющего</w:t>
      </w:r>
      <w:r w:rsidRPr="00EE75C4">
        <w:rPr>
          <w:i/>
          <w:iCs/>
        </w:rPr>
        <w:t xml:space="preserve"> </w:t>
      </w:r>
      <w:r w:rsidRPr="00EE75C4">
        <w:rPr>
          <w:iCs/>
        </w:rPr>
        <w:t xml:space="preserve">уровень </w:t>
      </w:r>
      <w:r w:rsidRPr="00EE75C4">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EE75C4">
        <w:rPr>
          <w:iCs/>
        </w:rPr>
        <w:t>проверяющего</w:t>
      </w:r>
      <w:r w:rsidRPr="00EE75C4">
        <w:rPr>
          <w:i/>
          <w:iCs/>
        </w:rPr>
        <w:t xml:space="preserve"> </w:t>
      </w:r>
      <w:r w:rsidRPr="00EE75C4">
        <w:t xml:space="preserve">сформированность иноязычной коммуникативной компетенции студентов за период обучения.. </w:t>
      </w:r>
    </w:p>
    <w:p w:rsidR="00D85556" w:rsidRPr="00EE75C4" w:rsidRDefault="00D85556" w:rsidP="00B437EA">
      <w:pPr>
        <w:widowControl/>
        <w:tabs>
          <w:tab w:val="left" w:pos="1134"/>
        </w:tabs>
        <w:autoSpaceDE/>
        <w:adjustRightInd/>
        <w:ind w:firstLine="0"/>
        <w:rPr>
          <w:b/>
        </w:rPr>
      </w:pPr>
    </w:p>
    <w:p w:rsidR="00D85556" w:rsidRPr="00EE75C4" w:rsidRDefault="00D85556" w:rsidP="002E5AE5">
      <w:pPr>
        <w:pStyle w:val="7"/>
      </w:pPr>
      <w:r w:rsidRPr="00EE75C4">
        <w:t>Критерии оценки иноязычной коммуникативной компетенции студента на экзамене</w:t>
      </w:r>
    </w:p>
    <w:p w:rsidR="00D85556" w:rsidRPr="00EE75C4" w:rsidRDefault="00D85556" w:rsidP="002E5AE5">
      <w:pPr>
        <w:pStyle w:val="ae"/>
      </w:pPr>
      <w:r w:rsidRPr="00EE75C4">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85556" w:rsidRPr="00EE75C4" w:rsidRDefault="00D85556" w:rsidP="002E5AE5">
      <w:pPr>
        <w:pStyle w:val="aff"/>
      </w:pPr>
      <w:r w:rsidRPr="00EE75C4">
        <w:t>55% правильных ответов – оценка «удовлетворительно»,</w:t>
      </w:r>
    </w:p>
    <w:p w:rsidR="00D85556" w:rsidRPr="00EE75C4" w:rsidRDefault="00D85556" w:rsidP="002E5AE5">
      <w:pPr>
        <w:pStyle w:val="aff"/>
      </w:pPr>
      <w:r w:rsidRPr="00EE75C4">
        <w:t>75% правильных ответов – оценка «хорошо»,</w:t>
      </w:r>
    </w:p>
    <w:p w:rsidR="00D85556" w:rsidRPr="00EE75C4" w:rsidRDefault="00D85556" w:rsidP="002E5AE5">
      <w:pPr>
        <w:pStyle w:val="aff"/>
      </w:pPr>
      <w:r w:rsidRPr="00EE75C4">
        <w:t>85-100% правильных ответов – оценка «отлично».</w:t>
      </w:r>
    </w:p>
    <w:p w:rsidR="00D85556" w:rsidRPr="00EE75C4" w:rsidRDefault="00D85556" w:rsidP="00B437EA"/>
    <w:p w:rsidR="002E5AE5" w:rsidRPr="002E5AE5" w:rsidRDefault="002E5AE5" w:rsidP="002E5AE5">
      <w:pPr>
        <w:pStyle w:val="2d"/>
        <w:rPr>
          <w:b/>
        </w:rPr>
      </w:pPr>
      <w:r w:rsidRPr="002E5AE5">
        <w:rPr>
          <w:b/>
          <w:i/>
        </w:rPr>
        <w:t xml:space="preserve">8 </w:t>
      </w:r>
      <w:r w:rsidRPr="002E5AE5">
        <w:rPr>
          <w:b/>
        </w:rPr>
        <w:t>Учебно-методическое и информационное обеспечение дисциплины (модуля)</w:t>
      </w:r>
    </w:p>
    <w:p w:rsidR="002E5AE5" w:rsidRPr="006A47B6" w:rsidRDefault="002E5AE5" w:rsidP="002E5AE5">
      <w:pPr>
        <w:pStyle w:val="8"/>
      </w:pPr>
      <w:r w:rsidRPr="006A47B6">
        <w:t xml:space="preserve">Английский язык </w:t>
      </w:r>
    </w:p>
    <w:p w:rsidR="002E5AE5" w:rsidRPr="0094756E" w:rsidRDefault="002E5AE5" w:rsidP="002E5AE5">
      <w:pPr>
        <w:pStyle w:val="2b"/>
        <w:rPr>
          <w:color w:val="001329"/>
          <w:shd w:val="clear" w:color="auto" w:fill="FFFFFF"/>
        </w:rPr>
      </w:pPr>
      <w:r w:rsidRPr="00B97FD4">
        <w:rPr>
          <w:color w:val="000000"/>
        </w:rPr>
        <w:t>1.</w:t>
      </w:r>
      <w:r>
        <w:tab/>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68" w:history="1">
        <w:r w:rsidRPr="0098134C">
          <w:rPr>
            <w:rStyle w:val="a4"/>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w:t>
      </w:r>
      <w:r w:rsidRPr="0094756E">
        <w:rPr>
          <w:color w:val="001329"/>
          <w:shd w:val="clear" w:color="auto" w:fill="FFFFFF"/>
        </w:rPr>
        <w:lastRenderedPageBreak/>
        <w:t>доступа: по подписке.</w:t>
      </w:r>
    </w:p>
    <w:p w:rsidR="002E5AE5" w:rsidRPr="0094756E" w:rsidRDefault="002E5AE5" w:rsidP="002E5AE5">
      <w:pPr>
        <w:pStyle w:val="2b"/>
      </w:pPr>
      <w:r w:rsidRPr="00B97FD4">
        <w:rPr>
          <w:color w:val="000000"/>
        </w:rPr>
        <w:t>2.</w:t>
      </w:r>
      <w:r>
        <w:tab/>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69" w:history="1">
        <w:r w:rsidRPr="0094756E">
          <w:rPr>
            <w:rStyle w:val="a4"/>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2E5AE5" w:rsidRPr="00851F1E" w:rsidRDefault="002E5AE5" w:rsidP="002E5AE5">
      <w:pPr>
        <w:pStyle w:val="2b"/>
      </w:pPr>
      <w:r w:rsidRPr="00DD3B9E">
        <w:rPr>
          <w:color w:val="000000"/>
          <w:lang w:val="en-US"/>
        </w:rPr>
        <w:t>3.</w:t>
      </w:r>
      <w:r>
        <w:rPr>
          <w:lang w:val="en-US"/>
        </w:rPr>
        <w:tab/>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70" w:history="1">
        <w:r w:rsidRPr="00541F4F">
          <w:rPr>
            <w:rStyle w:val="a4"/>
          </w:rPr>
          <w:t>https://magtu.informsystema.ru/uploader/fileUpload?name=3255.pdf&amp;show=dcatalogues/1/1137108/3255.pdf&amp;view=true</w:t>
        </w:r>
      </w:hyperlink>
      <w:r w:rsidRPr="00851F1E">
        <w:t xml:space="preserve"> (дата обращения: 25.09.2020). - Макрообъект. - Текст : электронный. - Сведения доступны также на CD-ROM.</w:t>
      </w:r>
    </w:p>
    <w:p w:rsidR="002E5AE5" w:rsidRPr="00DF1383" w:rsidRDefault="002E5AE5" w:rsidP="002E5AE5">
      <w:pPr>
        <w:ind w:firstLine="756"/>
        <w:rPr>
          <w:sz w:val="20"/>
          <w:szCs w:val="20"/>
        </w:rPr>
      </w:pPr>
    </w:p>
    <w:p w:rsidR="002E5AE5" w:rsidRPr="002E5AE5" w:rsidRDefault="002E5AE5" w:rsidP="002E5AE5">
      <w:pPr>
        <w:pStyle w:val="affc"/>
        <w:rPr>
          <w:b/>
        </w:rPr>
      </w:pPr>
      <w:r w:rsidRPr="002E5AE5">
        <w:rPr>
          <w:b/>
        </w:rPr>
        <w:t xml:space="preserve">б) Дополнительная литература: </w:t>
      </w:r>
    </w:p>
    <w:p w:rsidR="002E5AE5" w:rsidRPr="00BF08C4" w:rsidRDefault="002E5AE5" w:rsidP="002E5AE5">
      <w:pPr>
        <w:pStyle w:val="8"/>
      </w:pPr>
      <w:r w:rsidRPr="00BF08C4">
        <w:t xml:space="preserve">Английский язык </w:t>
      </w:r>
    </w:p>
    <w:p w:rsidR="002E5AE5" w:rsidRPr="006A47B6" w:rsidRDefault="002E5AE5" w:rsidP="002E5AE5">
      <w:pPr>
        <w:pStyle w:val="36"/>
      </w:pPr>
      <w:r w:rsidRPr="006A47B6">
        <w:rPr>
          <w:color w:val="000000"/>
        </w:rPr>
        <w:t>1.</w:t>
      </w:r>
      <w:r>
        <w:tab/>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71" w:history="1">
        <w:r w:rsidRPr="00CA2BA2">
          <w:rPr>
            <w:rStyle w:val="a4"/>
          </w:rPr>
          <w:t>https</w:t>
        </w:r>
        <w:r w:rsidRPr="006A47B6">
          <w:rPr>
            <w:rStyle w:val="a4"/>
          </w:rPr>
          <w:t>://</w:t>
        </w:r>
        <w:r w:rsidRPr="00CA2BA2">
          <w:rPr>
            <w:rStyle w:val="a4"/>
          </w:rPr>
          <w:t>magtu</w:t>
        </w:r>
        <w:r w:rsidRPr="006A47B6">
          <w:rPr>
            <w:rStyle w:val="a4"/>
          </w:rPr>
          <w:t>.</w:t>
        </w:r>
        <w:r w:rsidRPr="00CA2BA2">
          <w:rPr>
            <w:rStyle w:val="a4"/>
          </w:rPr>
          <w:t>informsystema</w:t>
        </w:r>
        <w:r w:rsidRPr="006A47B6">
          <w:rPr>
            <w:rStyle w:val="a4"/>
          </w:rPr>
          <w:t>.</w:t>
        </w:r>
        <w:r w:rsidRPr="00CA2BA2">
          <w:rPr>
            <w:rStyle w:val="a4"/>
          </w:rPr>
          <w:t>ru</w:t>
        </w:r>
        <w:r w:rsidRPr="006A47B6">
          <w:rPr>
            <w:rStyle w:val="a4"/>
          </w:rPr>
          <w:t>/</w:t>
        </w:r>
        <w:r w:rsidRPr="00CA2BA2">
          <w:rPr>
            <w:rStyle w:val="a4"/>
          </w:rPr>
          <w:t>uploader</w:t>
        </w:r>
        <w:r w:rsidRPr="006A47B6">
          <w:rPr>
            <w:rStyle w:val="a4"/>
          </w:rPr>
          <w:t>/</w:t>
        </w:r>
        <w:r w:rsidRPr="00CA2BA2">
          <w:rPr>
            <w:rStyle w:val="a4"/>
          </w:rPr>
          <w:t>fileUpload</w:t>
        </w:r>
        <w:r w:rsidRPr="006A47B6">
          <w:rPr>
            <w:rStyle w:val="a4"/>
          </w:rPr>
          <w:t>?</w:t>
        </w:r>
        <w:r w:rsidRPr="00CA2BA2">
          <w:rPr>
            <w:rStyle w:val="a4"/>
          </w:rPr>
          <w:t>name</w:t>
        </w:r>
        <w:r w:rsidRPr="006A47B6">
          <w:rPr>
            <w:rStyle w:val="a4"/>
          </w:rPr>
          <w:t>=3254.</w:t>
        </w:r>
        <w:r w:rsidRPr="00CA2BA2">
          <w:rPr>
            <w:rStyle w:val="a4"/>
          </w:rPr>
          <w:t>pdf</w:t>
        </w:r>
        <w:r w:rsidRPr="006A47B6">
          <w:rPr>
            <w:rStyle w:val="a4"/>
          </w:rPr>
          <w:t>&amp;</w:t>
        </w:r>
        <w:r w:rsidRPr="00CA2BA2">
          <w:rPr>
            <w:rStyle w:val="a4"/>
          </w:rPr>
          <w:t>show</w:t>
        </w:r>
        <w:r w:rsidRPr="006A47B6">
          <w:rPr>
            <w:rStyle w:val="a4"/>
          </w:rPr>
          <w:t>=</w:t>
        </w:r>
        <w:r w:rsidRPr="00CA2BA2">
          <w:rPr>
            <w:rStyle w:val="a4"/>
          </w:rPr>
          <w:t>dcatalogues</w:t>
        </w:r>
        <w:r w:rsidRPr="006A47B6">
          <w:rPr>
            <w:rStyle w:val="a4"/>
          </w:rPr>
          <w:t>/1/1137105/3254.</w:t>
        </w:r>
        <w:r w:rsidRPr="00CA2BA2">
          <w:rPr>
            <w:rStyle w:val="a4"/>
          </w:rPr>
          <w:t>pdf</w:t>
        </w:r>
        <w:r w:rsidRPr="006A47B6">
          <w:rPr>
            <w:rStyle w:val="a4"/>
          </w:rPr>
          <w:t>&amp;</w:t>
        </w:r>
        <w:r w:rsidRPr="00CA2BA2">
          <w:rPr>
            <w:rStyle w:val="a4"/>
          </w:rPr>
          <w:t>view</w:t>
        </w:r>
        <w:r w:rsidRPr="006A47B6">
          <w:rPr>
            <w:rStyle w:val="a4"/>
          </w:rPr>
          <w:t>=</w:t>
        </w:r>
        <w:r w:rsidRPr="00CA2BA2">
          <w:rPr>
            <w:rStyle w:val="a4"/>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2E5AE5" w:rsidRPr="00D46DE0" w:rsidRDefault="002E5AE5" w:rsidP="002E5AE5">
      <w:pPr>
        <w:pStyle w:val="36"/>
      </w:pPr>
      <w:r w:rsidRPr="006A47B6">
        <w:rPr>
          <w:color w:val="000000"/>
        </w:rPr>
        <w:t>2.</w:t>
      </w:r>
      <w:r>
        <w:tab/>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72" w:history="1">
        <w:r w:rsidRPr="00CA2BA2">
          <w:rPr>
            <w:rStyle w:val="a4"/>
          </w:rPr>
          <w:t>https</w:t>
        </w:r>
        <w:r w:rsidRPr="00D46DE0">
          <w:rPr>
            <w:rStyle w:val="a4"/>
          </w:rPr>
          <w:t>://</w:t>
        </w:r>
        <w:r w:rsidRPr="00CA2BA2">
          <w:rPr>
            <w:rStyle w:val="a4"/>
          </w:rPr>
          <w:t>magtu</w:t>
        </w:r>
        <w:r w:rsidRPr="00D46DE0">
          <w:rPr>
            <w:rStyle w:val="a4"/>
          </w:rPr>
          <w:t>.</w:t>
        </w:r>
        <w:r w:rsidRPr="00CA2BA2">
          <w:rPr>
            <w:rStyle w:val="a4"/>
          </w:rPr>
          <w:t>informsystema</w:t>
        </w:r>
        <w:r w:rsidRPr="00D46DE0">
          <w:rPr>
            <w:rStyle w:val="a4"/>
          </w:rPr>
          <w:t>.</w:t>
        </w:r>
        <w:r w:rsidRPr="00CA2BA2">
          <w:rPr>
            <w:rStyle w:val="a4"/>
          </w:rPr>
          <w:t>ru</w:t>
        </w:r>
        <w:r w:rsidRPr="00D46DE0">
          <w:rPr>
            <w:rStyle w:val="a4"/>
          </w:rPr>
          <w:t>/</w:t>
        </w:r>
        <w:r w:rsidRPr="00CA2BA2">
          <w:rPr>
            <w:rStyle w:val="a4"/>
          </w:rPr>
          <w:t>uploader</w:t>
        </w:r>
        <w:r w:rsidRPr="00D46DE0">
          <w:rPr>
            <w:rStyle w:val="a4"/>
          </w:rPr>
          <w:t>/</w:t>
        </w:r>
        <w:r w:rsidRPr="00CA2BA2">
          <w:rPr>
            <w:rStyle w:val="a4"/>
          </w:rPr>
          <w:t>fileUpload</w:t>
        </w:r>
        <w:r w:rsidRPr="00D46DE0">
          <w:rPr>
            <w:rStyle w:val="a4"/>
          </w:rPr>
          <w:t>?</w:t>
        </w:r>
        <w:r w:rsidRPr="00CA2BA2">
          <w:rPr>
            <w:rStyle w:val="a4"/>
          </w:rPr>
          <w:t>name</w:t>
        </w:r>
        <w:r w:rsidRPr="00D46DE0">
          <w:rPr>
            <w:rStyle w:val="a4"/>
          </w:rPr>
          <w:t>=3413.</w:t>
        </w:r>
        <w:r w:rsidRPr="00CA2BA2">
          <w:rPr>
            <w:rStyle w:val="a4"/>
          </w:rPr>
          <w:t>pdf</w:t>
        </w:r>
        <w:r w:rsidRPr="00D46DE0">
          <w:rPr>
            <w:rStyle w:val="a4"/>
          </w:rPr>
          <w:t>&amp;</w:t>
        </w:r>
        <w:r w:rsidRPr="00CA2BA2">
          <w:rPr>
            <w:rStyle w:val="a4"/>
          </w:rPr>
          <w:t>show</w:t>
        </w:r>
        <w:r w:rsidRPr="00D46DE0">
          <w:rPr>
            <w:rStyle w:val="a4"/>
          </w:rPr>
          <w:t>=</w:t>
        </w:r>
        <w:r w:rsidRPr="00CA2BA2">
          <w:rPr>
            <w:rStyle w:val="a4"/>
          </w:rPr>
          <w:t>dcatalogues</w:t>
        </w:r>
        <w:r w:rsidRPr="00D46DE0">
          <w:rPr>
            <w:rStyle w:val="a4"/>
          </w:rPr>
          <w:t>/1/1139836/3413.</w:t>
        </w:r>
        <w:r w:rsidRPr="00CA2BA2">
          <w:rPr>
            <w:rStyle w:val="a4"/>
          </w:rPr>
          <w:t>pdf</w:t>
        </w:r>
        <w:r w:rsidRPr="00D46DE0">
          <w:rPr>
            <w:rStyle w:val="a4"/>
          </w:rPr>
          <w:t>&amp;</w:t>
        </w:r>
        <w:r w:rsidRPr="00CA2BA2">
          <w:rPr>
            <w:rStyle w:val="a4"/>
          </w:rPr>
          <w:t>view</w:t>
        </w:r>
        <w:r w:rsidRPr="00D46DE0">
          <w:rPr>
            <w:rStyle w:val="a4"/>
          </w:rPr>
          <w:t>=</w:t>
        </w:r>
        <w:r w:rsidRPr="00CA2BA2">
          <w:rPr>
            <w:rStyle w:val="a4"/>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2E5AE5" w:rsidRPr="00D46DE0" w:rsidRDefault="002E5AE5" w:rsidP="002E5AE5">
      <w:pPr>
        <w:pStyle w:val="2b"/>
      </w:pPr>
      <w:r w:rsidRPr="00B97FD4">
        <w:rPr>
          <w:color w:val="000000"/>
        </w:rPr>
        <w:t>3.</w:t>
      </w:r>
      <w:r>
        <w:tab/>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73" w:history="1">
        <w:r w:rsidRPr="00CA2BA2">
          <w:rPr>
            <w:rStyle w:val="a4"/>
          </w:rPr>
          <w:t>https</w:t>
        </w:r>
        <w:r w:rsidRPr="00D46DE0">
          <w:rPr>
            <w:rStyle w:val="a4"/>
          </w:rPr>
          <w:t>://</w:t>
        </w:r>
        <w:r w:rsidRPr="00CA2BA2">
          <w:rPr>
            <w:rStyle w:val="a4"/>
          </w:rPr>
          <w:t>magtu</w:t>
        </w:r>
        <w:r w:rsidRPr="00D46DE0">
          <w:rPr>
            <w:rStyle w:val="a4"/>
          </w:rPr>
          <w:t>.</w:t>
        </w:r>
        <w:r w:rsidRPr="00CA2BA2">
          <w:rPr>
            <w:rStyle w:val="a4"/>
          </w:rPr>
          <w:t>informsystema</w:t>
        </w:r>
        <w:r w:rsidRPr="00D46DE0">
          <w:rPr>
            <w:rStyle w:val="a4"/>
          </w:rPr>
          <w:t>.</w:t>
        </w:r>
        <w:r w:rsidRPr="00CA2BA2">
          <w:rPr>
            <w:rStyle w:val="a4"/>
          </w:rPr>
          <w:t>ru</w:t>
        </w:r>
        <w:r w:rsidRPr="00D46DE0">
          <w:rPr>
            <w:rStyle w:val="a4"/>
          </w:rPr>
          <w:t>/</w:t>
        </w:r>
        <w:r w:rsidRPr="00CA2BA2">
          <w:rPr>
            <w:rStyle w:val="a4"/>
          </w:rPr>
          <w:t>uploader</w:t>
        </w:r>
        <w:r w:rsidRPr="00D46DE0">
          <w:rPr>
            <w:rStyle w:val="a4"/>
          </w:rPr>
          <w:t>/</w:t>
        </w:r>
        <w:r w:rsidRPr="00CA2BA2">
          <w:rPr>
            <w:rStyle w:val="a4"/>
          </w:rPr>
          <w:t>fileUpload</w:t>
        </w:r>
        <w:r w:rsidRPr="00D46DE0">
          <w:rPr>
            <w:rStyle w:val="a4"/>
          </w:rPr>
          <w:t>?</w:t>
        </w:r>
        <w:r w:rsidRPr="00CA2BA2">
          <w:rPr>
            <w:rStyle w:val="a4"/>
          </w:rPr>
          <w:t>name</w:t>
        </w:r>
        <w:r w:rsidRPr="00D46DE0">
          <w:rPr>
            <w:rStyle w:val="a4"/>
          </w:rPr>
          <w:t>=3437.</w:t>
        </w:r>
        <w:r w:rsidRPr="00CA2BA2">
          <w:rPr>
            <w:rStyle w:val="a4"/>
          </w:rPr>
          <w:t>pdf</w:t>
        </w:r>
        <w:r w:rsidRPr="00D46DE0">
          <w:rPr>
            <w:rStyle w:val="a4"/>
          </w:rPr>
          <w:t>&amp;</w:t>
        </w:r>
        <w:r w:rsidRPr="00CA2BA2">
          <w:rPr>
            <w:rStyle w:val="a4"/>
          </w:rPr>
          <w:t>show</w:t>
        </w:r>
        <w:r w:rsidRPr="00D46DE0">
          <w:rPr>
            <w:rStyle w:val="a4"/>
          </w:rPr>
          <w:t>=</w:t>
        </w:r>
        <w:r w:rsidRPr="00CA2BA2">
          <w:rPr>
            <w:rStyle w:val="a4"/>
          </w:rPr>
          <w:t>dcatalogues</w:t>
        </w:r>
        <w:r w:rsidRPr="00D46DE0">
          <w:rPr>
            <w:rStyle w:val="a4"/>
          </w:rPr>
          <w:t>/1/1514260/3437.</w:t>
        </w:r>
        <w:r w:rsidRPr="00CA2BA2">
          <w:rPr>
            <w:rStyle w:val="a4"/>
          </w:rPr>
          <w:t>pdf</w:t>
        </w:r>
        <w:r w:rsidRPr="00D46DE0">
          <w:rPr>
            <w:rStyle w:val="a4"/>
          </w:rPr>
          <w:t>&amp;</w:t>
        </w:r>
        <w:r w:rsidRPr="00CA2BA2">
          <w:rPr>
            <w:rStyle w:val="a4"/>
          </w:rPr>
          <w:t>view</w:t>
        </w:r>
        <w:r w:rsidRPr="00D46DE0">
          <w:rPr>
            <w:rStyle w:val="a4"/>
          </w:rPr>
          <w:t>=</w:t>
        </w:r>
        <w:r w:rsidRPr="00CA2BA2">
          <w:rPr>
            <w:rStyle w:val="a4"/>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2E5AE5" w:rsidRPr="0094756E" w:rsidRDefault="002E5AE5" w:rsidP="002E5AE5">
      <w:pPr>
        <w:pStyle w:val="affc"/>
        <w:rPr>
          <w:color w:val="000000"/>
        </w:rPr>
      </w:pPr>
      <w:r w:rsidRPr="00B97FD4">
        <w:rPr>
          <w:color w:val="000000"/>
        </w:rPr>
        <w:t>4</w:t>
      </w:r>
      <w:r>
        <w:rPr>
          <w:color w:val="000000"/>
        </w:rPr>
        <w:t>.</w:t>
      </w:r>
      <w:r w:rsidRPr="0094756E">
        <w:rPr>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74" w:history="1">
        <w:r w:rsidRPr="0098134C">
          <w:rPr>
            <w:rStyle w:val="a4"/>
            <w:shd w:val="clear" w:color="auto" w:fill="FFFFFF"/>
          </w:rPr>
          <w:t>https://znanium.com/catalog/product/1128280</w:t>
        </w:r>
      </w:hyperlink>
      <w:r>
        <w:rPr>
          <w:shd w:val="clear" w:color="auto" w:fill="FFFFFF"/>
        </w:rPr>
        <w:t xml:space="preserve"> </w:t>
      </w:r>
      <w:r w:rsidRPr="0094756E">
        <w:rPr>
          <w:shd w:val="clear" w:color="auto" w:fill="FFFFFF"/>
        </w:rPr>
        <w:t xml:space="preserve"> (дата обращения: 09.10.2020). – Режим доступа: по подписке.</w:t>
      </w:r>
      <w:r w:rsidRPr="0094756E">
        <w:rPr>
          <w:color w:val="000000"/>
        </w:rPr>
        <w:t>.</w:t>
      </w:r>
    </w:p>
    <w:p w:rsidR="002E5AE5" w:rsidRPr="00DF1383" w:rsidRDefault="002E5AE5" w:rsidP="002E5AE5">
      <w:pPr>
        <w:pStyle w:val="8"/>
        <w:rPr>
          <w:lang w:eastAsia="en-US"/>
        </w:rPr>
      </w:pPr>
      <w:r w:rsidRPr="00DF1383">
        <w:rPr>
          <w:lang w:eastAsia="en-US"/>
        </w:rPr>
        <w:t>Немецкий язык</w:t>
      </w:r>
    </w:p>
    <w:p w:rsidR="002E5AE5" w:rsidRPr="002E5AE5" w:rsidRDefault="002E5AE5" w:rsidP="002E5AE5">
      <w:pPr>
        <w:pStyle w:val="affc"/>
        <w:rPr>
          <w:b/>
        </w:rPr>
      </w:pPr>
      <w:r w:rsidRPr="002E5AE5">
        <w:rPr>
          <w:b/>
          <w:bCs/>
        </w:rPr>
        <w:t xml:space="preserve">а) Основная </w:t>
      </w:r>
      <w:r w:rsidRPr="002E5AE5">
        <w:rPr>
          <w:b/>
        </w:rPr>
        <w:t xml:space="preserve">литература: </w:t>
      </w:r>
    </w:p>
    <w:p w:rsidR="002E5AE5" w:rsidRPr="0094756E" w:rsidRDefault="002E5AE5" w:rsidP="002E5AE5">
      <w:pPr>
        <w:pStyle w:val="2b"/>
        <w:rPr>
          <w:color w:val="001329"/>
          <w:shd w:val="clear" w:color="auto" w:fill="FFFFFF"/>
        </w:rPr>
      </w:pPr>
      <w:r w:rsidRPr="0094756E">
        <w:t>1.</w:t>
      </w:r>
      <w:r>
        <w:tab/>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75" w:history="1">
        <w:r w:rsidRPr="0098134C">
          <w:rPr>
            <w:rStyle w:val="a4"/>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2E5AE5" w:rsidRPr="0094756E" w:rsidRDefault="002E5AE5" w:rsidP="002E5AE5">
      <w:pPr>
        <w:pStyle w:val="2b"/>
      </w:pPr>
      <w:r w:rsidRPr="00B97FD4">
        <w:t>2.</w:t>
      </w:r>
      <w:r>
        <w:tab/>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76" w:history="1">
        <w:r w:rsidRPr="0098134C">
          <w:rPr>
            <w:rStyle w:val="a4"/>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2E5AE5" w:rsidRPr="00DF1383" w:rsidRDefault="002E5AE5" w:rsidP="002E5AE5">
      <w:pPr>
        <w:ind w:firstLine="709"/>
        <w:rPr>
          <w:color w:val="FF0000"/>
        </w:rPr>
      </w:pPr>
    </w:p>
    <w:p w:rsidR="002E5AE5" w:rsidRPr="002E5AE5" w:rsidRDefault="002E5AE5" w:rsidP="002E5AE5">
      <w:pPr>
        <w:pStyle w:val="affc"/>
        <w:rPr>
          <w:b/>
        </w:rPr>
      </w:pPr>
      <w:r w:rsidRPr="002E5AE5">
        <w:rPr>
          <w:b/>
        </w:rPr>
        <w:t xml:space="preserve">б) Дополнительная литература: </w:t>
      </w:r>
    </w:p>
    <w:p w:rsidR="002E5AE5" w:rsidRPr="00D46DE0" w:rsidRDefault="002E5AE5" w:rsidP="002E5AE5">
      <w:pPr>
        <w:pStyle w:val="affc"/>
      </w:pPr>
      <w:r>
        <w:t>1.</w:t>
      </w:r>
      <w:r w:rsidRPr="00B61807">
        <w:t xml:space="preserve">Антропова, Л. И. Практикум по немецкому языку </w:t>
      </w:r>
      <w:r>
        <w:t>«</w:t>
      </w:r>
      <w:r w:rsidRPr="00B61807">
        <w:t>Иностранный язык</w:t>
      </w:r>
      <w:r>
        <w:t>»</w:t>
      </w:r>
      <w:r w:rsidRPr="00B61807">
        <w:t xml:space="preserve"> и </w:t>
      </w:r>
      <w:r>
        <w:t>«</w:t>
      </w:r>
      <w:r w:rsidRPr="00B61807">
        <w:t>Иностранный язык в профессиональной деятельности</w:t>
      </w:r>
      <w:r>
        <w:t>»</w:t>
      </w:r>
      <w:r w:rsidRPr="00B61807">
        <w:t xml:space="preserve">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77" w:history="1">
        <w:r w:rsidRPr="00CA2BA2">
          <w:rPr>
            <w:rStyle w:val="a4"/>
          </w:rPr>
          <w:t>https</w:t>
        </w:r>
        <w:r w:rsidRPr="00D46DE0">
          <w:rPr>
            <w:rStyle w:val="a4"/>
          </w:rPr>
          <w:t>://</w:t>
        </w:r>
        <w:r w:rsidRPr="00CA2BA2">
          <w:rPr>
            <w:rStyle w:val="a4"/>
          </w:rPr>
          <w:t>magtu</w:t>
        </w:r>
        <w:r w:rsidRPr="00D46DE0">
          <w:rPr>
            <w:rStyle w:val="a4"/>
          </w:rPr>
          <w:t>.</w:t>
        </w:r>
        <w:r w:rsidRPr="00CA2BA2">
          <w:rPr>
            <w:rStyle w:val="a4"/>
          </w:rPr>
          <w:t>informsystema</w:t>
        </w:r>
        <w:r w:rsidRPr="00D46DE0">
          <w:rPr>
            <w:rStyle w:val="a4"/>
          </w:rPr>
          <w:t>.</w:t>
        </w:r>
        <w:r w:rsidRPr="00CA2BA2">
          <w:rPr>
            <w:rStyle w:val="a4"/>
          </w:rPr>
          <w:t>ru</w:t>
        </w:r>
        <w:r w:rsidRPr="00D46DE0">
          <w:rPr>
            <w:rStyle w:val="a4"/>
          </w:rPr>
          <w:t>/</w:t>
        </w:r>
        <w:r w:rsidRPr="00CA2BA2">
          <w:rPr>
            <w:rStyle w:val="a4"/>
          </w:rPr>
          <w:t>uploader</w:t>
        </w:r>
        <w:r w:rsidRPr="00D46DE0">
          <w:rPr>
            <w:rStyle w:val="a4"/>
          </w:rPr>
          <w:t>/</w:t>
        </w:r>
        <w:r w:rsidRPr="00CA2BA2">
          <w:rPr>
            <w:rStyle w:val="a4"/>
          </w:rPr>
          <w:t>fileUpload</w:t>
        </w:r>
        <w:r w:rsidRPr="00D46DE0">
          <w:rPr>
            <w:rStyle w:val="a4"/>
          </w:rPr>
          <w:t>?</w:t>
        </w:r>
        <w:r w:rsidRPr="00CA2BA2">
          <w:rPr>
            <w:rStyle w:val="a4"/>
          </w:rPr>
          <w:t>name</w:t>
        </w:r>
        <w:r w:rsidRPr="00D46DE0">
          <w:rPr>
            <w:rStyle w:val="a4"/>
          </w:rPr>
          <w:t>=3140.</w:t>
        </w:r>
        <w:r w:rsidRPr="00CA2BA2">
          <w:rPr>
            <w:rStyle w:val="a4"/>
          </w:rPr>
          <w:t>pdf</w:t>
        </w:r>
        <w:r w:rsidRPr="00D46DE0">
          <w:rPr>
            <w:rStyle w:val="a4"/>
          </w:rPr>
          <w:t>&amp;</w:t>
        </w:r>
        <w:r w:rsidRPr="00CA2BA2">
          <w:rPr>
            <w:rStyle w:val="a4"/>
          </w:rPr>
          <w:t>show</w:t>
        </w:r>
        <w:r w:rsidRPr="00D46DE0">
          <w:rPr>
            <w:rStyle w:val="a4"/>
          </w:rPr>
          <w:t>=</w:t>
        </w:r>
        <w:r w:rsidRPr="00CA2BA2">
          <w:rPr>
            <w:rStyle w:val="a4"/>
          </w:rPr>
          <w:t>dcatalogues</w:t>
        </w:r>
        <w:r w:rsidRPr="00D46DE0">
          <w:rPr>
            <w:rStyle w:val="a4"/>
          </w:rPr>
          <w:t>/1/1136432/3140.</w:t>
        </w:r>
        <w:r w:rsidRPr="00CA2BA2">
          <w:rPr>
            <w:rStyle w:val="a4"/>
          </w:rPr>
          <w:t>pdf</w:t>
        </w:r>
        <w:r w:rsidRPr="00D46DE0">
          <w:rPr>
            <w:rStyle w:val="a4"/>
          </w:rPr>
          <w:t>&amp;</w:t>
        </w:r>
        <w:r w:rsidRPr="00CA2BA2">
          <w:rPr>
            <w:rStyle w:val="a4"/>
          </w:rPr>
          <w:t>view</w:t>
        </w:r>
        <w:r w:rsidRPr="00D46DE0">
          <w:rPr>
            <w:rStyle w:val="a4"/>
          </w:rPr>
          <w:t>=</w:t>
        </w:r>
        <w:r w:rsidRPr="00CA2BA2">
          <w:rPr>
            <w:rStyle w:val="a4"/>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2E5AE5" w:rsidRPr="00D46DE0" w:rsidRDefault="002E5AE5" w:rsidP="002E5AE5">
      <w:pPr>
        <w:pStyle w:val="affc"/>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78" w:history="1">
        <w:r w:rsidRPr="00CA2BA2">
          <w:rPr>
            <w:rStyle w:val="a4"/>
          </w:rPr>
          <w:t>https</w:t>
        </w:r>
        <w:r w:rsidRPr="00D46DE0">
          <w:rPr>
            <w:rStyle w:val="a4"/>
          </w:rPr>
          <w:t>://</w:t>
        </w:r>
        <w:r w:rsidRPr="00CA2BA2">
          <w:rPr>
            <w:rStyle w:val="a4"/>
          </w:rPr>
          <w:t>magtu</w:t>
        </w:r>
        <w:r w:rsidRPr="00D46DE0">
          <w:rPr>
            <w:rStyle w:val="a4"/>
          </w:rPr>
          <w:t>.</w:t>
        </w:r>
        <w:r w:rsidRPr="00CA2BA2">
          <w:rPr>
            <w:rStyle w:val="a4"/>
          </w:rPr>
          <w:t>informsystema</w:t>
        </w:r>
        <w:r w:rsidRPr="00D46DE0">
          <w:rPr>
            <w:rStyle w:val="a4"/>
          </w:rPr>
          <w:t>.</w:t>
        </w:r>
        <w:r w:rsidRPr="00CA2BA2">
          <w:rPr>
            <w:rStyle w:val="a4"/>
          </w:rPr>
          <w:t>ru</w:t>
        </w:r>
        <w:r w:rsidRPr="00D46DE0">
          <w:rPr>
            <w:rStyle w:val="a4"/>
          </w:rPr>
          <w:t>/</w:t>
        </w:r>
        <w:r w:rsidRPr="00CA2BA2">
          <w:rPr>
            <w:rStyle w:val="a4"/>
          </w:rPr>
          <w:t>uploader</w:t>
        </w:r>
        <w:r w:rsidRPr="00D46DE0">
          <w:rPr>
            <w:rStyle w:val="a4"/>
          </w:rPr>
          <w:t>/</w:t>
        </w:r>
        <w:r w:rsidRPr="00CA2BA2">
          <w:rPr>
            <w:rStyle w:val="a4"/>
          </w:rPr>
          <w:t>fileUpload</w:t>
        </w:r>
        <w:r w:rsidRPr="00D46DE0">
          <w:rPr>
            <w:rStyle w:val="a4"/>
          </w:rPr>
          <w:t>?</w:t>
        </w:r>
        <w:r w:rsidRPr="00CA2BA2">
          <w:rPr>
            <w:rStyle w:val="a4"/>
          </w:rPr>
          <w:t>name</w:t>
        </w:r>
        <w:r w:rsidRPr="00D46DE0">
          <w:rPr>
            <w:rStyle w:val="a4"/>
          </w:rPr>
          <w:t>=626.</w:t>
        </w:r>
        <w:r w:rsidRPr="00CA2BA2">
          <w:rPr>
            <w:rStyle w:val="a4"/>
          </w:rPr>
          <w:t>pdf</w:t>
        </w:r>
        <w:r w:rsidRPr="00D46DE0">
          <w:rPr>
            <w:rStyle w:val="a4"/>
          </w:rPr>
          <w:t>&amp;</w:t>
        </w:r>
        <w:r w:rsidRPr="00CA2BA2">
          <w:rPr>
            <w:rStyle w:val="a4"/>
          </w:rPr>
          <w:t>show</w:t>
        </w:r>
        <w:r w:rsidRPr="00D46DE0">
          <w:rPr>
            <w:rStyle w:val="a4"/>
          </w:rPr>
          <w:t>=</w:t>
        </w:r>
        <w:r w:rsidRPr="00CA2BA2">
          <w:rPr>
            <w:rStyle w:val="a4"/>
          </w:rPr>
          <w:t>dcatalogues</w:t>
        </w:r>
        <w:r w:rsidRPr="00D46DE0">
          <w:rPr>
            <w:rStyle w:val="a4"/>
          </w:rPr>
          <w:t>/1/1109379/626.</w:t>
        </w:r>
        <w:r w:rsidRPr="00CA2BA2">
          <w:rPr>
            <w:rStyle w:val="a4"/>
          </w:rPr>
          <w:t>pdf</w:t>
        </w:r>
        <w:r w:rsidRPr="00D46DE0">
          <w:rPr>
            <w:rStyle w:val="a4"/>
          </w:rPr>
          <w:t>&amp;</w:t>
        </w:r>
        <w:r w:rsidRPr="00CA2BA2">
          <w:rPr>
            <w:rStyle w:val="a4"/>
          </w:rPr>
          <w:t>view</w:t>
        </w:r>
        <w:r w:rsidRPr="00D46DE0">
          <w:rPr>
            <w:rStyle w:val="a4"/>
          </w:rPr>
          <w:t>=</w:t>
        </w:r>
        <w:r w:rsidRPr="00CA2BA2">
          <w:rPr>
            <w:rStyle w:val="a4"/>
          </w:rPr>
          <w:t>true</w:t>
        </w:r>
      </w:hyperlink>
      <w:r w:rsidRPr="00D46DE0">
        <w:t xml:space="preserve"> </w:t>
      </w:r>
      <w:r w:rsidRPr="00B61807">
        <w:t xml:space="preserve"> (дата обращения: 25.09.2020). - Макрообъект. - Текст : электронный. - Имеется печатный аналог.</w:t>
      </w:r>
    </w:p>
    <w:p w:rsidR="002E5AE5" w:rsidRPr="00DF1383" w:rsidRDefault="002E5AE5" w:rsidP="002E5AE5">
      <w:pPr>
        <w:pStyle w:val="9"/>
      </w:pPr>
      <w:r w:rsidRPr="00DF1383">
        <w:t>Французский язык</w:t>
      </w:r>
    </w:p>
    <w:p w:rsidR="002E5AE5" w:rsidRPr="002E5AE5" w:rsidRDefault="002E5AE5" w:rsidP="002E5AE5">
      <w:pPr>
        <w:pStyle w:val="affc"/>
        <w:rPr>
          <w:b/>
        </w:rPr>
      </w:pPr>
      <w:r w:rsidRPr="002E5AE5">
        <w:rPr>
          <w:b/>
          <w:bCs/>
        </w:rPr>
        <w:t xml:space="preserve">а) Основная </w:t>
      </w:r>
      <w:r w:rsidRPr="002E5AE5">
        <w:rPr>
          <w:b/>
        </w:rPr>
        <w:t xml:space="preserve">литература: </w:t>
      </w:r>
    </w:p>
    <w:p w:rsidR="002E5AE5" w:rsidRPr="00EE14F6" w:rsidRDefault="002E5AE5" w:rsidP="00321944">
      <w:pPr>
        <w:pStyle w:val="af9"/>
        <w:numPr>
          <w:ilvl w:val="0"/>
          <w:numId w:val="203"/>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79" w:history="1">
        <w:r w:rsidRPr="00CA2BA2">
          <w:rPr>
            <w:rStyle w:val="a4"/>
            <w:szCs w:val="24"/>
          </w:rPr>
          <w:t>https</w:t>
        </w:r>
        <w:r w:rsidRPr="006A47B6">
          <w:rPr>
            <w:rStyle w:val="a4"/>
            <w:szCs w:val="24"/>
            <w:lang w:val="ru-RU"/>
          </w:rPr>
          <w:t>://</w:t>
        </w:r>
        <w:r w:rsidRPr="00CA2BA2">
          <w:rPr>
            <w:rStyle w:val="a4"/>
            <w:szCs w:val="24"/>
          </w:rPr>
          <w:t>magtu</w:t>
        </w:r>
        <w:r w:rsidRPr="006A47B6">
          <w:rPr>
            <w:rStyle w:val="a4"/>
            <w:szCs w:val="24"/>
            <w:lang w:val="ru-RU"/>
          </w:rPr>
          <w:t>.</w:t>
        </w:r>
        <w:r w:rsidRPr="00CA2BA2">
          <w:rPr>
            <w:rStyle w:val="a4"/>
            <w:szCs w:val="24"/>
          </w:rPr>
          <w:t>informsystema</w:t>
        </w:r>
        <w:r w:rsidRPr="006A47B6">
          <w:rPr>
            <w:rStyle w:val="a4"/>
            <w:szCs w:val="24"/>
            <w:lang w:val="ru-RU"/>
          </w:rPr>
          <w:t>.</w:t>
        </w:r>
        <w:r w:rsidRPr="00CA2BA2">
          <w:rPr>
            <w:rStyle w:val="a4"/>
            <w:szCs w:val="24"/>
          </w:rPr>
          <w:t>ru</w:t>
        </w:r>
        <w:r w:rsidRPr="006A47B6">
          <w:rPr>
            <w:rStyle w:val="a4"/>
            <w:szCs w:val="24"/>
            <w:lang w:val="ru-RU"/>
          </w:rPr>
          <w:t>/</w:t>
        </w:r>
        <w:r w:rsidRPr="00CA2BA2">
          <w:rPr>
            <w:rStyle w:val="a4"/>
            <w:szCs w:val="24"/>
          </w:rPr>
          <w:t>uploader</w:t>
        </w:r>
        <w:r w:rsidRPr="006A47B6">
          <w:rPr>
            <w:rStyle w:val="a4"/>
            <w:szCs w:val="24"/>
            <w:lang w:val="ru-RU"/>
          </w:rPr>
          <w:t>/</w:t>
        </w:r>
        <w:r w:rsidRPr="00CA2BA2">
          <w:rPr>
            <w:rStyle w:val="a4"/>
            <w:szCs w:val="24"/>
          </w:rPr>
          <w:t>fileUpload</w:t>
        </w:r>
        <w:r w:rsidRPr="006A47B6">
          <w:rPr>
            <w:rStyle w:val="a4"/>
            <w:szCs w:val="24"/>
            <w:lang w:val="ru-RU"/>
          </w:rPr>
          <w:t>?</w:t>
        </w:r>
        <w:r w:rsidRPr="00CA2BA2">
          <w:rPr>
            <w:rStyle w:val="a4"/>
            <w:szCs w:val="24"/>
          </w:rPr>
          <w:t>name</w:t>
        </w:r>
        <w:r w:rsidRPr="006A47B6">
          <w:rPr>
            <w:rStyle w:val="a4"/>
            <w:szCs w:val="24"/>
            <w:lang w:val="ru-RU"/>
          </w:rPr>
          <w:t>=3158.</w:t>
        </w:r>
        <w:r w:rsidRPr="00CA2BA2">
          <w:rPr>
            <w:rStyle w:val="a4"/>
            <w:szCs w:val="24"/>
          </w:rPr>
          <w:t>pdf</w:t>
        </w:r>
        <w:r w:rsidRPr="006A47B6">
          <w:rPr>
            <w:rStyle w:val="a4"/>
            <w:szCs w:val="24"/>
            <w:lang w:val="ru-RU"/>
          </w:rPr>
          <w:t>&amp;</w:t>
        </w:r>
        <w:r w:rsidRPr="00CA2BA2">
          <w:rPr>
            <w:rStyle w:val="a4"/>
            <w:szCs w:val="24"/>
          </w:rPr>
          <w:t>show</w:t>
        </w:r>
        <w:r w:rsidRPr="006A47B6">
          <w:rPr>
            <w:rStyle w:val="a4"/>
            <w:szCs w:val="24"/>
            <w:lang w:val="ru-RU"/>
          </w:rPr>
          <w:t>=</w:t>
        </w:r>
        <w:r w:rsidRPr="00CA2BA2">
          <w:rPr>
            <w:rStyle w:val="a4"/>
            <w:szCs w:val="24"/>
          </w:rPr>
          <w:t>dcatalogues</w:t>
        </w:r>
        <w:r w:rsidRPr="006A47B6">
          <w:rPr>
            <w:rStyle w:val="a4"/>
            <w:szCs w:val="24"/>
            <w:lang w:val="ru-RU"/>
          </w:rPr>
          <w:t>/1/1136492/3158.</w:t>
        </w:r>
        <w:r w:rsidRPr="00CA2BA2">
          <w:rPr>
            <w:rStyle w:val="a4"/>
            <w:szCs w:val="24"/>
          </w:rPr>
          <w:t>pdf</w:t>
        </w:r>
        <w:r w:rsidRPr="006A47B6">
          <w:rPr>
            <w:rStyle w:val="a4"/>
            <w:szCs w:val="24"/>
            <w:lang w:val="ru-RU"/>
          </w:rPr>
          <w:t>&amp;</w:t>
        </w:r>
        <w:r w:rsidRPr="00CA2BA2">
          <w:rPr>
            <w:rStyle w:val="a4"/>
            <w:szCs w:val="24"/>
          </w:rPr>
          <w:t>view</w:t>
        </w:r>
        <w:r w:rsidRPr="006A47B6">
          <w:rPr>
            <w:rStyle w:val="a4"/>
            <w:szCs w:val="24"/>
            <w:lang w:val="ru-RU"/>
          </w:rPr>
          <w:t>=</w:t>
        </w:r>
        <w:r w:rsidRPr="00CA2BA2">
          <w:rPr>
            <w:rStyle w:val="a4"/>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2E5AE5" w:rsidRPr="00545593" w:rsidRDefault="002E5AE5" w:rsidP="002E5AE5">
      <w:pPr>
        <w:pStyle w:val="affc"/>
        <w:rPr>
          <w:shd w:val="clear" w:color="auto" w:fill="FFFFFF"/>
        </w:rPr>
      </w:pPr>
      <w:r>
        <w:rPr>
          <w:color w:val="000000"/>
        </w:rPr>
        <w:t>2.</w:t>
      </w:r>
      <w:r w:rsidRPr="00545593">
        <w:rPr>
          <w:rFonts w:ascii="Arial" w:hAnsi="Arial" w:cs="Arial"/>
          <w:sz w:val="20"/>
          <w:szCs w:val="20"/>
          <w:shd w:val="clear" w:color="auto" w:fill="FFFFFF"/>
        </w:rPr>
        <w:t xml:space="preserve"> </w:t>
      </w:r>
      <w:r w:rsidRPr="00545593">
        <w:rPr>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80" w:history="1">
        <w:r w:rsidRPr="0098134C">
          <w:rPr>
            <w:rStyle w:val="a4"/>
            <w:shd w:val="clear" w:color="auto" w:fill="FFFFFF"/>
          </w:rPr>
          <w:t>https://znanium.com/catalog/product/1020590</w:t>
        </w:r>
      </w:hyperlink>
      <w:r>
        <w:rPr>
          <w:shd w:val="clear" w:color="auto" w:fill="FFFFFF"/>
        </w:rPr>
        <w:t xml:space="preserve"> </w:t>
      </w:r>
      <w:r w:rsidRPr="00545593">
        <w:rPr>
          <w:shd w:val="clear" w:color="auto" w:fill="FFFFFF"/>
        </w:rPr>
        <w:t>(дата обращения: 09.10.2020). – Режим доступа: по подписке.</w:t>
      </w:r>
    </w:p>
    <w:p w:rsidR="002E5AE5" w:rsidRPr="002E5AE5" w:rsidRDefault="002E5AE5" w:rsidP="002E5AE5">
      <w:pPr>
        <w:pStyle w:val="affc"/>
        <w:rPr>
          <w:b/>
        </w:rPr>
      </w:pPr>
      <w:r w:rsidRPr="002E5AE5">
        <w:rPr>
          <w:b/>
        </w:rPr>
        <w:t xml:space="preserve">б) Дополнительная литература: </w:t>
      </w:r>
    </w:p>
    <w:p w:rsidR="002E5AE5" w:rsidRPr="00545593" w:rsidRDefault="002E5AE5" w:rsidP="002E5AE5">
      <w:pPr>
        <w:pStyle w:val="affc"/>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81" w:history="1">
        <w:r w:rsidRPr="00545593">
          <w:rPr>
            <w:rStyle w:val="a4"/>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2E5AE5" w:rsidRDefault="002E5AE5" w:rsidP="002E5AE5">
      <w:pPr>
        <w:pStyle w:val="affc"/>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82" w:history="1">
        <w:r w:rsidRPr="00545593">
          <w:rPr>
            <w:rStyle w:val="a4"/>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361047" w:rsidRPr="002E5AE5" w:rsidRDefault="00361047" w:rsidP="002E5AE5">
      <w:pPr>
        <w:pStyle w:val="affc"/>
        <w:rPr>
          <w:b/>
        </w:rPr>
      </w:pPr>
      <w:r w:rsidRPr="002E5AE5">
        <w:rPr>
          <w:b/>
          <w:bCs/>
          <w:spacing w:val="40"/>
        </w:rPr>
        <w:t>в)</w:t>
      </w:r>
      <w:r w:rsidRPr="002E5AE5">
        <w:rPr>
          <w:b/>
          <w:bCs/>
        </w:rPr>
        <w:t xml:space="preserve"> </w:t>
      </w:r>
      <w:r w:rsidRPr="002E5AE5">
        <w:rPr>
          <w:b/>
        </w:rPr>
        <w:t>Методические указания</w:t>
      </w:r>
    </w:p>
    <w:p w:rsidR="00361047" w:rsidRPr="00EE75C4" w:rsidRDefault="00361047" w:rsidP="002E5AE5">
      <w:pPr>
        <w:pStyle w:val="ae"/>
      </w:pPr>
      <w:r w:rsidRPr="00EE75C4">
        <w:t>1. Методические указания по организации аудиторной и внеаудиторной работы по дисциплине (Приложение 1)</w:t>
      </w:r>
    </w:p>
    <w:p w:rsidR="00361047" w:rsidRPr="00EE75C4" w:rsidRDefault="00361047" w:rsidP="002E5AE5">
      <w:pPr>
        <w:pStyle w:val="ae"/>
      </w:pPr>
      <w:r w:rsidRPr="00EE75C4">
        <w:t>2. Методические разработки по разделам / темам аудиторной и внеаудиторной работы обучающихся (Приложение 2)</w:t>
      </w:r>
    </w:p>
    <w:tbl>
      <w:tblPr>
        <w:tblW w:w="9423" w:type="dxa"/>
        <w:tblInd w:w="34" w:type="dxa"/>
        <w:tblCellMar>
          <w:left w:w="34" w:type="dxa"/>
          <w:right w:w="34" w:type="dxa"/>
        </w:tblCellMar>
        <w:tblLook w:val="04A0" w:firstRow="1" w:lastRow="0" w:firstColumn="1" w:lastColumn="0" w:noHBand="0" w:noVBand="1"/>
      </w:tblPr>
      <w:tblGrid>
        <w:gridCol w:w="268"/>
        <w:gridCol w:w="2645"/>
        <w:gridCol w:w="3217"/>
        <w:gridCol w:w="3199"/>
        <w:gridCol w:w="94"/>
      </w:tblGrid>
      <w:tr w:rsidR="00540FCA" w:rsidRPr="000E2BEB" w:rsidTr="00540FCA">
        <w:trPr>
          <w:trHeight w:hRule="exact" w:val="285"/>
        </w:trPr>
        <w:tc>
          <w:tcPr>
            <w:tcW w:w="9423" w:type="dxa"/>
            <w:gridSpan w:val="5"/>
            <w:shd w:val="clear" w:color="000000" w:fill="FFFFFF"/>
          </w:tcPr>
          <w:p w:rsidR="00540FCA" w:rsidRPr="00BC60CF" w:rsidRDefault="00540FCA" w:rsidP="00F853DB">
            <w:pPr>
              <w:ind w:firstLine="756"/>
            </w:pPr>
            <w:r w:rsidRPr="00BC60CF">
              <w:rPr>
                <w:b/>
                <w:color w:val="000000"/>
              </w:rPr>
              <w:t>г)</w:t>
            </w:r>
            <w:r w:rsidRPr="00BC60CF">
              <w:t xml:space="preserve"> </w:t>
            </w:r>
            <w:r w:rsidRPr="00BC60CF">
              <w:rPr>
                <w:b/>
                <w:color w:val="000000"/>
              </w:rPr>
              <w:t>Программное</w:t>
            </w:r>
            <w:r w:rsidRPr="00BC60CF">
              <w:t xml:space="preserve"> </w:t>
            </w:r>
            <w:r w:rsidRPr="00BC60CF">
              <w:rPr>
                <w:b/>
                <w:color w:val="000000"/>
              </w:rPr>
              <w:t>обеспечение</w:t>
            </w:r>
            <w:r w:rsidRPr="00BC60CF">
              <w:t xml:space="preserve"> </w:t>
            </w:r>
            <w:r w:rsidRPr="00BC60CF">
              <w:rPr>
                <w:b/>
                <w:color w:val="000000"/>
              </w:rPr>
              <w:t>и</w:t>
            </w:r>
            <w:r w:rsidRPr="00BC60CF">
              <w:t xml:space="preserve"> </w:t>
            </w:r>
            <w:r w:rsidRPr="00BC60CF">
              <w:rPr>
                <w:b/>
                <w:color w:val="000000"/>
              </w:rPr>
              <w:t>Интернет-ресурсы:</w:t>
            </w:r>
            <w:r w:rsidRPr="00BC60CF">
              <w:t xml:space="preserve"> </w:t>
            </w:r>
          </w:p>
        </w:tc>
      </w:tr>
      <w:tr w:rsidR="00540FCA" w:rsidRPr="000E2BEB" w:rsidTr="00540FCA">
        <w:trPr>
          <w:trHeight w:hRule="exact" w:val="277"/>
        </w:trPr>
        <w:tc>
          <w:tcPr>
            <w:tcW w:w="9423" w:type="dxa"/>
            <w:gridSpan w:val="5"/>
            <w:shd w:val="clear" w:color="000000" w:fill="FFFFFF"/>
          </w:tcPr>
          <w:p w:rsidR="00540FCA" w:rsidRPr="00BC60CF" w:rsidRDefault="00540FCA" w:rsidP="00F853DB">
            <w:pPr>
              <w:ind w:firstLine="756"/>
            </w:pPr>
            <w:r w:rsidRPr="00BC60CF">
              <w:t xml:space="preserve"> </w:t>
            </w:r>
          </w:p>
        </w:tc>
      </w:tr>
      <w:tr w:rsidR="00540FCA" w:rsidRPr="000E2BEB" w:rsidTr="00540FCA">
        <w:trPr>
          <w:trHeight w:hRule="exact" w:val="277"/>
        </w:trPr>
        <w:tc>
          <w:tcPr>
            <w:tcW w:w="268" w:type="dxa"/>
            <w:tcMar>
              <w:left w:w="0" w:type="dxa"/>
              <w:right w:w="0" w:type="dxa"/>
            </w:tcMar>
          </w:tcPr>
          <w:p w:rsidR="00540FCA" w:rsidRPr="00BC60CF" w:rsidRDefault="00540FCA" w:rsidP="00F853DB"/>
        </w:tc>
        <w:tc>
          <w:tcPr>
            <w:tcW w:w="2645" w:type="dxa"/>
            <w:tcMar>
              <w:left w:w="0" w:type="dxa"/>
              <w:right w:w="0" w:type="dxa"/>
            </w:tcMar>
          </w:tcPr>
          <w:p w:rsidR="00540FCA" w:rsidRPr="00BC60CF" w:rsidRDefault="00540FCA" w:rsidP="00F853DB"/>
        </w:tc>
        <w:tc>
          <w:tcPr>
            <w:tcW w:w="3217" w:type="dxa"/>
            <w:tcMar>
              <w:left w:w="0" w:type="dxa"/>
              <w:right w:w="0" w:type="dxa"/>
            </w:tcMar>
          </w:tcPr>
          <w:p w:rsidR="00540FCA" w:rsidRPr="00BC60CF" w:rsidRDefault="00540FCA" w:rsidP="00F853DB"/>
        </w:tc>
        <w:tc>
          <w:tcPr>
            <w:tcW w:w="3199" w:type="dxa"/>
            <w:tcMar>
              <w:left w:w="0" w:type="dxa"/>
              <w:right w:w="0" w:type="dxa"/>
            </w:tcMar>
          </w:tcPr>
          <w:p w:rsidR="00540FCA" w:rsidRPr="00BC60CF" w:rsidRDefault="00540FCA" w:rsidP="00F853DB"/>
        </w:tc>
        <w:tc>
          <w:tcPr>
            <w:tcW w:w="94" w:type="dxa"/>
            <w:tcMar>
              <w:left w:w="0" w:type="dxa"/>
              <w:right w:w="0" w:type="dxa"/>
            </w:tcMar>
          </w:tcPr>
          <w:p w:rsidR="00540FCA" w:rsidRPr="00BC60CF" w:rsidRDefault="00540FCA" w:rsidP="00F853DB"/>
        </w:tc>
      </w:tr>
      <w:tr w:rsidR="00540FCA" w:rsidTr="00540FCA">
        <w:trPr>
          <w:trHeight w:hRule="exact" w:val="285"/>
        </w:trPr>
        <w:tc>
          <w:tcPr>
            <w:tcW w:w="9423" w:type="dxa"/>
            <w:gridSpan w:val="5"/>
            <w:shd w:val="clear" w:color="000000" w:fill="FFFFFF"/>
          </w:tcPr>
          <w:p w:rsidR="00540FCA" w:rsidRDefault="00540FCA" w:rsidP="00F853DB">
            <w:pPr>
              <w:ind w:firstLine="756"/>
            </w:pPr>
            <w:r>
              <w:rPr>
                <w:b/>
                <w:color w:val="000000"/>
              </w:rPr>
              <w:t>Программное</w:t>
            </w:r>
            <w:r>
              <w:t xml:space="preserve"> </w:t>
            </w:r>
            <w:r>
              <w:rPr>
                <w:b/>
                <w:color w:val="000000"/>
              </w:rPr>
              <w:t>обеспечение</w:t>
            </w:r>
            <w:r>
              <w:t xml:space="preserve"> </w:t>
            </w:r>
          </w:p>
        </w:tc>
      </w:tr>
      <w:tr w:rsidR="00540FCA" w:rsidTr="00540FCA">
        <w:trPr>
          <w:trHeight w:hRule="exact" w:val="555"/>
        </w:trPr>
        <w:tc>
          <w:tcPr>
            <w:tcW w:w="268" w:type="dxa"/>
            <w:tcMar>
              <w:left w:w="0" w:type="dxa"/>
              <w:right w:w="0" w:type="dxa"/>
            </w:tcMar>
          </w:tcPr>
          <w:p w:rsidR="00540FCA" w:rsidRDefault="00540FCA" w:rsidP="00F853DB"/>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Наименование</w:t>
            </w:r>
            <w:r>
              <w:t xml:space="preserve"> </w:t>
            </w:r>
            <w:r>
              <w:rPr>
                <w:color w:val="000000"/>
              </w:rPr>
              <w:t>ПО</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w:t>
            </w:r>
            <w:r>
              <w:t xml:space="preserve"> </w:t>
            </w:r>
            <w:r>
              <w:rPr>
                <w:color w:val="000000"/>
              </w:rPr>
              <w:t>договора</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Срок</w:t>
            </w:r>
            <w:r>
              <w:t xml:space="preserve"> </w:t>
            </w:r>
            <w:r>
              <w:rPr>
                <w:color w:val="000000"/>
              </w:rPr>
              <w:t>действия</w:t>
            </w:r>
            <w:r>
              <w:t xml:space="preserve"> </w:t>
            </w:r>
            <w:r>
              <w:rPr>
                <w:color w:val="000000"/>
              </w:rPr>
              <w:t>лицензии</w:t>
            </w:r>
            <w:r>
              <w:t xml:space="preserve"> </w:t>
            </w:r>
          </w:p>
        </w:tc>
        <w:tc>
          <w:tcPr>
            <w:tcW w:w="94" w:type="dxa"/>
            <w:tcMar>
              <w:left w:w="0" w:type="dxa"/>
              <w:right w:w="0" w:type="dxa"/>
            </w:tcMar>
          </w:tcPr>
          <w:p w:rsidR="00540FCA" w:rsidRDefault="00540FCA" w:rsidP="00F853DB"/>
        </w:tc>
      </w:tr>
      <w:tr w:rsidR="00540FCA" w:rsidTr="00540FCA">
        <w:trPr>
          <w:trHeight w:hRule="exact" w:val="1089"/>
        </w:trPr>
        <w:tc>
          <w:tcPr>
            <w:tcW w:w="268" w:type="dxa"/>
            <w:tcMar>
              <w:left w:w="0" w:type="dxa"/>
              <w:right w:w="0" w:type="dxa"/>
            </w:tcMar>
          </w:tcPr>
          <w:p w:rsidR="00540FCA" w:rsidRDefault="00540FCA" w:rsidP="00F853DB"/>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FAR</w:t>
            </w:r>
            <w:r>
              <w:t xml:space="preserve"> </w:t>
            </w:r>
            <w:r>
              <w:rPr>
                <w:color w:val="000000"/>
              </w:rPr>
              <w:t>Manager</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бессрочно</w:t>
            </w:r>
            <w:r>
              <w:t xml:space="preserve"> </w:t>
            </w:r>
          </w:p>
        </w:tc>
        <w:tc>
          <w:tcPr>
            <w:tcW w:w="94" w:type="dxa"/>
            <w:tcMar>
              <w:left w:w="0" w:type="dxa"/>
              <w:right w:w="0" w:type="dxa"/>
            </w:tcMar>
          </w:tcPr>
          <w:p w:rsidR="00540FCA" w:rsidRDefault="00540FCA" w:rsidP="00F853DB"/>
        </w:tc>
      </w:tr>
      <w:tr w:rsidR="00540FCA" w:rsidTr="00540FCA">
        <w:trPr>
          <w:trHeight w:hRule="exact" w:val="285"/>
        </w:trPr>
        <w:tc>
          <w:tcPr>
            <w:tcW w:w="268" w:type="dxa"/>
            <w:tcMar>
              <w:left w:w="0" w:type="dxa"/>
              <w:right w:w="0" w:type="dxa"/>
            </w:tcMar>
          </w:tcPr>
          <w:p w:rsidR="00540FCA" w:rsidRDefault="00540FCA" w:rsidP="00F853DB"/>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7Zip</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бессрочно</w:t>
            </w:r>
            <w:r>
              <w:t xml:space="preserve"> </w:t>
            </w:r>
          </w:p>
        </w:tc>
        <w:tc>
          <w:tcPr>
            <w:tcW w:w="94" w:type="dxa"/>
            <w:tcMar>
              <w:left w:w="0" w:type="dxa"/>
              <w:right w:w="0" w:type="dxa"/>
            </w:tcMar>
          </w:tcPr>
          <w:p w:rsidR="00540FCA" w:rsidRDefault="00540FCA" w:rsidP="00F853DB"/>
        </w:tc>
      </w:tr>
      <w:tr w:rsidR="00540FCA" w:rsidTr="00540FCA">
        <w:trPr>
          <w:trHeight w:hRule="exact" w:val="826"/>
        </w:trPr>
        <w:tc>
          <w:tcPr>
            <w:tcW w:w="268" w:type="dxa"/>
            <w:tcMar>
              <w:left w:w="0" w:type="dxa"/>
              <w:right w:w="0" w:type="dxa"/>
            </w:tcMar>
          </w:tcPr>
          <w:p w:rsidR="00540FCA" w:rsidRDefault="00540FCA" w:rsidP="00F853DB"/>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Pr="00540FCA" w:rsidRDefault="00540FCA" w:rsidP="00F853DB">
            <w:pPr>
              <w:rPr>
                <w:lang w:val="en-US"/>
              </w:rPr>
            </w:pPr>
            <w:r w:rsidRPr="00540FCA">
              <w:rPr>
                <w:color w:val="000000"/>
                <w:lang w:val="en-US"/>
              </w:rPr>
              <w:t>MS</w:t>
            </w:r>
            <w:r w:rsidRPr="00540FCA">
              <w:rPr>
                <w:lang w:val="en-US"/>
              </w:rPr>
              <w:t xml:space="preserve"> </w:t>
            </w:r>
            <w:r w:rsidRPr="00540FCA">
              <w:rPr>
                <w:color w:val="000000"/>
                <w:lang w:val="en-US"/>
              </w:rPr>
              <w:t>Windows</w:t>
            </w:r>
            <w:r w:rsidRPr="00540FCA">
              <w:rPr>
                <w:lang w:val="en-US"/>
              </w:rPr>
              <w:t xml:space="preserve"> </w:t>
            </w:r>
            <w:r w:rsidRPr="00540FCA">
              <w:rPr>
                <w:color w:val="000000"/>
                <w:lang w:val="en-US"/>
              </w:rPr>
              <w:t>7</w:t>
            </w:r>
            <w:r w:rsidRPr="00540FCA">
              <w:rPr>
                <w:lang w:val="en-US"/>
              </w:rPr>
              <w:t xml:space="preserve"> </w:t>
            </w:r>
            <w:r w:rsidRPr="00540FCA">
              <w:rPr>
                <w:color w:val="000000"/>
                <w:lang w:val="en-US"/>
              </w:rPr>
              <w:t>Professional(</w:t>
            </w:r>
            <w:r>
              <w:rPr>
                <w:color w:val="000000"/>
              </w:rPr>
              <w:t>для</w:t>
            </w:r>
            <w:r w:rsidRPr="00540FCA">
              <w:rPr>
                <w:lang w:val="en-US"/>
              </w:rPr>
              <w:t xml:space="preserve"> </w:t>
            </w:r>
            <w:r>
              <w:rPr>
                <w:color w:val="000000"/>
              </w:rPr>
              <w:t>классов</w:t>
            </w:r>
            <w:r w:rsidRPr="00540FCA">
              <w:rPr>
                <w:color w:val="000000"/>
                <w:lang w:val="en-US"/>
              </w:rPr>
              <w:t>)</w:t>
            </w:r>
            <w:r w:rsidRPr="00540FCA">
              <w:rPr>
                <w:lang w:val="en-US"/>
              </w:rP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Д-1227-18</w:t>
            </w:r>
            <w:r>
              <w:t xml:space="preserve"> </w:t>
            </w:r>
            <w:r>
              <w:rPr>
                <w:color w:val="000000"/>
              </w:rPr>
              <w:t>от</w:t>
            </w:r>
            <w:r>
              <w:t xml:space="preserve"> </w:t>
            </w:r>
            <w:r>
              <w:rPr>
                <w:color w:val="000000"/>
              </w:rPr>
              <w:t>08.10.2018</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11.10.2021</w:t>
            </w:r>
            <w:r>
              <w:t xml:space="preserve"> </w:t>
            </w:r>
          </w:p>
        </w:tc>
        <w:tc>
          <w:tcPr>
            <w:tcW w:w="94" w:type="dxa"/>
            <w:tcMar>
              <w:left w:w="0" w:type="dxa"/>
              <w:right w:w="0" w:type="dxa"/>
            </w:tcMar>
          </w:tcPr>
          <w:p w:rsidR="00540FCA" w:rsidRDefault="00540FCA" w:rsidP="00F853DB"/>
        </w:tc>
      </w:tr>
      <w:tr w:rsidR="00540FCA" w:rsidTr="00540FCA">
        <w:trPr>
          <w:trHeight w:hRule="exact" w:val="555"/>
        </w:trPr>
        <w:tc>
          <w:tcPr>
            <w:tcW w:w="268" w:type="dxa"/>
            <w:tcMar>
              <w:left w:w="0" w:type="dxa"/>
              <w:right w:w="0" w:type="dxa"/>
            </w:tcMar>
          </w:tcPr>
          <w:p w:rsidR="00540FCA" w:rsidRDefault="00540FCA" w:rsidP="00F853DB"/>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FCA" w:rsidRDefault="00540FCA" w:rsidP="00F853DB">
            <w:r>
              <w:rPr>
                <w:color w:val="000000"/>
              </w:rPr>
              <w:t>бессрочно</w:t>
            </w:r>
            <w:r>
              <w:t xml:space="preserve"> </w:t>
            </w:r>
          </w:p>
        </w:tc>
        <w:tc>
          <w:tcPr>
            <w:tcW w:w="94" w:type="dxa"/>
            <w:tcMar>
              <w:left w:w="0" w:type="dxa"/>
              <w:right w:w="0" w:type="dxa"/>
            </w:tcMar>
          </w:tcPr>
          <w:p w:rsidR="00540FCA" w:rsidRDefault="00540FCA" w:rsidP="00F853DB"/>
        </w:tc>
      </w:tr>
      <w:tr w:rsidR="00540FCA" w:rsidTr="00540FCA">
        <w:trPr>
          <w:trHeight w:hRule="exact" w:val="138"/>
        </w:trPr>
        <w:tc>
          <w:tcPr>
            <w:tcW w:w="268" w:type="dxa"/>
            <w:tcMar>
              <w:left w:w="0" w:type="dxa"/>
              <w:right w:w="0" w:type="dxa"/>
            </w:tcMar>
          </w:tcPr>
          <w:p w:rsidR="00540FCA" w:rsidRDefault="00540FCA" w:rsidP="00F853DB"/>
        </w:tc>
        <w:tc>
          <w:tcPr>
            <w:tcW w:w="2645" w:type="dxa"/>
            <w:tcMar>
              <w:left w:w="0" w:type="dxa"/>
              <w:right w:w="0" w:type="dxa"/>
            </w:tcMar>
          </w:tcPr>
          <w:p w:rsidR="00540FCA" w:rsidRDefault="00540FCA" w:rsidP="00F853DB"/>
        </w:tc>
        <w:tc>
          <w:tcPr>
            <w:tcW w:w="3217" w:type="dxa"/>
            <w:tcMar>
              <w:left w:w="0" w:type="dxa"/>
              <w:right w:w="0" w:type="dxa"/>
            </w:tcMar>
          </w:tcPr>
          <w:p w:rsidR="00540FCA" w:rsidRDefault="00540FCA" w:rsidP="00F853DB"/>
        </w:tc>
        <w:tc>
          <w:tcPr>
            <w:tcW w:w="3199" w:type="dxa"/>
            <w:tcMar>
              <w:left w:w="0" w:type="dxa"/>
              <w:right w:w="0" w:type="dxa"/>
            </w:tcMar>
          </w:tcPr>
          <w:p w:rsidR="00540FCA" w:rsidRDefault="00540FCA" w:rsidP="00F853DB"/>
        </w:tc>
        <w:tc>
          <w:tcPr>
            <w:tcW w:w="94" w:type="dxa"/>
            <w:tcMar>
              <w:left w:w="0" w:type="dxa"/>
              <w:right w:w="0" w:type="dxa"/>
            </w:tcMar>
          </w:tcPr>
          <w:p w:rsidR="00540FCA" w:rsidRDefault="00540FCA" w:rsidP="00F853DB"/>
        </w:tc>
      </w:tr>
      <w:tr w:rsidR="00540FCA" w:rsidRPr="000E2BEB" w:rsidTr="00540FCA">
        <w:trPr>
          <w:trHeight w:hRule="exact" w:val="285"/>
        </w:trPr>
        <w:tc>
          <w:tcPr>
            <w:tcW w:w="9423" w:type="dxa"/>
            <w:gridSpan w:val="5"/>
            <w:shd w:val="clear" w:color="000000" w:fill="FFFFFF"/>
          </w:tcPr>
          <w:p w:rsidR="00540FCA" w:rsidRPr="00BC60CF" w:rsidRDefault="00540FCA" w:rsidP="00F853DB">
            <w:pPr>
              <w:ind w:firstLine="756"/>
            </w:pPr>
            <w:r w:rsidRPr="00BC60CF">
              <w:rPr>
                <w:b/>
                <w:color w:val="000000"/>
              </w:rPr>
              <w:t>Профессиональные</w:t>
            </w:r>
            <w:r w:rsidRPr="00BC60CF">
              <w:t xml:space="preserve"> </w:t>
            </w:r>
            <w:r w:rsidRPr="00BC60CF">
              <w:rPr>
                <w:b/>
                <w:color w:val="000000"/>
              </w:rPr>
              <w:t>базы</w:t>
            </w:r>
            <w:r w:rsidRPr="00BC60CF">
              <w:t xml:space="preserve"> </w:t>
            </w:r>
            <w:r w:rsidRPr="00BC60CF">
              <w:rPr>
                <w:b/>
                <w:color w:val="000000"/>
              </w:rPr>
              <w:t>данных</w:t>
            </w:r>
            <w:r w:rsidRPr="00BC60CF">
              <w:t xml:space="preserve"> </w:t>
            </w:r>
            <w:r w:rsidRPr="00BC60CF">
              <w:rPr>
                <w:b/>
                <w:color w:val="000000"/>
              </w:rPr>
              <w:t>и</w:t>
            </w:r>
            <w:r w:rsidRPr="00BC60CF">
              <w:t xml:space="preserve"> </w:t>
            </w:r>
            <w:r w:rsidRPr="00BC60CF">
              <w:rPr>
                <w:b/>
                <w:color w:val="000000"/>
              </w:rPr>
              <w:t>информационные</w:t>
            </w:r>
            <w:r w:rsidRPr="00BC60CF">
              <w:t xml:space="preserve"> </w:t>
            </w:r>
            <w:r w:rsidRPr="00BC60CF">
              <w:rPr>
                <w:b/>
                <w:color w:val="000000"/>
              </w:rPr>
              <w:t>справочные</w:t>
            </w:r>
            <w:r w:rsidRPr="00BC60CF">
              <w:t xml:space="preserve"> </w:t>
            </w:r>
            <w:r w:rsidRPr="00BC60CF">
              <w:rPr>
                <w:b/>
                <w:color w:val="000000"/>
              </w:rPr>
              <w:t>системы</w:t>
            </w:r>
            <w:r w:rsidRPr="00BC60CF">
              <w:t xml:space="preserve"> </w:t>
            </w:r>
          </w:p>
        </w:tc>
      </w:tr>
    </w:tbl>
    <w:p w:rsidR="00FB7AAB" w:rsidRPr="00321944" w:rsidRDefault="00FB7AAB" w:rsidP="00361047">
      <w:pPr>
        <w:pStyle w:val="Style1"/>
        <w:widowControl/>
        <w:ind w:firstLine="720"/>
        <w:rPr>
          <w:rStyle w:val="FontStyle14"/>
          <w:sz w:val="24"/>
          <w:szCs w:val="24"/>
        </w:rPr>
      </w:pPr>
    </w:p>
    <w:tbl>
      <w:tblPr>
        <w:tblStyle w:val="afe"/>
        <w:tblW w:w="0" w:type="auto"/>
        <w:tblLook w:val="04A0" w:firstRow="1" w:lastRow="0" w:firstColumn="1" w:lastColumn="0" w:noHBand="0" w:noVBand="1"/>
      </w:tblPr>
      <w:tblGrid>
        <w:gridCol w:w="4785"/>
        <w:gridCol w:w="4786"/>
      </w:tblGrid>
      <w:tr w:rsidR="00FB7AAB" w:rsidTr="001A5666">
        <w:tc>
          <w:tcPr>
            <w:tcW w:w="4785" w:type="dxa"/>
            <w:vAlign w:val="center"/>
          </w:tcPr>
          <w:p w:rsidR="00FB7AAB" w:rsidRDefault="00FB7AAB" w:rsidP="00F339E4">
            <w:r>
              <w:rPr>
                <w:color w:val="000000"/>
              </w:rPr>
              <w:t>Название</w:t>
            </w:r>
            <w:r>
              <w:t xml:space="preserve"> </w:t>
            </w:r>
            <w:r>
              <w:rPr>
                <w:color w:val="000000"/>
              </w:rPr>
              <w:t>курса</w:t>
            </w:r>
            <w:r>
              <w:t xml:space="preserve"> </w:t>
            </w:r>
          </w:p>
        </w:tc>
        <w:tc>
          <w:tcPr>
            <w:tcW w:w="4786" w:type="dxa"/>
            <w:vAlign w:val="center"/>
          </w:tcPr>
          <w:p w:rsidR="00FB7AAB" w:rsidRDefault="00FB7AAB" w:rsidP="00F339E4">
            <w:r>
              <w:rPr>
                <w:color w:val="000000"/>
              </w:rPr>
              <w:t>Ссылка</w:t>
            </w:r>
            <w:r>
              <w:t xml:space="preserve"> </w:t>
            </w:r>
          </w:p>
        </w:tc>
      </w:tr>
      <w:tr w:rsidR="00FB7AAB" w:rsidRPr="002F1608" w:rsidTr="00442093">
        <w:tc>
          <w:tcPr>
            <w:tcW w:w="4785" w:type="dxa"/>
            <w:vAlign w:val="center"/>
          </w:tcPr>
          <w:p w:rsidR="00FB7AAB" w:rsidRPr="00BC60CF" w:rsidRDefault="00FB7AAB" w:rsidP="00F339E4">
            <w:r w:rsidRPr="00BC60CF">
              <w:rPr>
                <w:color w:val="000000"/>
              </w:rPr>
              <w:t>Поисковая</w:t>
            </w:r>
            <w:r w:rsidRPr="00BC60CF">
              <w:t xml:space="preserve"> </w:t>
            </w:r>
            <w:r w:rsidRPr="00BC60CF">
              <w:rPr>
                <w:color w:val="000000"/>
              </w:rPr>
              <w:t>система</w:t>
            </w:r>
            <w:r w:rsidRPr="00BC60CF">
              <w:t xml:space="preserve"> </w:t>
            </w:r>
            <w:r w:rsidRPr="00BC60CF">
              <w:rPr>
                <w:color w:val="000000"/>
              </w:rPr>
              <w:t>Академия</w:t>
            </w:r>
            <w:r w:rsidRPr="00BC60CF">
              <w:t xml:space="preserve"> </w:t>
            </w:r>
            <w:r>
              <w:rPr>
                <w:color w:val="000000"/>
              </w:rPr>
              <w:t>Google</w:t>
            </w:r>
            <w:r w:rsidRPr="00BC60CF">
              <w:t xml:space="preserve"> </w:t>
            </w:r>
            <w:r w:rsidRPr="00BC60CF">
              <w:rPr>
                <w:color w:val="000000"/>
              </w:rPr>
              <w:t>(</w:t>
            </w:r>
            <w:r>
              <w:rPr>
                <w:color w:val="000000"/>
              </w:rPr>
              <w:t>Google</w:t>
            </w:r>
            <w:r w:rsidRPr="00BC60CF">
              <w:t xml:space="preserve"> </w:t>
            </w:r>
            <w:r>
              <w:rPr>
                <w:color w:val="000000"/>
              </w:rPr>
              <w:t>Scholar</w:t>
            </w:r>
            <w:r w:rsidRPr="00BC60CF">
              <w:rPr>
                <w:color w:val="000000"/>
              </w:rPr>
              <w:t>)</w:t>
            </w:r>
            <w:r w:rsidRPr="00BC60CF">
              <w:t xml:space="preserve"> </w:t>
            </w:r>
          </w:p>
        </w:tc>
        <w:tc>
          <w:tcPr>
            <w:tcW w:w="4786" w:type="dxa"/>
            <w:vAlign w:val="center"/>
          </w:tcPr>
          <w:p w:rsidR="00FB7AAB" w:rsidRPr="00540FCA" w:rsidRDefault="00FB7AAB" w:rsidP="00F339E4">
            <w:pPr>
              <w:rPr>
                <w:lang w:val="en-US"/>
              </w:rPr>
            </w:pPr>
            <w:r w:rsidRPr="00540FCA">
              <w:rPr>
                <w:color w:val="000000"/>
                <w:lang w:val="en-US"/>
              </w:rPr>
              <w:t>URL:</w:t>
            </w:r>
            <w:r w:rsidRPr="00540FCA">
              <w:rPr>
                <w:lang w:val="en-US"/>
              </w:rPr>
              <w:t xml:space="preserve"> </w:t>
            </w:r>
            <w:hyperlink r:id="rId183" w:history="1">
              <w:r w:rsidRPr="00540FCA">
                <w:rPr>
                  <w:rStyle w:val="a4"/>
                  <w:lang w:val="en-US"/>
                </w:rPr>
                <w:t>https://scholar.google.ru/</w:t>
              </w:r>
            </w:hyperlink>
            <w:r w:rsidRPr="00540FCA">
              <w:rPr>
                <w:lang w:val="en-US"/>
              </w:rPr>
              <w:t xml:space="preserve"> </w:t>
            </w:r>
          </w:p>
        </w:tc>
      </w:tr>
      <w:tr w:rsidR="00FB7AAB" w:rsidRPr="002F1608" w:rsidTr="00794D1A">
        <w:tc>
          <w:tcPr>
            <w:tcW w:w="4785" w:type="dxa"/>
            <w:vAlign w:val="center"/>
          </w:tcPr>
          <w:p w:rsidR="00FB7AAB" w:rsidRPr="00BC60CF" w:rsidRDefault="00FB7AAB" w:rsidP="00F339E4">
            <w:r w:rsidRPr="00BC60CF">
              <w:rPr>
                <w:color w:val="000000"/>
              </w:rPr>
              <w:t>Национальная</w:t>
            </w:r>
            <w:r w:rsidRPr="00BC60CF">
              <w:t xml:space="preserve"> </w:t>
            </w:r>
            <w:r w:rsidRPr="00BC60CF">
              <w:rPr>
                <w:color w:val="000000"/>
              </w:rPr>
              <w:t>информационно-аналитическая</w:t>
            </w:r>
            <w:r w:rsidRPr="00BC60CF">
              <w:t xml:space="preserve"> </w:t>
            </w:r>
            <w:r w:rsidRPr="00BC60CF">
              <w:rPr>
                <w:color w:val="000000"/>
              </w:rPr>
              <w:t>система</w:t>
            </w:r>
            <w:r w:rsidRPr="00BC60CF">
              <w:t xml:space="preserve"> </w:t>
            </w:r>
            <w:r w:rsidRPr="00BC60CF">
              <w:rPr>
                <w:color w:val="000000"/>
              </w:rPr>
              <w:t>–</w:t>
            </w:r>
            <w:r w:rsidRPr="00BC60CF">
              <w:t xml:space="preserve"> </w:t>
            </w:r>
            <w:r w:rsidRPr="00BC60CF">
              <w:rPr>
                <w:color w:val="000000"/>
              </w:rPr>
              <w:t>Российский</w:t>
            </w:r>
            <w:r w:rsidRPr="00BC60CF">
              <w:t xml:space="preserve"> </w:t>
            </w:r>
            <w:r w:rsidRPr="00BC60CF">
              <w:rPr>
                <w:color w:val="000000"/>
              </w:rPr>
              <w:t>индекс</w:t>
            </w:r>
            <w:r w:rsidRPr="00BC60CF">
              <w:t xml:space="preserve"> </w:t>
            </w:r>
            <w:r w:rsidRPr="00BC60CF">
              <w:rPr>
                <w:color w:val="000000"/>
              </w:rPr>
              <w:t>научного</w:t>
            </w:r>
            <w:r w:rsidRPr="00BC60CF">
              <w:t xml:space="preserve"> </w:t>
            </w:r>
            <w:r w:rsidRPr="00BC60CF">
              <w:rPr>
                <w:color w:val="000000"/>
              </w:rPr>
              <w:t>цитирования</w:t>
            </w:r>
            <w:r w:rsidRPr="00BC60CF">
              <w:t xml:space="preserve"> </w:t>
            </w:r>
            <w:r w:rsidRPr="00BC60CF">
              <w:rPr>
                <w:color w:val="000000"/>
              </w:rPr>
              <w:t>(РИНЦ)</w:t>
            </w:r>
            <w:r w:rsidRPr="00BC60CF">
              <w:t xml:space="preserve"> </w:t>
            </w:r>
          </w:p>
        </w:tc>
        <w:tc>
          <w:tcPr>
            <w:tcW w:w="4786" w:type="dxa"/>
            <w:vAlign w:val="center"/>
          </w:tcPr>
          <w:p w:rsidR="00FB7AAB" w:rsidRPr="00540FCA" w:rsidRDefault="00FB7AAB" w:rsidP="00F339E4">
            <w:pPr>
              <w:rPr>
                <w:lang w:val="en-US"/>
              </w:rPr>
            </w:pPr>
            <w:r w:rsidRPr="00540FCA">
              <w:rPr>
                <w:color w:val="000000"/>
                <w:lang w:val="en-US"/>
              </w:rPr>
              <w:t>URL:</w:t>
            </w:r>
            <w:r w:rsidRPr="00540FCA">
              <w:rPr>
                <w:lang w:val="en-US"/>
              </w:rPr>
              <w:t xml:space="preserve"> </w:t>
            </w:r>
            <w:hyperlink r:id="rId184" w:history="1">
              <w:r w:rsidRPr="00540FCA">
                <w:rPr>
                  <w:rStyle w:val="a4"/>
                  <w:lang w:val="en-US"/>
                </w:rPr>
                <w:t>https://elibrary.ru/project_risc.asp</w:t>
              </w:r>
            </w:hyperlink>
            <w:r w:rsidRPr="00540FCA">
              <w:rPr>
                <w:lang w:val="en-US"/>
              </w:rPr>
              <w:t xml:space="preserve"> </w:t>
            </w:r>
          </w:p>
        </w:tc>
      </w:tr>
      <w:tr w:rsidR="00FB7AAB" w:rsidTr="00794D1A">
        <w:tc>
          <w:tcPr>
            <w:tcW w:w="4785" w:type="dxa"/>
            <w:vAlign w:val="center"/>
          </w:tcPr>
          <w:p w:rsidR="00FB7AAB" w:rsidRPr="00BC60CF" w:rsidRDefault="00FB7AAB" w:rsidP="00F339E4">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изданий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4786" w:type="dxa"/>
            <w:vAlign w:val="center"/>
          </w:tcPr>
          <w:p w:rsidR="00FB7AAB" w:rsidRDefault="002F1608" w:rsidP="00F339E4">
            <w:hyperlink r:id="rId185" w:history="1">
              <w:r w:rsidR="00FB7AAB" w:rsidRPr="00EB1D24">
                <w:rPr>
                  <w:rStyle w:val="a4"/>
                </w:rPr>
                <w:t>https://dlib.eastview.com/</w:t>
              </w:r>
            </w:hyperlink>
            <w:r w:rsidR="00FB7AAB">
              <w:t xml:space="preserve"> </w:t>
            </w:r>
          </w:p>
        </w:tc>
      </w:tr>
      <w:tr w:rsidR="00FB7AAB" w:rsidRPr="002F1608" w:rsidTr="00794D1A">
        <w:tc>
          <w:tcPr>
            <w:tcW w:w="4785" w:type="dxa"/>
            <w:vAlign w:val="center"/>
          </w:tcPr>
          <w:p w:rsidR="00FB7AAB" w:rsidRPr="00BC60CF" w:rsidRDefault="00FB7AAB" w:rsidP="00F339E4">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4786" w:type="dxa"/>
            <w:vAlign w:val="center"/>
          </w:tcPr>
          <w:p w:rsidR="00FB7AAB" w:rsidRPr="00540FCA" w:rsidRDefault="00FB7AAB" w:rsidP="00F339E4">
            <w:pPr>
              <w:rPr>
                <w:lang w:val="en-US"/>
              </w:rPr>
            </w:pPr>
            <w:r w:rsidRPr="00540FCA">
              <w:rPr>
                <w:color w:val="000000"/>
                <w:lang w:val="en-US"/>
              </w:rPr>
              <w:t>URL:</w:t>
            </w:r>
            <w:r w:rsidRPr="00540FCA">
              <w:rPr>
                <w:lang w:val="en-US"/>
              </w:rPr>
              <w:t xml:space="preserve"> </w:t>
            </w:r>
            <w:hyperlink r:id="rId186" w:history="1">
              <w:r w:rsidRPr="00540FCA">
                <w:rPr>
                  <w:rStyle w:val="a4"/>
                  <w:lang w:val="en-US"/>
                </w:rPr>
                <w:t>http://window.edu.ru/</w:t>
              </w:r>
            </w:hyperlink>
            <w:r w:rsidRPr="00540FCA">
              <w:rPr>
                <w:lang w:val="en-US"/>
              </w:rPr>
              <w:t xml:space="preserve"> </w:t>
            </w:r>
          </w:p>
        </w:tc>
      </w:tr>
      <w:tr w:rsidR="00FB7AAB" w:rsidRPr="00FB7AAB" w:rsidTr="00794D1A">
        <w:tc>
          <w:tcPr>
            <w:tcW w:w="4785" w:type="dxa"/>
            <w:vAlign w:val="center"/>
          </w:tcPr>
          <w:p w:rsidR="00FB7AAB" w:rsidRDefault="00FB7AAB" w:rsidP="00F339E4">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4786" w:type="dxa"/>
            <w:vAlign w:val="center"/>
          </w:tcPr>
          <w:p w:rsidR="00FB7AAB" w:rsidRDefault="002F1608" w:rsidP="00F339E4">
            <w:hyperlink r:id="rId187" w:history="1">
              <w:r w:rsidR="00FB7AAB" w:rsidRPr="00EB1D24">
                <w:rPr>
                  <w:rStyle w:val="a4"/>
                </w:rPr>
                <w:t>https://www.rsl.ru/ru/4readers/catalogues/</w:t>
              </w:r>
            </w:hyperlink>
            <w:r w:rsidR="00FB7AAB">
              <w:t xml:space="preserve"> </w:t>
            </w:r>
          </w:p>
        </w:tc>
      </w:tr>
      <w:tr w:rsidR="00FB7AAB" w:rsidRPr="00FB7AAB" w:rsidTr="00794D1A">
        <w:tc>
          <w:tcPr>
            <w:tcW w:w="4785" w:type="dxa"/>
            <w:vAlign w:val="center"/>
          </w:tcPr>
          <w:p w:rsidR="00FB7AAB" w:rsidRDefault="00FB7AAB" w:rsidP="00F339E4">
            <w:r>
              <w:rPr>
                <w:color w:val="000000"/>
              </w:rPr>
              <w:t>Электронные</w:t>
            </w:r>
            <w:r>
              <w:t xml:space="preserve"> </w:t>
            </w:r>
            <w:r>
              <w:rPr>
                <w:color w:val="000000"/>
              </w:rPr>
              <w:t>ресурсы</w:t>
            </w:r>
            <w:r>
              <w:t xml:space="preserve"> </w:t>
            </w:r>
            <w:r>
              <w:rPr>
                <w:color w:val="000000"/>
              </w:rPr>
              <w:t>библиотеки</w:t>
            </w:r>
            <w:r>
              <w:t xml:space="preserve"> </w:t>
            </w:r>
            <w:r>
              <w:rPr>
                <w:color w:val="000000"/>
              </w:rPr>
              <w:t>МГТУ</w:t>
            </w:r>
            <w:r>
              <w:t xml:space="preserve"> </w:t>
            </w:r>
            <w:r>
              <w:rPr>
                <w:color w:val="000000"/>
              </w:rPr>
              <w:t>им.</w:t>
            </w:r>
            <w:r>
              <w:t xml:space="preserve"> </w:t>
            </w:r>
            <w:r>
              <w:rPr>
                <w:color w:val="000000"/>
              </w:rPr>
              <w:t>Г.И.</w:t>
            </w:r>
            <w:r>
              <w:t xml:space="preserve"> </w:t>
            </w:r>
            <w:r>
              <w:rPr>
                <w:color w:val="000000"/>
              </w:rPr>
              <w:t>Носова</w:t>
            </w:r>
            <w:r>
              <w:t xml:space="preserve"> </w:t>
            </w:r>
          </w:p>
        </w:tc>
        <w:tc>
          <w:tcPr>
            <w:tcW w:w="4786" w:type="dxa"/>
            <w:vAlign w:val="center"/>
          </w:tcPr>
          <w:p w:rsidR="00FB7AAB" w:rsidRDefault="002F1608" w:rsidP="00F339E4">
            <w:hyperlink r:id="rId188" w:history="1">
              <w:r w:rsidR="00FB7AAB" w:rsidRPr="00EB1D24">
                <w:rPr>
                  <w:rStyle w:val="a4"/>
                </w:rPr>
                <w:t>http://magtu.ru:8085/marcweb2/Default.asp</w:t>
              </w:r>
            </w:hyperlink>
            <w:r w:rsidR="00FB7AAB">
              <w:t xml:space="preserve"> </w:t>
            </w:r>
          </w:p>
        </w:tc>
      </w:tr>
    </w:tbl>
    <w:p w:rsidR="00FB7AAB" w:rsidRPr="00FB7AAB" w:rsidRDefault="00FB7AAB" w:rsidP="00361047">
      <w:pPr>
        <w:pStyle w:val="Style1"/>
        <w:widowControl/>
        <w:ind w:firstLine="720"/>
        <w:rPr>
          <w:rStyle w:val="FontStyle14"/>
          <w:sz w:val="24"/>
          <w:szCs w:val="24"/>
        </w:rPr>
      </w:pPr>
    </w:p>
    <w:p w:rsidR="00FB7AAB" w:rsidRPr="00FB7AAB" w:rsidRDefault="00FB7AAB" w:rsidP="00361047">
      <w:pPr>
        <w:pStyle w:val="Style1"/>
        <w:widowControl/>
        <w:ind w:firstLine="720"/>
        <w:rPr>
          <w:rStyle w:val="FontStyle14"/>
          <w:sz w:val="24"/>
          <w:szCs w:val="24"/>
        </w:rPr>
      </w:pPr>
    </w:p>
    <w:p w:rsidR="00361047" w:rsidRPr="00EE75C4" w:rsidRDefault="00361047" w:rsidP="00361047">
      <w:pPr>
        <w:pStyle w:val="Style1"/>
        <w:widowControl/>
        <w:ind w:firstLine="720"/>
        <w:rPr>
          <w:rStyle w:val="FontStyle14"/>
          <w:sz w:val="24"/>
          <w:szCs w:val="24"/>
        </w:rPr>
      </w:pPr>
      <w:r w:rsidRPr="00EE75C4">
        <w:rPr>
          <w:rStyle w:val="FontStyle14"/>
          <w:sz w:val="24"/>
          <w:szCs w:val="24"/>
        </w:rPr>
        <w:t>9 Материально-техническое обеспечение дисциплины (модуля)</w:t>
      </w:r>
    </w:p>
    <w:p w:rsidR="00361047" w:rsidRPr="00EE75C4" w:rsidRDefault="00361047" w:rsidP="00361047">
      <w:pPr>
        <w:pStyle w:val="Style1"/>
        <w:widowControl/>
        <w:ind w:firstLine="720"/>
        <w:rPr>
          <w:rStyle w:val="FontStyle14"/>
          <w:sz w:val="24"/>
          <w:szCs w:val="24"/>
        </w:rPr>
      </w:pPr>
    </w:p>
    <w:p w:rsidR="00361047" w:rsidRPr="00EE75C4" w:rsidRDefault="00361047" w:rsidP="002E5AE5">
      <w:pPr>
        <w:pStyle w:val="affc"/>
      </w:pPr>
      <w:r w:rsidRPr="00EE75C4">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361047" w:rsidRPr="00EE75C4" w:rsidTr="007440BA">
        <w:trPr>
          <w:tblHeader/>
        </w:trPr>
        <w:tc>
          <w:tcPr>
            <w:tcW w:w="1928" w:type="pct"/>
            <w:vAlign w:val="center"/>
          </w:tcPr>
          <w:p w:rsidR="00361047" w:rsidRPr="00EE75C4" w:rsidRDefault="00361047" w:rsidP="007440BA">
            <w:pPr>
              <w:ind w:firstLine="0"/>
              <w:jc w:val="center"/>
              <w:rPr>
                <w:rFonts w:eastAsia="Calibri"/>
              </w:rPr>
            </w:pPr>
            <w:r w:rsidRPr="00EE75C4">
              <w:rPr>
                <w:rFonts w:eastAsia="Calibri"/>
              </w:rPr>
              <w:t xml:space="preserve">Тип и название аудитории </w:t>
            </w:r>
          </w:p>
        </w:tc>
        <w:tc>
          <w:tcPr>
            <w:tcW w:w="3072" w:type="pct"/>
            <w:vAlign w:val="center"/>
          </w:tcPr>
          <w:p w:rsidR="00361047" w:rsidRPr="00EE75C4" w:rsidRDefault="00361047" w:rsidP="007440BA">
            <w:pPr>
              <w:ind w:firstLine="0"/>
              <w:jc w:val="center"/>
              <w:rPr>
                <w:rFonts w:eastAsia="Calibri"/>
              </w:rPr>
            </w:pPr>
            <w:r w:rsidRPr="00EE75C4">
              <w:rPr>
                <w:rFonts w:eastAsia="Calibri"/>
              </w:rPr>
              <w:t>Оснащение аудитории</w:t>
            </w:r>
          </w:p>
        </w:tc>
      </w:tr>
      <w:tr w:rsidR="00361047" w:rsidRPr="00EE75C4" w:rsidTr="007440BA">
        <w:tc>
          <w:tcPr>
            <w:tcW w:w="1928" w:type="pct"/>
          </w:tcPr>
          <w:p w:rsidR="00361047" w:rsidRPr="00EE75C4" w:rsidRDefault="00361047" w:rsidP="007440BA">
            <w:pPr>
              <w:ind w:firstLine="0"/>
              <w:jc w:val="left"/>
              <w:rPr>
                <w:rFonts w:eastAsia="Calibri"/>
              </w:rPr>
            </w:pPr>
            <w:r w:rsidRPr="00EE75C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361047" w:rsidRPr="00EE75C4" w:rsidRDefault="00361047" w:rsidP="007440BA">
            <w:pPr>
              <w:ind w:firstLine="0"/>
              <w:jc w:val="left"/>
              <w:rPr>
                <w:rFonts w:eastAsia="Calibri"/>
                <w:color w:val="000000"/>
              </w:rPr>
            </w:pPr>
            <w:r w:rsidRPr="00EE75C4">
              <w:rPr>
                <w:rFonts w:eastAsia="Calibri"/>
                <w:color w:val="000000"/>
              </w:rPr>
              <w:t>Мультимедийные средства хранения, передачи и представления информации.</w:t>
            </w:r>
          </w:p>
          <w:p w:rsidR="00361047" w:rsidRPr="00EE75C4" w:rsidRDefault="00361047" w:rsidP="007440BA">
            <w:pPr>
              <w:ind w:firstLine="0"/>
              <w:jc w:val="left"/>
              <w:rPr>
                <w:rFonts w:eastAsia="Calibri"/>
                <w:color w:val="000000"/>
              </w:rPr>
            </w:pPr>
            <w:r w:rsidRPr="00EE75C4">
              <w:rPr>
                <w:rFonts w:eastAsia="Calibri"/>
                <w:color w:val="000000"/>
              </w:rPr>
              <w:t>Комплекс тестовых заданий для проведения промежуточных и рубежных контролей.</w:t>
            </w:r>
          </w:p>
        </w:tc>
      </w:tr>
      <w:tr w:rsidR="00361047" w:rsidRPr="00EE75C4" w:rsidTr="007440BA">
        <w:tc>
          <w:tcPr>
            <w:tcW w:w="1928" w:type="pct"/>
          </w:tcPr>
          <w:p w:rsidR="00361047" w:rsidRPr="00EE75C4" w:rsidRDefault="00361047" w:rsidP="007440BA">
            <w:pPr>
              <w:ind w:firstLine="0"/>
              <w:jc w:val="left"/>
              <w:rPr>
                <w:rFonts w:eastAsia="Calibri"/>
              </w:rPr>
            </w:pPr>
            <w:r w:rsidRPr="00EE75C4">
              <w:rPr>
                <w:rFonts w:eastAsia="Calibri"/>
              </w:rPr>
              <w:t>Помещения для самостоятельной работы обучающихся</w:t>
            </w:r>
          </w:p>
        </w:tc>
        <w:tc>
          <w:tcPr>
            <w:tcW w:w="3072" w:type="pct"/>
          </w:tcPr>
          <w:p w:rsidR="00361047" w:rsidRPr="00EE75C4" w:rsidRDefault="00361047" w:rsidP="007440BA">
            <w:pPr>
              <w:ind w:firstLine="0"/>
              <w:jc w:val="left"/>
              <w:rPr>
                <w:rFonts w:eastAsia="Calibri"/>
                <w:color w:val="000000"/>
              </w:rPr>
            </w:pPr>
            <w:r w:rsidRPr="00EE75C4">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361047" w:rsidRPr="00EE75C4" w:rsidTr="007440BA">
        <w:tc>
          <w:tcPr>
            <w:tcW w:w="1928" w:type="pct"/>
          </w:tcPr>
          <w:p w:rsidR="00361047" w:rsidRPr="00EE75C4" w:rsidRDefault="00361047" w:rsidP="007440BA">
            <w:pPr>
              <w:ind w:firstLine="0"/>
              <w:jc w:val="left"/>
              <w:rPr>
                <w:rFonts w:eastAsia="Calibri"/>
              </w:rPr>
            </w:pPr>
            <w:r w:rsidRPr="00EE75C4">
              <w:rPr>
                <w:rFonts w:eastAsia="Calibri"/>
              </w:rPr>
              <w:t>Помещение для хранения и профилактического обслуживания учебного оборудования</w:t>
            </w:r>
          </w:p>
        </w:tc>
        <w:tc>
          <w:tcPr>
            <w:tcW w:w="3072" w:type="pct"/>
          </w:tcPr>
          <w:p w:rsidR="00361047" w:rsidRPr="00EE75C4" w:rsidRDefault="00361047" w:rsidP="007440BA">
            <w:pPr>
              <w:ind w:firstLine="0"/>
              <w:jc w:val="left"/>
              <w:rPr>
                <w:rFonts w:eastAsia="Calibri"/>
              </w:rPr>
            </w:pPr>
            <w:r w:rsidRPr="00EE75C4">
              <w:rPr>
                <w:rFonts w:eastAsia="Calibri"/>
              </w:rPr>
              <w:t>Шкафы для хранения учебно-методической документации, учебного оборудования и учебно-наглядных пособий.</w:t>
            </w:r>
          </w:p>
        </w:tc>
      </w:tr>
    </w:tbl>
    <w:p w:rsidR="00361047" w:rsidRPr="00EE75C4" w:rsidRDefault="00361047" w:rsidP="00361047">
      <w:pPr>
        <w:pStyle w:val="Style8"/>
        <w:widowControl/>
        <w:tabs>
          <w:tab w:val="left" w:pos="993"/>
        </w:tabs>
        <w:suppressAutoHyphens/>
        <w:autoSpaceDE/>
        <w:autoSpaceDN/>
        <w:adjustRightInd/>
        <w:ind w:left="993" w:firstLine="0"/>
        <w:jc w:val="left"/>
      </w:pPr>
    </w:p>
    <w:p w:rsidR="00361047" w:rsidRPr="00EE75C4" w:rsidRDefault="00361047" w:rsidP="002E5AE5">
      <w:pPr>
        <w:pStyle w:val="ae"/>
        <w:sectPr w:rsidR="00361047" w:rsidRPr="00EE75C4">
          <w:pgSz w:w="11907" w:h="16840"/>
          <w:pgMar w:top="1134" w:right="851" w:bottom="851" w:left="1701" w:header="720" w:footer="720" w:gutter="0"/>
          <w:cols w:space="720"/>
        </w:sectPr>
      </w:pPr>
    </w:p>
    <w:p w:rsidR="00C039F8" w:rsidRPr="00EE75C4" w:rsidRDefault="00C039F8" w:rsidP="002E5AE5">
      <w:pPr>
        <w:pStyle w:val="9"/>
      </w:pPr>
      <w:r w:rsidRPr="00EE75C4">
        <w:lastRenderedPageBreak/>
        <w:t>Приложение 1</w:t>
      </w:r>
    </w:p>
    <w:p w:rsidR="00C039F8" w:rsidRPr="002E5AE5" w:rsidRDefault="00C039F8" w:rsidP="002E5AE5">
      <w:pPr>
        <w:pStyle w:val="ae"/>
        <w:rPr>
          <w:b/>
        </w:rPr>
      </w:pPr>
      <w:r w:rsidRPr="002E5AE5">
        <w:rPr>
          <w:b/>
        </w:rPr>
        <w:t xml:space="preserve">Методические указания по организации аудиторной и внеаудиторной работы по дисциплие: </w:t>
      </w:r>
    </w:p>
    <w:p w:rsidR="00C039F8" w:rsidRPr="00EE75C4" w:rsidRDefault="00C039F8" w:rsidP="002E5AE5">
      <w:pPr>
        <w:pStyle w:val="8"/>
      </w:pPr>
      <w:r w:rsidRPr="00EE75C4">
        <w:t xml:space="preserve">Работа над докладом / выступлением </w:t>
      </w:r>
    </w:p>
    <w:p w:rsidR="00C039F8" w:rsidRPr="00EE75C4" w:rsidRDefault="00C039F8" w:rsidP="002E5AE5">
      <w:pPr>
        <w:pStyle w:val="affc"/>
      </w:pPr>
      <w:r w:rsidRPr="00EE75C4">
        <w:rPr>
          <w:b/>
        </w:rPr>
        <w:t>Доклад</w:t>
      </w:r>
      <w:r w:rsidRPr="00EE75C4">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039F8" w:rsidRPr="00EE75C4" w:rsidRDefault="00C039F8" w:rsidP="002E5AE5">
      <w:pPr>
        <w:pStyle w:val="affc"/>
      </w:pPr>
      <w:r w:rsidRPr="00EE75C4">
        <w:rPr>
          <w:b/>
        </w:rPr>
        <w:t>Структура выступления</w:t>
      </w:r>
      <w:r w:rsidRPr="00EE75C4">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039F8" w:rsidRPr="00EE75C4" w:rsidRDefault="00C039F8" w:rsidP="002E5AE5">
      <w:pPr>
        <w:pStyle w:val="8"/>
      </w:pPr>
      <w:r w:rsidRPr="00EE75C4">
        <w:t>Работа над проектом</w:t>
      </w:r>
    </w:p>
    <w:p w:rsidR="00C039F8" w:rsidRPr="00EE75C4" w:rsidRDefault="00C039F8" w:rsidP="002E5AE5">
      <w:pPr>
        <w:pStyle w:val="affc"/>
      </w:pPr>
      <w:r w:rsidRPr="00EE75C4">
        <w:rPr>
          <w:b/>
        </w:rPr>
        <w:t>Проект</w:t>
      </w:r>
      <w:r w:rsidRPr="00EE75C4">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039F8" w:rsidRPr="00EE75C4" w:rsidRDefault="00C039F8" w:rsidP="002E5AE5">
      <w:pPr>
        <w:pStyle w:val="affc"/>
      </w:pPr>
      <w:r w:rsidRPr="00EE75C4">
        <w:t>1) прежде всего это наличие проблемы, которую предстоит решить в ходе работы над проектом;</w:t>
      </w:r>
    </w:p>
    <w:p w:rsidR="00C039F8" w:rsidRPr="00EE75C4" w:rsidRDefault="00C039F8" w:rsidP="002E5AE5">
      <w:pPr>
        <w:pStyle w:val="affc"/>
      </w:pPr>
      <w:r w:rsidRPr="00EE75C4">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039F8" w:rsidRPr="00EE75C4" w:rsidRDefault="00C039F8" w:rsidP="002E5AE5">
      <w:pPr>
        <w:pStyle w:val="affc"/>
      </w:pPr>
      <w:r w:rsidRPr="00EE75C4">
        <w:t xml:space="preserve">3)  результатом проекта является проектный продукт, который создаётся автором в ходе </w:t>
      </w:r>
      <w:r w:rsidRPr="00EE75C4">
        <w:lastRenderedPageBreak/>
        <w:t>его работы и также становится средством решения проблемы проекта.</w:t>
      </w:r>
    </w:p>
    <w:p w:rsidR="00C039F8" w:rsidRPr="00EE75C4" w:rsidRDefault="00C039F8" w:rsidP="002E5AE5">
      <w:pPr>
        <w:pStyle w:val="af0"/>
      </w:pPr>
      <w:r w:rsidRPr="00EE75C4">
        <w:t>Выполняй проект в следующем порядке:</w:t>
      </w:r>
    </w:p>
    <w:p w:rsidR="00C039F8" w:rsidRPr="00EE75C4" w:rsidRDefault="00C039F8" w:rsidP="002E5AE5">
      <w:pPr>
        <w:pStyle w:val="2b"/>
      </w:pPr>
      <w:r w:rsidRPr="00EE75C4">
        <w:t>1. Выбери с помощью родителей и преподавателя тему.</w:t>
      </w:r>
    </w:p>
    <w:p w:rsidR="00C039F8" w:rsidRPr="00EE75C4" w:rsidRDefault="00C039F8" w:rsidP="002E5AE5">
      <w:pPr>
        <w:pStyle w:val="2b"/>
      </w:pPr>
      <w:r w:rsidRPr="00EE75C4">
        <w:t>2. Выдвини гипотезу.</w:t>
      </w:r>
    </w:p>
    <w:p w:rsidR="00C039F8" w:rsidRPr="00EE75C4" w:rsidRDefault="00C039F8" w:rsidP="002E5AE5">
      <w:pPr>
        <w:pStyle w:val="2b"/>
      </w:pPr>
      <w:r w:rsidRPr="00EE75C4">
        <w:t>3. Подбери информацию (книги, журналы, компьютерные программы, телепередачи и т.д.).</w:t>
      </w:r>
    </w:p>
    <w:p w:rsidR="00C039F8" w:rsidRPr="00EE75C4" w:rsidRDefault="00C039F8" w:rsidP="002E5AE5">
      <w:pPr>
        <w:pStyle w:val="2b"/>
      </w:pPr>
      <w:r w:rsidRPr="00EE75C4">
        <w:t>4. Планируй весь объем работы и организацию её выполнения с помощью преподавателя.</w:t>
      </w:r>
    </w:p>
    <w:p w:rsidR="00C039F8" w:rsidRPr="00EE75C4" w:rsidRDefault="00C039F8" w:rsidP="002E5AE5">
      <w:pPr>
        <w:pStyle w:val="2b"/>
      </w:pPr>
      <w:r w:rsidRPr="00EE75C4">
        <w:t>5. Выполни теоретическую и практическую части проекта.</w:t>
      </w:r>
    </w:p>
    <w:p w:rsidR="00C039F8" w:rsidRPr="00EE75C4" w:rsidRDefault="00C039F8" w:rsidP="002E5AE5">
      <w:pPr>
        <w:pStyle w:val="2b"/>
      </w:pPr>
      <w:r w:rsidRPr="00EE75C4">
        <w:t>6. Внеси коррективы в теоретическую часть по результатам выполнения изделия.</w:t>
      </w:r>
    </w:p>
    <w:p w:rsidR="00C039F8" w:rsidRPr="00EE75C4" w:rsidRDefault="00C039F8" w:rsidP="002E5AE5">
      <w:pPr>
        <w:pStyle w:val="2b"/>
      </w:pPr>
      <w:r w:rsidRPr="00EE75C4">
        <w:t>7. Напечатай графическую часть проекта.</w:t>
      </w:r>
    </w:p>
    <w:p w:rsidR="00C039F8" w:rsidRPr="00EE75C4" w:rsidRDefault="00C039F8" w:rsidP="002E5AE5">
      <w:pPr>
        <w:pStyle w:val="2b"/>
      </w:pPr>
      <w:r w:rsidRPr="00EE75C4">
        <w:t>8. Подготовься к защите и оценке качества твоей работы, выполняя для защиты демонстрационные наглядные материалы.</w:t>
      </w:r>
    </w:p>
    <w:p w:rsidR="00C039F8" w:rsidRPr="00EE75C4" w:rsidRDefault="00C039F8" w:rsidP="002E5AE5">
      <w:pPr>
        <w:pStyle w:val="2b"/>
      </w:pPr>
      <w:r w:rsidRPr="00EE75C4">
        <w:t>9. Защити проект.</w:t>
      </w:r>
    </w:p>
    <w:p w:rsidR="00C039F8" w:rsidRPr="00EE75C4" w:rsidRDefault="00C039F8" w:rsidP="002E5AE5">
      <w:pPr>
        <w:pStyle w:val="2b"/>
      </w:pPr>
      <w:r w:rsidRPr="00EE75C4">
        <w:t>10. Обсуди в группе свой проект и защиту, Проведи самооценку.</w:t>
      </w:r>
    </w:p>
    <w:p w:rsidR="00C039F8" w:rsidRPr="00EE75C4" w:rsidRDefault="00C039F8" w:rsidP="002E5AE5">
      <w:pPr>
        <w:pStyle w:val="af0"/>
      </w:pPr>
      <w:r w:rsidRPr="00EE75C4">
        <w:t>Рекомендации по работе над проектом:</w:t>
      </w:r>
    </w:p>
    <w:p w:rsidR="00C039F8" w:rsidRPr="00EE75C4" w:rsidRDefault="00C039F8" w:rsidP="002E5AE5">
      <w:pPr>
        <w:pStyle w:val="affc"/>
      </w:pPr>
      <w:r w:rsidRPr="00EE75C4">
        <w:t>1. Используй в работе справочную литературу: каталоги, словари, журналы, книги и т.п., а также материалы</w:t>
      </w:r>
    </w:p>
    <w:p w:rsidR="00C039F8" w:rsidRPr="00EE75C4" w:rsidRDefault="00C039F8" w:rsidP="002E5AE5">
      <w:pPr>
        <w:pStyle w:val="2b"/>
      </w:pPr>
      <w:r w:rsidRPr="00EE75C4">
        <w:t>музеев и выставок.</w:t>
      </w:r>
    </w:p>
    <w:p w:rsidR="00C039F8" w:rsidRPr="00EE75C4" w:rsidRDefault="00C039F8" w:rsidP="002E5AE5">
      <w:pPr>
        <w:pStyle w:val="2b"/>
      </w:pPr>
      <w:r w:rsidRPr="00EE75C4">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039F8" w:rsidRPr="00EE75C4" w:rsidRDefault="00C039F8" w:rsidP="002E5AE5">
      <w:pPr>
        <w:pStyle w:val="2b"/>
      </w:pPr>
      <w:r w:rsidRPr="00EE75C4">
        <w:t>3. Думай о том, как твоя работа пригодиться тебе в будущем, старайся связать её с выбранной профессией.</w:t>
      </w:r>
    </w:p>
    <w:p w:rsidR="00C039F8" w:rsidRPr="00EE75C4" w:rsidRDefault="00C039F8" w:rsidP="002E5AE5">
      <w:pPr>
        <w:pStyle w:val="2b"/>
      </w:pPr>
      <w:r w:rsidRPr="00EE75C4">
        <w:t>4. Учитывай традиции и обычаи округа и города, в котором ты живёшь.</w:t>
      </w:r>
    </w:p>
    <w:p w:rsidR="00C039F8" w:rsidRPr="00EE75C4" w:rsidRDefault="00C039F8" w:rsidP="002E5AE5">
      <w:pPr>
        <w:pStyle w:val="2b"/>
      </w:pPr>
      <w:r w:rsidRPr="00EE75C4">
        <w:t>5. Всегда помни об экологии родного города и своём здоровье.</w:t>
      </w:r>
    </w:p>
    <w:p w:rsidR="00C039F8" w:rsidRPr="00EE75C4" w:rsidRDefault="00C039F8" w:rsidP="002E5AE5">
      <w:pPr>
        <w:pStyle w:val="2b"/>
      </w:pPr>
      <w:r w:rsidRPr="00EE75C4">
        <w:t>6. Используй знания по любым дисциплинам, а также свой бытовой опыт. Проявляя творчество, основывайся только на научных знаниях.</w:t>
      </w:r>
    </w:p>
    <w:p w:rsidR="00C039F8" w:rsidRPr="00EE75C4" w:rsidRDefault="00C039F8" w:rsidP="002E5AE5">
      <w:pPr>
        <w:pStyle w:val="2b"/>
      </w:pPr>
      <w:r w:rsidRPr="00EE75C4">
        <w:t>7. Не стесняйся, по всем вопросам обращаться к руководителю проекта.</w:t>
      </w:r>
    </w:p>
    <w:p w:rsidR="00C039F8" w:rsidRPr="00EE75C4" w:rsidRDefault="00C039F8" w:rsidP="002E5AE5">
      <w:pPr>
        <w:pStyle w:val="2b"/>
      </w:pPr>
      <w:r w:rsidRPr="00EE75C4">
        <w:t>Памятка для защиты проекта</w:t>
      </w:r>
    </w:p>
    <w:p w:rsidR="00C039F8" w:rsidRPr="00EE75C4" w:rsidRDefault="00C039F8" w:rsidP="002E5AE5">
      <w:pPr>
        <w:pStyle w:val="2b"/>
      </w:pPr>
      <w:r w:rsidRPr="00EE75C4">
        <w:t>А) Общие рекомендации</w:t>
      </w:r>
    </w:p>
    <w:p w:rsidR="00C039F8" w:rsidRPr="00EE75C4" w:rsidRDefault="00C039F8" w:rsidP="002E5AE5">
      <w:pPr>
        <w:pStyle w:val="2b"/>
      </w:pPr>
      <w:r w:rsidRPr="00EE75C4">
        <w:t>- При подготовке выступления учитывайте интерес и подготовку слушателей, их осведомлённость о теме вашего выступления;</w:t>
      </w:r>
    </w:p>
    <w:p w:rsidR="00C039F8" w:rsidRPr="00EE75C4" w:rsidRDefault="00C039F8" w:rsidP="002E5AE5">
      <w:pPr>
        <w:pStyle w:val="2b"/>
      </w:pPr>
      <w:r w:rsidRPr="00EE75C4">
        <w:t>- Тщательно продумайте план выступления. Оно должно включать введение, основную часть и заключение.</w:t>
      </w:r>
    </w:p>
    <w:p w:rsidR="00C039F8" w:rsidRPr="00EE75C4" w:rsidRDefault="00C039F8" w:rsidP="002E5AE5">
      <w:pPr>
        <w:pStyle w:val="affc"/>
      </w:pPr>
      <w:r w:rsidRPr="00EE75C4">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039F8" w:rsidRPr="00EE75C4" w:rsidRDefault="00C039F8" w:rsidP="002E5AE5">
      <w:pPr>
        <w:pStyle w:val="affc"/>
      </w:pPr>
      <w:r w:rsidRPr="00EE75C4">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039F8" w:rsidRPr="00EE75C4" w:rsidRDefault="00C039F8" w:rsidP="002E5AE5">
      <w:pPr>
        <w:pStyle w:val="affc"/>
      </w:pPr>
      <w:r w:rsidRPr="00EE75C4">
        <w:t>- Употребляйте только понятные вам термины.</w:t>
      </w:r>
    </w:p>
    <w:p w:rsidR="00C039F8" w:rsidRPr="00EE75C4" w:rsidRDefault="00C039F8" w:rsidP="002E5AE5">
      <w:pPr>
        <w:pStyle w:val="affc"/>
      </w:pPr>
      <w:r w:rsidRPr="00EE75C4">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039F8" w:rsidRPr="00EE75C4" w:rsidRDefault="00C039F8" w:rsidP="002E5AE5">
      <w:pPr>
        <w:pStyle w:val="affc"/>
      </w:pPr>
      <w:r w:rsidRPr="00EE75C4">
        <w:t>- Проведите репетицию своего выступления и доведите его до нужной продолжительности.</w:t>
      </w:r>
    </w:p>
    <w:p w:rsidR="00C039F8" w:rsidRPr="00EE75C4" w:rsidRDefault="00C039F8" w:rsidP="002E5AE5">
      <w:pPr>
        <w:pStyle w:val="2b"/>
      </w:pPr>
      <w:r w:rsidRPr="00EE75C4">
        <w:t>В) Рекомендации выступающему</w:t>
      </w:r>
    </w:p>
    <w:p w:rsidR="00C039F8" w:rsidRPr="00EE75C4" w:rsidRDefault="00C039F8" w:rsidP="002E5AE5">
      <w:pPr>
        <w:pStyle w:val="2b"/>
      </w:pPr>
      <w:r w:rsidRPr="00EE75C4">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039F8" w:rsidRPr="00EE75C4" w:rsidRDefault="00C039F8" w:rsidP="002E5AE5">
      <w:pPr>
        <w:pStyle w:val="2b"/>
      </w:pPr>
      <w:r w:rsidRPr="00EE75C4">
        <w:t>- Начните своё выступление с приветствия.</w:t>
      </w:r>
    </w:p>
    <w:p w:rsidR="00C039F8" w:rsidRPr="00EE75C4" w:rsidRDefault="00C039F8" w:rsidP="002E5AE5">
      <w:pPr>
        <w:pStyle w:val="2b"/>
      </w:pPr>
      <w:r w:rsidRPr="00EE75C4">
        <w:t>- Огласите название вашего проекта, сформулируйте основную идею и причину выбора темы.</w:t>
      </w:r>
    </w:p>
    <w:p w:rsidR="00C039F8" w:rsidRPr="00EE75C4" w:rsidRDefault="00C039F8" w:rsidP="002E5AE5">
      <w:pPr>
        <w:pStyle w:val="2b"/>
      </w:pPr>
      <w:r w:rsidRPr="00EE75C4">
        <w:t xml:space="preserve">- Не забывайте об уважении к слушателям в течение своего выступления (говорите </w:t>
      </w:r>
      <w:r w:rsidRPr="00EE75C4">
        <w:lastRenderedPageBreak/>
        <w:t>внятно).</w:t>
      </w:r>
    </w:p>
    <w:p w:rsidR="00C039F8" w:rsidRPr="00EE75C4" w:rsidRDefault="00C039F8" w:rsidP="002E5AE5">
      <w:pPr>
        <w:pStyle w:val="affc"/>
      </w:pPr>
      <w:r w:rsidRPr="00EE75C4">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039F8" w:rsidRPr="00EE75C4" w:rsidRDefault="00C039F8" w:rsidP="002E5AE5">
      <w:pPr>
        <w:pStyle w:val="affc"/>
      </w:pPr>
      <w:r w:rsidRPr="00EE75C4">
        <w:t>- Поблагодарите слушателей за внимание, а руководителя - за помощь.</w:t>
      </w:r>
    </w:p>
    <w:p w:rsidR="00C039F8" w:rsidRPr="00EE75C4" w:rsidRDefault="00C039F8" w:rsidP="002E5AE5">
      <w:pPr>
        <w:pStyle w:val="affc"/>
      </w:pPr>
      <w:r w:rsidRPr="00EE75C4">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039F8" w:rsidRPr="00EE75C4" w:rsidRDefault="00C039F8" w:rsidP="002E5AE5">
      <w:pPr>
        <w:pStyle w:val="af0"/>
      </w:pPr>
      <w:r w:rsidRPr="00EE75C4">
        <w:t>Критерии самооценки проектов:</w:t>
      </w:r>
    </w:p>
    <w:p w:rsidR="00C039F8" w:rsidRPr="00EE75C4" w:rsidRDefault="00C039F8" w:rsidP="002E5AE5">
      <w:pPr>
        <w:pStyle w:val="2b"/>
      </w:pPr>
      <w:r w:rsidRPr="00EE75C4">
        <w:t>1. Актуальность выбранной темы</w:t>
      </w:r>
    </w:p>
    <w:p w:rsidR="00C039F8" w:rsidRPr="00EE75C4" w:rsidRDefault="00C039F8" w:rsidP="002E5AE5">
      <w:pPr>
        <w:pStyle w:val="2b"/>
      </w:pPr>
      <w:r w:rsidRPr="00EE75C4">
        <w:t>2. Глубина раскрытия темы</w:t>
      </w:r>
    </w:p>
    <w:p w:rsidR="00C039F8" w:rsidRPr="00EE75C4" w:rsidRDefault="00C039F8" w:rsidP="002E5AE5">
      <w:pPr>
        <w:pStyle w:val="2b"/>
      </w:pPr>
      <w:r w:rsidRPr="00EE75C4">
        <w:t>3. Практическая ценность проекта,</w:t>
      </w:r>
    </w:p>
    <w:p w:rsidR="00C039F8" w:rsidRPr="00EE75C4" w:rsidRDefault="00C039F8" w:rsidP="002E5AE5">
      <w:pPr>
        <w:pStyle w:val="2b"/>
      </w:pPr>
      <w:r w:rsidRPr="00EE75C4">
        <w:t>4. Композиционная стройность</w:t>
      </w:r>
    </w:p>
    <w:p w:rsidR="00C039F8" w:rsidRPr="00EE75C4" w:rsidRDefault="00C039F8" w:rsidP="002E5AE5">
      <w:pPr>
        <w:pStyle w:val="2b"/>
      </w:pPr>
      <w:r w:rsidRPr="00EE75C4">
        <w:t>5. Соответствие плану</w:t>
      </w:r>
    </w:p>
    <w:p w:rsidR="00C039F8" w:rsidRPr="00EE75C4" w:rsidRDefault="00C039F8" w:rsidP="002E5AE5">
      <w:pPr>
        <w:pStyle w:val="2b"/>
      </w:pPr>
      <w:r w:rsidRPr="00EE75C4">
        <w:t>6. Обоснованность выводов</w:t>
      </w:r>
    </w:p>
    <w:p w:rsidR="00C039F8" w:rsidRPr="00EE75C4" w:rsidRDefault="00C039F8" w:rsidP="002E5AE5">
      <w:pPr>
        <w:pStyle w:val="2b"/>
      </w:pPr>
      <w:r w:rsidRPr="00EE75C4">
        <w:t>7. Правильность и грамотность оформления</w:t>
      </w:r>
    </w:p>
    <w:p w:rsidR="00C039F8" w:rsidRPr="00EE75C4" w:rsidRDefault="00C039F8" w:rsidP="002E5AE5">
      <w:pPr>
        <w:pStyle w:val="2b"/>
      </w:pPr>
      <w:r w:rsidRPr="00EE75C4">
        <w:t>8. Аккуратность и дизайн оформления</w:t>
      </w:r>
    </w:p>
    <w:p w:rsidR="00C039F8" w:rsidRPr="00EE75C4" w:rsidRDefault="00C039F8" w:rsidP="002E5AE5">
      <w:pPr>
        <w:pStyle w:val="2b"/>
      </w:pPr>
      <w:r w:rsidRPr="00EE75C4">
        <w:t>9. Содержательность приложений</w:t>
      </w:r>
    </w:p>
    <w:p w:rsidR="00C039F8" w:rsidRPr="00EE75C4" w:rsidRDefault="00C039F8" w:rsidP="002E5AE5">
      <w:pPr>
        <w:pStyle w:val="2b"/>
      </w:pPr>
      <w:r w:rsidRPr="00EE75C4">
        <w:t>10. Выступление на защите(умение изложить самое ценное, отвечать на вопросы, защищать свою точку зрения)</w:t>
      </w:r>
    </w:p>
    <w:p w:rsidR="00C039F8" w:rsidRPr="00EE75C4" w:rsidRDefault="00C039F8" w:rsidP="002E5AE5">
      <w:pPr>
        <w:pStyle w:val="2b"/>
      </w:pPr>
      <w:r w:rsidRPr="00EE75C4">
        <w:t>11. Итоговая оценка.</w:t>
      </w:r>
    </w:p>
    <w:p w:rsidR="00C039F8" w:rsidRPr="00EE75C4" w:rsidRDefault="00C039F8" w:rsidP="00C039F8">
      <w:pPr>
        <w:ind w:firstLine="709"/>
      </w:pPr>
    </w:p>
    <w:p w:rsidR="00C039F8" w:rsidRPr="00EE75C4" w:rsidRDefault="00C039F8" w:rsidP="002E5AE5">
      <w:pPr>
        <w:pStyle w:val="8"/>
      </w:pPr>
      <w:r w:rsidRPr="00EE75C4">
        <w:t>Подготовка презентаций</w:t>
      </w:r>
    </w:p>
    <w:p w:rsidR="00C039F8" w:rsidRPr="00EE75C4" w:rsidRDefault="00C039F8" w:rsidP="002E5AE5">
      <w:pPr>
        <w:pStyle w:val="affc"/>
      </w:pPr>
      <w:r w:rsidRPr="00EE75C4">
        <w:rPr>
          <w:b/>
        </w:rPr>
        <w:t>Презентация</w:t>
      </w:r>
      <w:r w:rsidRPr="00EE75C4">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EE75C4">
        <w:rPr>
          <w:i/>
        </w:rPr>
        <w:t>Иллюстрация</w:t>
      </w:r>
      <w:r w:rsidRPr="00EE75C4">
        <w:t xml:space="preserve"> - представление реально существующего зрительного ряда. </w:t>
      </w:r>
      <w:r w:rsidRPr="00EE75C4">
        <w:rPr>
          <w:i/>
        </w:rPr>
        <w:t>Образы</w:t>
      </w:r>
      <w:r w:rsidRPr="00EE75C4">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EE75C4">
        <w:rPr>
          <w:i/>
        </w:rPr>
        <w:t>Диаграмма</w:t>
      </w:r>
      <w:r w:rsidRPr="00EE75C4">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EE75C4">
        <w:rPr>
          <w:i/>
        </w:rPr>
        <w:t>Таблица</w:t>
      </w:r>
      <w:r w:rsidRPr="00EE75C4">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w:t>
      </w:r>
      <w:r w:rsidRPr="00EE75C4">
        <w:lastRenderedPageBreak/>
        <w:t>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039F8" w:rsidRPr="00EE75C4" w:rsidRDefault="00C039F8" w:rsidP="002E5AE5">
      <w:pPr>
        <w:pStyle w:val="affc"/>
      </w:pPr>
      <w:r w:rsidRPr="00EE75C4">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039F8" w:rsidRPr="00EE75C4" w:rsidRDefault="00C039F8" w:rsidP="002E5AE5">
      <w:pPr>
        <w:pStyle w:val="affc"/>
      </w:pPr>
      <w:r w:rsidRPr="00EE75C4">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039F8" w:rsidRPr="00EE75C4" w:rsidRDefault="00C039F8" w:rsidP="002E5AE5">
      <w:pPr>
        <w:pStyle w:val="affc"/>
      </w:pPr>
      <w:r w:rsidRPr="00EE75C4">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039F8" w:rsidRPr="00EE75C4" w:rsidRDefault="00C039F8" w:rsidP="002E5AE5">
      <w:pPr>
        <w:pStyle w:val="affc"/>
      </w:pPr>
      <w:r w:rsidRPr="00EE75C4">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039F8" w:rsidRPr="00EE75C4" w:rsidRDefault="00C039F8" w:rsidP="002E5AE5">
      <w:pPr>
        <w:pStyle w:val="affc"/>
      </w:pPr>
      <w:r w:rsidRPr="00EE75C4">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EE75C4">
        <w:rPr>
          <w:i/>
          <w:iCs/>
        </w:rPr>
        <w:t xml:space="preserve">вспомогательный </w:t>
      </w:r>
      <w:r w:rsidRPr="00EE75C4">
        <w:t xml:space="preserve">материал, но я его хочу пропустить, чтобы не перегружать выступление подробностями». Правда, такой приём делать в </w:t>
      </w:r>
      <w:r w:rsidRPr="00EE75C4">
        <w:rPr>
          <w:i/>
          <w:iCs/>
        </w:rPr>
        <w:t xml:space="preserve">начале </w:t>
      </w:r>
      <w:r w:rsidRPr="00EE75C4">
        <w:t xml:space="preserve">и в </w:t>
      </w:r>
      <w:r w:rsidRPr="00EE75C4">
        <w:rPr>
          <w:i/>
          <w:iCs/>
        </w:rPr>
        <w:t xml:space="preserve">конце </w:t>
      </w:r>
      <w:r w:rsidRPr="00EE75C4">
        <w:t>презентации – рискованно, оптимальный вариант – в середине выступления.</w:t>
      </w:r>
    </w:p>
    <w:p w:rsidR="00C039F8" w:rsidRPr="00EE75C4" w:rsidRDefault="00C039F8" w:rsidP="002E5AE5">
      <w:pPr>
        <w:pStyle w:val="affc"/>
      </w:pPr>
      <w:r w:rsidRPr="00EE75C4">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039F8" w:rsidRPr="00EE75C4" w:rsidRDefault="00C039F8" w:rsidP="002E5AE5">
      <w:pPr>
        <w:pStyle w:val="affc"/>
      </w:pPr>
      <w:r w:rsidRPr="00EE75C4">
        <w:lastRenderedPageBreak/>
        <w:t xml:space="preserve">Особо тщательно необходимо отнестись к </w:t>
      </w:r>
      <w:r w:rsidRPr="00EE75C4">
        <w:rPr>
          <w:b/>
          <w:bCs/>
          <w:i/>
          <w:iCs/>
        </w:rPr>
        <w:t>оформлению презентации</w:t>
      </w:r>
      <w:r w:rsidRPr="00EE75C4">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039F8" w:rsidRPr="00EE75C4" w:rsidRDefault="00C039F8" w:rsidP="002E5AE5">
      <w:pPr>
        <w:pStyle w:val="affc"/>
      </w:pPr>
      <w:r w:rsidRPr="00EE75C4">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039F8" w:rsidRPr="00EE75C4" w:rsidRDefault="00C039F8" w:rsidP="002E5AE5">
      <w:pPr>
        <w:pStyle w:val="affc"/>
      </w:pPr>
      <w:r w:rsidRPr="00EE75C4">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039F8" w:rsidRPr="00EE75C4" w:rsidRDefault="00C039F8" w:rsidP="002E5AE5">
      <w:pPr>
        <w:pStyle w:val="affc"/>
      </w:pPr>
      <w:r w:rsidRPr="00EE75C4">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039F8" w:rsidRPr="00EE75C4" w:rsidRDefault="00C039F8" w:rsidP="002E5AE5">
      <w:pPr>
        <w:pStyle w:val="affc"/>
      </w:pPr>
      <w:r w:rsidRPr="00EE75C4">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039F8" w:rsidRPr="00EE75C4" w:rsidRDefault="00C039F8" w:rsidP="002E5AE5">
      <w:pPr>
        <w:pStyle w:val="affc"/>
      </w:pPr>
      <w:r w:rsidRPr="00EE75C4">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039F8" w:rsidRPr="00EE75C4" w:rsidRDefault="00C039F8" w:rsidP="002E5AE5">
      <w:pPr>
        <w:pStyle w:val="affc"/>
      </w:pPr>
      <w:r w:rsidRPr="00EE75C4">
        <w:t>После подготовки презентации необходима репетиция выступления.</w:t>
      </w:r>
    </w:p>
    <w:p w:rsidR="00C039F8" w:rsidRPr="00EE75C4" w:rsidRDefault="00C039F8" w:rsidP="002E5AE5">
      <w:pPr>
        <w:pStyle w:val="affc"/>
      </w:pPr>
      <w:r w:rsidRPr="00EE75C4">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039F8" w:rsidRPr="00EE75C4" w:rsidRDefault="00C039F8" w:rsidP="002E5AE5">
      <w:pPr>
        <w:pStyle w:val="affc"/>
      </w:pPr>
      <w:r w:rsidRPr="00EE75C4">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039F8" w:rsidRPr="00EE75C4" w:rsidRDefault="00C039F8" w:rsidP="002E5AE5">
      <w:pPr>
        <w:pStyle w:val="af0"/>
      </w:pPr>
      <w:r w:rsidRPr="00EE75C4">
        <w:lastRenderedPageBreak/>
        <w:t xml:space="preserve">После подготовки презентации полезно проконтролировать себя вопросами: </w:t>
      </w:r>
    </w:p>
    <w:p w:rsidR="00C039F8" w:rsidRPr="00EE75C4" w:rsidRDefault="00C039F8" w:rsidP="002E5AE5">
      <w:pPr>
        <w:pStyle w:val="affc"/>
      </w:pPr>
      <w:r w:rsidRPr="00EE75C4">
        <w:t xml:space="preserve">1) удалось ли достичь конечной цели презентации (что удалось определить, объяснить, предложить или продемонстрировать с помощью неё?); </w:t>
      </w:r>
    </w:p>
    <w:p w:rsidR="00C039F8" w:rsidRPr="00EE75C4" w:rsidRDefault="00C039F8" w:rsidP="002E5AE5">
      <w:pPr>
        <w:pStyle w:val="2b"/>
      </w:pPr>
      <w:r w:rsidRPr="00EE75C4">
        <w:t xml:space="preserve">2) к каким особенностям объекта презентации удалось привлечь внимание аудитории? </w:t>
      </w:r>
    </w:p>
    <w:p w:rsidR="00C039F8" w:rsidRPr="00EE75C4" w:rsidRDefault="00C039F8" w:rsidP="002E5AE5">
      <w:pPr>
        <w:pStyle w:val="2b"/>
      </w:pPr>
      <w:r w:rsidRPr="00EE75C4">
        <w:t>3) не отвлекает ли созданная презентация от устного выступления?</w:t>
      </w:r>
    </w:p>
    <w:p w:rsidR="00C039F8" w:rsidRPr="00EE75C4" w:rsidRDefault="00C039F8" w:rsidP="00C039F8">
      <w:pPr>
        <w:pStyle w:val="a5"/>
        <w:shd w:val="clear" w:color="auto" w:fill="FFFFFF"/>
        <w:spacing w:before="0" w:beforeAutospacing="0" w:after="0" w:afterAutospacing="0" w:line="240" w:lineRule="auto"/>
        <w:ind w:firstLine="709"/>
        <w:rPr>
          <w:b/>
          <w:sz w:val="24"/>
        </w:rPr>
      </w:pPr>
    </w:p>
    <w:p w:rsidR="00C039F8" w:rsidRPr="00EE75C4" w:rsidRDefault="00C039F8" w:rsidP="002E5AE5">
      <w:pPr>
        <w:pStyle w:val="7"/>
        <w:rPr>
          <w:rFonts w:eastAsiaTheme="minorHAnsi"/>
          <w:lang w:eastAsia="en-US"/>
        </w:rPr>
      </w:pPr>
      <w:r w:rsidRPr="00EE75C4">
        <w:rPr>
          <w:rFonts w:eastAsiaTheme="minorHAnsi"/>
          <w:lang w:eastAsia="en-US"/>
        </w:rPr>
        <w:t>Составление резюме</w:t>
      </w:r>
    </w:p>
    <w:p w:rsidR="00C039F8" w:rsidRPr="00EE75C4" w:rsidRDefault="00C039F8" w:rsidP="002E5AE5">
      <w:pPr>
        <w:pStyle w:val="ae"/>
        <w:rPr>
          <w:rFonts w:eastAsiaTheme="minorHAnsi"/>
          <w:lang w:eastAsia="en-US"/>
        </w:rPr>
      </w:pPr>
      <w:r w:rsidRPr="00EE75C4">
        <w:rPr>
          <w:rFonts w:eastAsiaTheme="minorHAnsi"/>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EE75C4">
        <w:rPr>
          <w:rFonts w:eastAsiaTheme="minorHAnsi"/>
          <w:lang w:val="en-US" w:eastAsia="en-US"/>
        </w:rPr>
        <w:t>employer</w:t>
      </w:r>
      <w:r w:rsidRPr="00EE75C4">
        <w:rPr>
          <w:rFonts w:eastAsiaTheme="minorHAnsi"/>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EE75C4">
        <w:rPr>
          <w:rFonts w:eastAsiaTheme="minorHAnsi"/>
          <w:lang w:val="en-US" w:eastAsia="en-US"/>
        </w:rPr>
        <w:t>resume</w:t>
      </w:r>
      <w:r w:rsidRPr="00EE75C4">
        <w:rPr>
          <w:rFonts w:eastAsiaTheme="minorHAnsi"/>
          <w:lang w:eastAsia="en-US"/>
        </w:rPr>
        <w:t xml:space="preserve">” (резюме) используют аббревиатуру </w:t>
      </w:r>
      <w:r w:rsidRPr="00EE75C4">
        <w:rPr>
          <w:rFonts w:eastAsiaTheme="minorHAnsi"/>
          <w:lang w:val="en-US" w:eastAsia="en-US"/>
        </w:rPr>
        <w:t>CV</w:t>
      </w:r>
      <w:r w:rsidRPr="00EE75C4">
        <w:rPr>
          <w:rFonts w:eastAsiaTheme="minorHAnsi"/>
          <w:lang w:eastAsia="en-US"/>
        </w:rPr>
        <w:t xml:space="preserve"> (</w:t>
      </w:r>
      <w:r w:rsidRPr="00EE75C4">
        <w:rPr>
          <w:rFonts w:eastAsiaTheme="minorHAnsi"/>
          <w:lang w:val="en-US" w:eastAsia="en-US"/>
        </w:rPr>
        <w:t>Curriculum</w:t>
      </w:r>
      <w:r w:rsidRPr="00EE75C4">
        <w:rPr>
          <w:rFonts w:eastAsiaTheme="minorHAnsi"/>
          <w:lang w:eastAsia="en-US"/>
        </w:rPr>
        <w:t xml:space="preserve"> </w:t>
      </w:r>
      <w:r w:rsidRPr="00EE75C4">
        <w:rPr>
          <w:rFonts w:eastAsiaTheme="minorHAnsi"/>
          <w:lang w:val="en-US" w:eastAsia="en-US"/>
        </w:rPr>
        <w:t>Vitae</w:t>
      </w:r>
      <w:r w:rsidRPr="00EE75C4">
        <w:rPr>
          <w:rFonts w:eastAsiaTheme="minorHAnsi"/>
          <w:lang w:eastAsia="en-US"/>
        </w:rPr>
        <w:t xml:space="preserve">), что в переводе с латыни означает «ход жизни». </w:t>
      </w:r>
    </w:p>
    <w:p w:rsidR="00C039F8" w:rsidRPr="00EE75C4" w:rsidRDefault="00C039F8" w:rsidP="002E5AE5">
      <w:pPr>
        <w:pStyle w:val="ae"/>
        <w:rPr>
          <w:rFonts w:eastAsiaTheme="minorHAnsi"/>
          <w:lang w:eastAsia="en-US"/>
        </w:rPr>
      </w:pPr>
      <w:r w:rsidRPr="00EE75C4">
        <w:rPr>
          <w:rFonts w:eastAsiaTheme="minorHAnsi"/>
          <w:lang w:eastAsia="en-US"/>
        </w:rPr>
        <w:t>Резюме обычно состоит из следующих основных частей:</w:t>
      </w:r>
    </w:p>
    <w:p w:rsidR="00C039F8" w:rsidRPr="00EE75C4" w:rsidRDefault="00C039F8" w:rsidP="00321944">
      <w:pPr>
        <w:pStyle w:val="2b"/>
        <w:numPr>
          <w:ilvl w:val="0"/>
          <w:numId w:val="194"/>
        </w:numPr>
        <w:rPr>
          <w:rFonts w:eastAsia="Calibri"/>
          <w:lang w:eastAsia="en-US"/>
        </w:rPr>
      </w:pPr>
      <w:r w:rsidRPr="00EE75C4">
        <w:rPr>
          <w:rFonts w:eastAsia="Calibri"/>
          <w:lang w:eastAsia="en-US"/>
        </w:rPr>
        <w:t xml:space="preserve">Личная информация / </w:t>
      </w:r>
      <w:r w:rsidRPr="00EE75C4">
        <w:rPr>
          <w:rFonts w:eastAsia="Calibri"/>
          <w:lang w:val="en-US" w:eastAsia="en-US"/>
        </w:rPr>
        <w:t>Personal information</w:t>
      </w:r>
    </w:p>
    <w:p w:rsidR="00C039F8" w:rsidRPr="00EE75C4" w:rsidRDefault="00C039F8" w:rsidP="002E5AE5">
      <w:pPr>
        <w:pStyle w:val="2d"/>
        <w:rPr>
          <w:rFonts w:eastAsia="Calibri"/>
          <w:lang w:eastAsia="en-US"/>
        </w:rPr>
      </w:pPr>
      <w:r w:rsidRPr="00EE75C4">
        <w:rPr>
          <w:rFonts w:eastAsia="Calibri"/>
          <w:lang w:eastAsia="en-US"/>
        </w:rPr>
        <w:t xml:space="preserve">Напишите полностью своё имя и фамилию, укажите адрес, телефон (с кодом страны и города), электронную почту. </w:t>
      </w:r>
    </w:p>
    <w:p w:rsidR="00C039F8" w:rsidRPr="00EE75C4" w:rsidRDefault="00C039F8" w:rsidP="002E5AE5">
      <w:pPr>
        <w:pStyle w:val="2d"/>
        <w:rPr>
          <w:rFonts w:eastAsia="Calibri"/>
          <w:lang w:eastAsia="en-US"/>
        </w:rPr>
      </w:pPr>
      <w:r w:rsidRPr="00EE75C4">
        <w:rPr>
          <w:rFonts w:eastAsia="Calibri"/>
          <w:u w:val="single"/>
          <w:lang w:eastAsia="en-US"/>
        </w:rPr>
        <w:t>Запомните:</w:t>
      </w:r>
      <w:r w:rsidRPr="00EE75C4">
        <w:rPr>
          <w:rFonts w:eastAsia="Calibri"/>
          <w:lang w:eastAsia="en-US"/>
        </w:rPr>
        <w:t xml:space="preserve"> В России имя пишут в формате </w:t>
      </w:r>
      <w:r w:rsidRPr="00EE75C4">
        <w:rPr>
          <w:rFonts w:eastAsia="Calibri"/>
          <w:i/>
          <w:lang w:eastAsia="en-US"/>
        </w:rPr>
        <w:t>фамилия + имя + отчество (если имеется)</w:t>
      </w:r>
      <w:r w:rsidRPr="00EE75C4">
        <w:rPr>
          <w:rFonts w:eastAsia="Calibri"/>
          <w:lang w:eastAsia="en-US"/>
        </w:rPr>
        <w:t>, а в англоговорящих странах – сначала имя, потом первую букву отчества (если имеется) и фамилию.</w:t>
      </w:r>
    </w:p>
    <w:p w:rsidR="00C039F8" w:rsidRPr="00EE75C4" w:rsidRDefault="00C039F8" w:rsidP="00321944">
      <w:pPr>
        <w:pStyle w:val="36"/>
        <w:numPr>
          <w:ilvl w:val="0"/>
          <w:numId w:val="194"/>
        </w:numPr>
        <w:rPr>
          <w:rFonts w:eastAsia="Calibri"/>
          <w:lang w:eastAsia="en-US"/>
        </w:rPr>
      </w:pPr>
      <w:r w:rsidRPr="00EE75C4">
        <w:rPr>
          <w:rFonts w:eastAsia="Calibri"/>
          <w:lang w:eastAsia="en-US"/>
        </w:rPr>
        <w:t xml:space="preserve">Цель </w:t>
      </w:r>
      <w:r w:rsidRPr="00EE75C4">
        <w:rPr>
          <w:rFonts w:eastAsia="Calibri"/>
          <w:lang w:val="en-US" w:eastAsia="en-US"/>
        </w:rPr>
        <w:t>/ Objective</w:t>
      </w:r>
    </w:p>
    <w:p w:rsidR="00C039F8" w:rsidRPr="00EE75C4" w:rsidRDefault="00C039F8" w:rsidP="002E5AE5">
      <w:pPr>
        <w:pStyle w:val="2d"/>
        <w:rPr>
          <w:rFonts w:eastAsia="Calibri"/>
          <w:lang w:eastAsia="en-US"/>
        </w:rPr>
      </w:pPr>
      <w:r w:rsidRPr="00EE75C4">
        <w:rPr>
          <w:rFonts w:eastAsia="Calibri"/>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039F8" w:rsidRPr="00EE75C4" w:rsidRDefault="00C039F8" w:rsidP="00321944">
      <w:pPr>
        <w:pStyle w:val="2b"/>
        <w:numPr>
          <w:ilvl w:val="0"/>
          <w:numId w:val="194"/>
        </w:numPr>
        <w:rPr>
          <w:rFonts w:eastAsia="Calibri"/>
          <w:lang w:eastAsia="en-US"/>
        </w:rPr>
      </w:pPr>
      <w:r w:rsidRPr="00EE75C4">
        <w:rPr>
          <w:rFonts w:eastAsia="Calibri"/>
          <w:lang w:eastAsia="en-US"/>
        </w:rPr>
        <w:t xml:space="preserve">Образование / </w:t>
      </w:r>
      <w:r w:rsidRPr="00EE75C4">
        <w:rPr>
          <w:rFonts w:eastAsia="Calibri"/>
          <w:lang w:val="en-US" w:eastAsia="en-US"/>
        </w:rPr>
        <w:t>Education</w:t>
      </w:r>
    </w:p>
    <w:p w:rsidR="00C039F8" w:rsidRPr="00EE75C4" w:rsidRDefault="00C039F8" w:rsidP="002E5AE5">
      <w:pPr>
        <w:pStyle w:val="2d"/>
        <w:rPr>
          <w:rFonts w:eastAsia="Calibri"/>
          <w:lang w:eastAsia="en-US"/>
        </w:rPr>
      </w:pPr>
      <w:r w:rsidRPr="00EE75C4">
        <w:rPr>
          <w:rFonts w:eastAsia="Calibri"/>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039F8" w:rsidRPr="00EE75C4" w:rsidRDefault="00C039F8" w:rsidP="00321944">
      <w:pPr>
        <w:pStyle w:val="2b"/>
        <w:numPr>
          <w:ilvl w:val="0"/>
          <w:numId w:val="194"/>
        </w:numPr>
        <w:rPr>
          <w:rFonts w:eastAsia="Calibri"/>
          <w:lang w:val="en-US" w:eastAsia="en-US"/>
        </w:rPr>
      </w:pPr>
      <w:r w:rsidRPr="00EE75C4">
        <w:rPr>
          <w:rFonts w:eastAsia="Calibri"/>
          <w:lang w:eastAsia="en-US"/>
        </w:rPr>
        <w:t>Опыт</w:t>
      </w:r>
      <w:r w:rsidRPr="00EE75C4">
        <w:rPr>
          <w:rFonts w:eastAsia="Calibri"/>
          <w:lang w:val="en-US" w:eastAsia="en-US"/>
        </w:rPr>
        <w:t xml:space="preserve"> </w:t>
      </w:r>
      <w:r w:rsidRPr="00EE75C4">
        <w:rPr>
          <w:rFonts w:eastAsia="Calibri"/>
          <w:lang w:eastAsia="en-US"/>
        </w:rPr>
        <w:t>работы</w:t>
      </w:r>
      <w:r w:rsidRPr="00EE75C4">
        <w:rPr>
          <w:rFonts w:eastAsia="Calibri"/>
          <w:lang w:val="en-US" w:eastAsia="en-US"/>
        </w:rPr>
        <w:t xml:space="preserve"> / Work Experience </w:t>
      </w:r>
      <w:r w:rsidRPr="00EE75C4">
        <w:rPr>
          <w:rFonts w:eastAsia="Calibri"/>
          <w:lang w:eastAsia="en-US"/>
        </w:rPr>
        <w:t>или</w:t>
      </w:r>
      <w:r w:rsidRPr="00EE75C4">
        <w:rPr>
          <w:rFonts w:eastAsia="Calibri"/>
          <w:lang w:val="en-US" w:eastAsia="en-US"/>
        </w:rPr>
        <w:t xml:space="preserve"> Employment</w:t>
      </w:r>
    </w:p>
    <w:p w:rsidR="00C039F8" w:rsidRPr="00EE75C4" w:rsidRDefault="00C039F8" w:rsidP="002E5AE5">
      <w:pPr>
        <w:pStyle w:val="2d"/>
        <w:rPr>
          <w:rFonts w:eastAsia="Calibri"/>
          <w:lang w:eastAsia="en-US"/>
        </w:rPr>
      </w:pPr>
      <w:r w:rsidRPr="00EE75C4">
        <w:rPr>
          <w:rFonts w:eastAsia="Calibri"/>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039F8" w:rsidRPr="00EE75C4" w:rsidRDefault="00C039F8" w:rsidP="002E5AE5">
      <w:pPr>
        <w:pStyle w:val="2b"/>
        <w:rPr>
          <w:rFonts w:eastAsia="Calibri"/>
          <w:lang w:eastAsia="en-US"/>
        </w:rPr>
      </w:pPr>
      <w:r w:rsidRPr="00EE75C4">
        <w:rPr>
          <w:rFonts w:eastAsia="Calibri"/>
          <w:b/>
          <w:lang w:eastAsia="en-US"/>
        </w:rPr>
        <w:t xml:space="preserve">Специальные навыки / </w:t>
      </w:r>
      <w:r w:rsidRPr="00EE75C4">
        <w:rPr>
          <w:rFonts w:eastAsia="Calibri"/>
          <w:b/>
          <w:lang w:val="en-US" w:eastAsia="en-US"/>
        </w:rPr>
        <w:t>Special</w:t>
      </w:r>
      <w:r w:rsidRPr="002E5AE5">
        <w:rPr>
          <w:rFonts w:eastAsia="Calibri"/>
          <w:b/>
          <w:lang w:eastAsia="en-US"/>
        </w:rPr>
        <w:t xml:space="preserve"> </w:t>
      </w:r>
      <w:r w:rsidRPr="00EE75C4">
        <w:rPr>
          <w:rFonts w:eastAsia="Calibri"/>
          <w:b/>
          <w:lang w:val="en-US" w:eastAsia="en-US"/>
        </w:rPr>
        <w:t>skills</w:t>
      </w:r>
      <w:r w:rsidR="002E5AE5" w:rsidRPr="002E5AE5">
        <w:rPr>
          <w:rFonts w:eastAsia="Calibri"/>
          <w:b/>
          <w:lang w:eastAsia="en-US"/>
        </w:rPr>
        <w:t xml:space="preserve"> </w:t>
      </w:r>
      <w:r w:rsidRPr="00EE75C4">
        <w:rPr>
          <w:rFonts w:eastAsia="Calibri"/>
          <w:lang w:eastAsia="en-US"/>
        </w:rPr>
        <w:t>В данном разделе необходимо указать:</w:t>
      </w:r>
    </w:p>
    <w:p w:rsidR="00C039F8" w:rsidRPr="00EE75C4" w:rsidRDefault="00C039F8" w:rsidP="00321944">
      <w:pPr>
        <w:pStyle w:val="4"/>
        <w:numPr>
          <w:ilvl w:val="0"/>
          <w:numId w:val="195"/>
        </w:numPr>
        <w:rPr>
          <w:rFonts w:eastAsia="Calibri"/>
          <w:lang w:eastAsia="en-US"/>
        </w:rPr>
      </w:pPr>
      <w:r w:rsidRPr="00EE75C4">
        <w:rPr>
          <w:rFonts w:eastAsia="Calibri"/>
          <w:lang w:eastAsia="en-US"/>
        </w:rPr>
        <w:t>уровень компьютерной грамотности;</w:t>
      </w:r>
    </w:p>
    <w:p w:rsidR="00C039F8" w:rsidRPr="00EE75C4" w:rsidRDefault="00C039F8" w:rsidP="00321944">
      <w:pPr>
        <w:pStyle w:val="4"/>
        <w:numPr>
          <w:ilvl w:val="0"/>
          <w:numId w:val="195"/>
        </w:numPr>
        <w:rPr>
          <w:rFonts w:eastAsia="Calibri"/>
          <w:lang w:eastAsia="en-US"/>
        </w:rPr>
      </w:pPr>
      <w:r w:rsidRPr="00EE75C4">
        <w:rPr>
          <w:rFonts w:eastAsia="Calibri"/>
          <w:lang w:eastAsia="en-US"/>
        </w:rPr>
        <w:t>знание иностранных языков и их уровень;</w:t>
      </w:r>
    </w:p>
    <w:p w:rsidR="00C039F8" w:rsidRPr="00EE75C4" w:rsidRDefault="00C039F8" w:rsidP="00321944">
      <w:pPr>
        <w:pStyle w:val="4"/>
        <w:numPr>
          <w:ilvl w:val="0"/>
          <w:numId w:val="195"/>
        </w:numPr>
        <w:rPr>
          <w:rFonts w:eastAsia="Calibri"/>
          <w:lang w:eastAsia="en-US"/>
        </w:rPr>
      </w:pPr>
      <w:r w:rsidRPr="00EE75C4">
        <w:rPr>
          <w:rFonts w:eastAsia="Calibri"/>
          <w:lang w:eastAsia="en-US"/>
        </w:rPr>
        <w:t>опыт воинской службы (если есть) и имеет ли он отношение к предполагаемой работе;</w:t>
      </w:r>
    </w:p>
    <w:p w:rsidR="00C039F8" w:rsidRPr="00EE75C4" w:rsidRDefault="00C039F8" w:rsidP="00321944">
      <w:pPr>
        <w:pStyle w:val="4"/>
        <w:numPr>
          <w:ilvl w:val="0"/>
          <w:numId w:val="195"/>
        </w:numPr>
        <w:rPr>
          <w:rFonts w:eastAsia="Calibri"/>
          <w:lang w:eastAsia="en-US"/>
        </w:rPr>
      </w:pPr>
      <w:r w:rsidRPr="00EE75C4">
        <w:rPr>
          <w:rFonts w:eastAsia="Calibri"/>
          <w:lang w:eastAsia="en-US"/>
        </w:rPr>
        <w:t>наличие водительских прав и опыта вождения.</w:t>
      </w:r>
    </w:p>
    <w:p w:rsidR="00C039F8" w:rsidRPr="00EE75C4" w:rsidRDefault="00C039F8" w:rsidP="00C039F8">
      <w:pPr>
        <w:widowControl/>
        <w:autoSpaceDE/>
        <w:autoSpaceDN/>
        <w:adjustRightInd/>
        <w:ind w:left="709" w:firstLine="0"/>
        <w:contextualSpacing/>
        <w:rPr>
          <w:rFonts w:eastAsia="Calibri"/>
          <w:color w:val="000000" w:themeColor="text1"/>
          <w:lang w:eastAsia="en-US"/>
        </w:rPr>
      </w:pPr>
    </w:p>
    <w:p w:rsidR="00C039F8" w:rsidRPr="00EE75C4" w:rsidRDefault="00C039F8" w:rsidP="00321944">
      <w:pPr>
        <w:pStyle w:val="2b"/>
        <w:numPr>
          <w:ilvl w:val="0"/>
          <w:numId w:val="194"/>
        </w:numPr>
        <w:rPr>
          <w:rFonts w:eastAsia="Calibri"/>
          <w:lang w:val="en-US" w:eastAsia="en-US"/>
        </w:rPr>
      </w:pPr>
      <w:r w:rsidRPr="00EE75C4">
        <w:rPr>
          <w:rFonts w:eastAsia="Calibri"/>
          <w:lang w:eastAsia="en-US"/>
        </w:rPr>
        <w:t xml:space="preserve">Рекомендации / </w:t>
      </w:r>
      <w:r w:rsidRPr="00EE75C4">
        <w:rPr>
          <w:rFonts w:eastAsia="Calibri"/>
          <w:lang w:val="en-US" w:eastAsia="en-US"/>
        </w:rPr>
        <w:t>References</w:t>
      </w:r>
    </w:p>
    <w:p w:rsidR="00C039F8" w:rsidRPr="00EE75C4" w:rsidRDefault="00C039F8" w:rsidP="002E5AE5">
      <w:pPr>
        <w:pStyle w:val="2d"/>
        <w:rPr>
          <w:rFonts w:eastAsia="Calibri"/>
          <w:lang w:eastAsia="en-US"/>
        </w:rPr>
      </w:pPr>
      <w:r w:rsidRPr="00EE75C4">
        <w:rPr>
          <w:rFonts w:eastAsia="Calibri"/>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039F8" w:rsidRPr="00EE75C4" w:rsidRDefault="00C039F8" w:rsidP="00C039F8">
      <w:pPr>
        <w:widowControl/>
        <w:autoSpaceDE/>
        <w:autoSpaceDN/>
        <w:adjustRightInd/>
        <w:ind w:firstLine="0"/>
        <w:jc w:val="center"/>
        <w:rPr>
          <w:rFonts w:eastAsiaTheme="minorHAnsi"/>
          <w:b/>
          <w:color w:val="000000" w:themeColor="text1"/>
          <w:lang w:eastAsia="en-US"/>
        </w:rPr>
      </w:pPr>
      <w:r w:rsidRPr="00EE75C4">
        <w:rPr>
          <w:rFonts w:eastAsiaTheme="minorHAnsi"/>
          <w:b/>
          <w:color w:val="000000" w:themeColor="text1"/>
          <w:lang w:eastAsia="en-US"/>
        </w:rPr>
        <w:t>Образец составления резюме</w:t>
      </w:r>
    </w:p>
    <w:p w:rsidR="00C039F8" w:rsidRPr="00EE75C4" w:rsidRDefault="00C039F8" w:rsidP="00C039F8">
      <w:pPr>
        <w:widowControl/>
        <w:autoSpaceDE/>
        <w:autoSpaceDN/>
        <w:adjustRightInd/>
        <w:ind w:firstLine="0"/>
        <w:jc w:val="center"/>
        <w:rPr>
          <w:rFonts w:eastAsiaTheme="minorHAnsi"/>
          <w:i/>
          <w:color w:val="000000" w:themeColor="text1"/>
          <w:lang w:eastAsia="en-US"/>
        </w:rPr>
      </w:pPr>
      <w:r w:rsidRPr="00EE75C4">
        <w:rPr>
          <w:rFonts w:eastAsiaTheme="minorHAnsi"/>
          <w:i/>
          <w:color w:val="000000" w:themeColor="text1"/>
          <w:lang w:eastAsia="en-US"/>
        </w:rPr>
        <w:t>На должность маркетингового начальника</w:t>
      </w:r>
    </w:p>
    <w:p w:rsidR="00C039F8" w:rsidRPr="00EE75C4" w:rsidRDefault="00C039F8" w:rsidP="00C039F8">
      <w:pPr>
        <w:widowControl/>
        <w:autoSpaceDE/>
        <w:autoSpaceDN/>
        <w:adjustRightInd/>
        <w:ind w:firstLine="0"/>
        <w:jc w:val="center"/>
        <w:rPr>
          <w:rFonts w:eastAsiaTheme="minorHAnsi"/>
          <w:i/>
          <w:color w:val="000000" w:themeColor="text1"/>
          <w:lang w:eastAsia="en-US"/>
        </w:rPr>
      </w:pPr>
    </w:p>
    <w:p w:rsidR="00C039F8" w:rsidRPr="00EE75C4" w:rsidRDefault="00C039F8" w:rsidP="002E5AE5">
      <w:pPr>
        <w:pStyle w:val="9"/>
        <w:rPr>
          <w:rFonts w:eastAsiaTheme="minorHAnsi"/>
          <w:lang w:val="en-US" w:eastAsia="en-US"/>
        </w:rPr>
      </w:pPr>
      <w:r w:rsidRPr="00EE75C4">
        <w:rPr>
          <w:rFonts w:eastAsiaTheme="minorHAnsi"/>
          <w:lang w:val="en-US" w:eastAsia="en-US"/>
        </w:rPr>
        <w:t>IRINA D. SMIRNOVA</w:t>
      </w:r>
    </w:p>
    <w:p w:rsidR="00C039F8" w:rsidRPr="00EE75C4" w:rsidRDefault="00C039F8" w:rsidP="002E5AE5">
      <w:pPr>
        <w:pStyle w:val="aff"/>
        <w:rPr>
          <w:rFonts w:eastAsiaTheme="minorHAnsi"/>
          <w:lang w:val="en-US" w:eastAsia="en-US"/>
        </w:rPr>
      </w:pPr>
      <w:r w:rsidRPr="00EE75C4">
        <w:rPr>
          <w:rFonts w:eastAsiaTheme="minorHAnsi"/>
          <w:lang w:val="en-US" w:eastAsia="en-US"/>
        </w:rPr>
        <w:t>37/2 – 378 Obychnaya St., St.-Perersburg</w:t>
      </w:r>
    </w:p>
    <w:p w:rsidR="00C039F8" w:rsidRPr="00EE75C4" w:rsidRDefault="00C039F8" w:rsidP="002E5AE5">
      <w:pPr>
        <w:pStyle w:val="aff"/>
        <w:rPr>
          <w:rFonts w:eastAsiaTheme="minorHAnsi"/>
          <w:lang w:val="en-US" w:eastAsia="en-US"/>
        </w:rPr>
      </w:pPr>
      <w:r w:rsidRPr="00EE75C4">
        <w:rPr>
          <w:rFonts w:eastAsiaTheme="minorHAnsi"/>
          <w:lang w:val="en-US" w:eastAsia="en-US"/>
        </w:rPr>
        <w:t>Tel. (home): + 7(095) 000-0000</w:t>
      </w:r>
    </w:p>
    <w:p w:rsidR="00C039F8" w:rsidRPr="00EE75C4" w:rsidRDefault="00C039F8" w:rsidP="002E5AE5">
      <w:pPr>
        <w:pStyle w:val="aff"/>
        <w:rPr>
          <w:rFonts w:eastAsiaTheme="minorHAnsi"/>
          <w:lang w:val="en-US" w:eastAsia="en-US"/>
        </w:rPr>
      </w:pPr>
      <w:r w:rsidRPr="00EE75C4">
        <w:rPr>
          <w:rFonts w:eastAsiaTheme="minorHAnsi"/>
          <w:lang w:val="en-US" w:eastAsia="en-US"/>
        </w:rPr>
        <w:t>Tel. (mobile): + 7 000-000-0000</w:t>
      </w:r>
    </w:p>
    <w:p w:rsidR="00C039F8" w:rsidRPr="00EE75C4" w:rsidRDefault="00C039F8" w:rsidP="002E5AE5">
      <w:pPr>
        <w:pStyle w:val="9"/>
        <w:rPr>
          <w:rFonts w:eastAsiaTheme="minorHAnsi"/>
          <w:color w:val="000000" w:themeColor="text1"/>
          <w:lang w:val="en-US" w:eastAsia="en-US"/>
        </w:rPr>
      </w:pPr>
      <w:r w:rsidRPr="00EE75C4">
        <w:rPr>
          <w:rFonts w:eastAsiaTheme="minorHAnsi"/>
          <w:color w:val="000000" w:themeColor="text1"/>
          <w:lang w:val="en-US" w:eastAsia="en-US"/>
        </w:rPr>
        <w:lastRenderedPageBreak/>
        <w:t xml:space="preserve">E-mail: </w:t>
      </w:r>
      <w:hyperlink r:id="rId189" w:history="1">
        <w:r w:rsidRPr="00EE75C4">
          <w:rPr>
            <w:rFonts w:eastAsiaTheme="minorHAnsi"/>
            <w:color w:val="0000FF"/>
            <w:u w:val="single"/>
            <w:lang w:val="en-US" w:eastAsia="en-US"/>
          </w:rPr>
          <w:t>unknown@com.ru</w:t>
        </w:r>
      </w:hyperlink>
      <w:r w:rsidRPr="00EE75C4">
        <w:rPr>
          <w:rFonts w:eastAsiaTheme="minorHAnsi"/>
          <w:color w:val="000000" w:themeColor="text1"/>
          <w:lang w:val="en-US" w:eastAsia="en-US"/>
        </w:rPr>
        <w:t xml:space="preserve"> </w:t>
      </w:r>
    </w:p>
    <w:p w:rsidR="00C039F8" w:rsidRPr="00EE75C4" w:rsidRDefault="00C039F8" w:rsidP="002E5AE5">
      <w:pPr>
        <w:pStyle w:val="ae"/>
        <w:rPr>
          <w:rFonts w:eastAsiaTheme="minorHAnsi"/>
          <w:lang w:val="en-US" w:eastAsia="en-US"/>
        </w:rPr>
      </w:pPr>
      <w:r w:rsidRPr="00EE75C4">
        <w:rPr>
          <w:rFonts w:eastAsiaTheme="minorHAnsi"/>
          <w:lang w:val="en-US" w:eastAsia="en-US"/>
        </w:rPr>
        <w:t xml:space="preserve">OBJECTIVE: A full-time position as a Market Analyst, where a motivated high-energy team player capable of individual initiative with contribute to the efficiency and profitability of the company. </w:t>
      </w:r>
    </w:p>
    <w:p w:rsidR="00C039F8" w:rsidRPr="00EE75C4" w:rsidRDefault="00C039F8" w:rsidP="002E5AE5">
      <w:pPr>
        <w:pStyle w:val="ae"/>
        <w:rPr>
          <w:rFonts w:eastAsiaTheme="minorHAnsi"/>
          <w:lang w:val="en-US" w:eastAsia="en-US"/>
        </w:rPr>
      </w:pPr>
      <w:r w:rsidRPr="00EE75C4">
        <w:rPr>
          <w:rFonts w:eastAsiaTheme="minorHAnsi"/>
          <w:lang w:val="en-US" w:eastAsia="en-US"/>
        </w:rPr>
        <w:t>EDUCATION: September, 1991 – June, 1996: Institute of International Economic Affairs, Finance Academy (Moscow).</w:t>
      </w:r>
    </w:p>
    <w:p w:rsidR="00C039F8" w:rsidRPr="00EE75C4" w:rsidRDefault="00C039F8" w:rsidP="002E5AE5">
      <w:pPr>
        <w:pStyle w:val="9"/>
        <w:rPr>
          <w:rFonts w:eastAsiaTheme="minorHAnsi"/>
          <w:lang w:val="en-US" w:eastAsia="en-US"/>
        </w:rPr>
      </w:pPr>
      <w:r w:rsidRPr="00EE75C4">
        <w:rPr>
          <w:rFonts w:eastAsiaTheme="minorHAnsi"/>
          <w:lang w:val="en-US" w:eastAsia="en-US"/>
        </w:rPr>
        <w:t xml:space="preserve">WORK EXPERIENCE: </w:t>
      </w:r>
    </w:p>
    <w:p w:rsidR="00C039F8" w:rsidRPr="00EE75C4" w:rsidRDefault="00C039F8" w:rsidP="002E5AE5">
      <w:pPr>
        <w:pStyle w:val="9"/>
        <w:rPr>
          <w:rFonts w:eastAsiaTheme="minorHAnsi"/>
          <w:lang w:val="en-US" w:eastAsia="en-US"/>
        </w:rPr>
      </w:pPr>
      <w:r w:rsidRPr="00EE75C4">
        <w:rPr>
          <w:rFonts w:eastAsiaTheme="minorHAnsi"/>
          <w:lang w:val="en-US" w:eastAsia="en-US"/>
        </w:rPr>
        <w:t>June, 1998 – present</w:t>
      </w:r>
    </w:p>
    <w:p w:rsidR="00C039F8" w:rsidRPr="00EE75C4" w:rsidRDefault="00C039F8" w:rsidP="002E5AE5">
      <w:pPr>
        <w:pStyle w:val="ae"/>
        <w:rPr>
          <w:rFonts w:eastAsiaTheme="minorHAnsi"/>
          <w:lang w:val="en-US" w:eastAsia="en-US"/>
        </w:rPr>
      </w:pPr>
      <w:r w:rsidRPr="00EE75C4">
        <w:rPr>
          <w:rFonts w:eastAsiaTheme="minorHAnsi"/>
          <w:lang w:val="en-US" w:eastAsia="en-US"/>
        </w:rPr>
        <w:t>Procter &amp; Gamble, Junior Marketing Manager, Cosmetics department:</w:t>
      </w:r>
    </w:p>
    <w:p w:rsidR="00C039F8" w:rsidRPr="00EE75C4" w:rsidRDefault="00C039F8" w:rsidP="00321944">
      <w:pPr>
        <w:pStyle w:val="2"/>
        <w:numPr>
          <w:ilvl w:val="0"/>
          <w:numId w:val="196"/>
        </w:numPr>
        <w:rPr>
          <w:rFonts w:eastAsia="Calibri"/>
          <w:lang w:val="en-US" w:eastAsia="en-US"/>
        </w:rPr>
      </w:pPr>
      <w:r w:rsidRPr="00EE75C4">
        <w:rPr>
          <w:rFonts w:eastAsia="Calibri"/>
          <w:lang w:val="en-US" w:eastAsia="en-US"/>
        </w:rPr>
        <w:t>register clients’ orders on the data base;</w:t>
      </w:r>
    </w:p>
    <w:p w:rsidR="00C039F8" w:rsidRPr="00EE75C4" w:rsidRDefault="00C039F8" w:rsidP="00321944">
      <w:pPr>
        <w:pStyle w:val="2"/>
        <w:numPr>
          <w:ilvl w:val="0"/>
          <w:numId w:val="196"/>
        </w:numPr>
        <w:rPr>
          <w:rFonts w:eastAsia="Calibri"/>
          <w:lang w:val="en-US" w:eastAsia="en-US"/>
        </w:rPr>
      </w:pPr>
      <w:r w:rsidRPr="00EE75C4">
        <w:rPr>
          <w:rFonts w:eastAsia="Calibri"/>
          <w:lang w:val="en-US" w:eastAsia="en-US"/>
        </w:rPr>
        <w:t xml:space="preserve">analyze the efficiency of sales; </w:t>
      </w:r>
    </w:p>
    <w:p w:rsidR="00C039F8" w:rsidRPr="00EE75C4" w:rsidRDefault="00C039F8" w:rsidP="002E5AE5">
      <w:pPr>
        <w:pStyle w:val="2d"/>
        <w:rPr>
          <w:rFonts w:eastAsiaTheme="minorHAnsi"/>
          <w:lang w:val="en-US" w:eastAsia="en-US"/>
        </w:rPr>
      </w:pPr>
      <w:r w:rsidRPr="00EE75C4">
        <w:rPr>
          <w:rFonts w:eastAsiaTheme="minorHAnsi"/>
          <w:u w:val="single"/>
          <w:lang w:val="en-US" w:eastAsia="en-US"/>
        </w:rPr>
        <w:t>Area of work:</w:t>
      </w:r>
      <w:r w:rsidRPr="00EE75C4">
        <w:rPr>
          <w:rFonts w:eastAsiaTheme="minorHAnsi"/>
          <w:lang w:val="en-US" w:eastAsia="en-US"/>
        </w:rPr>
        <w:t xml:space="preserve"> My duties are to provide the Head of Marketing Department with the relevant information about the market of cosmetic goods in Moscow, about costs’ dynamics and to maintain the client’ data base.</w:t>
      </w:r>
    </w:p>
    <w:p w:rsidR="00C039F8" w:rsidRPr="00EE75C4" w:rsidRDefault="00C039F8" w:rsidP="002E5AE5">
      <w:pPr>
        <w:pStyle w:val="9"/>
        <w:rPr>
          <w:rFonts w:eastAsiaTheme="minorHAnsi"/>
          <w:lang w:val="en-US" w:eastAsia="en-US"/>
        </w:rPr>
      </w:pPr>
      <w:r w:rsidRPr="00EE75C4">
        <w:rPr>
          <w:rFonts w:eastAsiaTheme="minorHAnsi"/>
          <w:lang w:val="en-US" w:eastAsia="en-US"/>
        </w:rPr>
        <w:t>September, 1995 – June, 1998</w:t>
      </w:r>
    </w:p>
    <w:p w:rsidR="00C039F8" w:rsidRPr="00EE75C4" w:rsidRDefault="00C039F8" w:rsidP="002E5AE5">
      <w:pPr>
        <w:pStyle w:val="2d"/>
        <w:rPr>
          <w:rFonts w:eastAsiaTheme="minorHAnsi"/>
          <w:lang w:val="en-US" w:eastAsia="en-US"/>
        </w:rPr>
      </w:pPr>
      <w:r w:rsidRPr="00EE75C4">
        <w:rPr>
          <w:rFonts w:eastAsiaTheme="minorHAnsi"/>
          <w:lang w:val="en-US" w:eastAsia="en-US"/>
        </w:rPr>
        <w:t>Milling Ltd, Specialist in advertising and marketing:</w:t>
      </w:r>
    </w:p>
    <w:p w:rsidR="00C039F8" w:rsidRPr="00EE75C4" w:rsidRDefault="00C039F8" w:rsidP="00321944">
      <w:pPr>
        <w:pStyle w:val="2"/>
        <w:numPr>
          <w:ilvl w:val="0"/>
          <w:numId w:val="197"/>
        </w:numPr>
        <w:rPr>
          <w:rFonts w:eastAsia="Calibri"/>
          <w:lang w:val="en-US" w:eastAsia="en-US"/>
        </w:rPr>
      </w:pPr>
      <w:r w:rsidRPr="00EE75C4">
        <w:rPr>
          <w:rFonts w:eastAsia="Calibri"/>
          <w:lang w:val="en-US" w:eastAsia="en-US"/>
        </w:rPr>
        <w:t>Development of advertising strategy of the company;</w:t>
      </w:r>
    </w:p>
    <w:p w:rsidR="00C039F8" w:rsidRPr="00EE75C4" w:rsidRDefault="00C039F8" w:rsidP="00321944">
      <w:pPr>
        <w:pStyle w:val="2"/>
        <w:numPr>
          <w:ilvl w:val="0"/>
          <w:numId w:val="197"/>
        </w:numPr>
        <w:rPr>
          <w:rFonts w:eastAsia="Calibri"/>
          <w:lang w:val="en-US" w:eastAsia="en-US"/>
        </w:rPr>
      </w:pPr>
      <w:r w:rsidRPr="00EE75C4">
        <w:rPr>
          <w:rFonts w:eastAsia="Calibri"/>
          <w:lang w:val="en-US" w:eastAsia="en-US"/>
        </w:rPr>
        <w:t>Copywriting advertising information;</w:t>
      </w:r>
    </w:p>
    <w:p w:rsidR="00C039F8" w:rsidRPr="00EE75C4" w:rsidRDefault="00C039F8" w:rsidP="00321944">
      <w:pPr>
        <w:pStyle w:val="2"/>
        <w:numPr>
          <w:ilvl w:val="0"/>
          <w:numId w:val="197"/>
        </w:numPr>
        <w:rPr>
          <w:rFonts w:eastAsia="Calibri"/>
          <w:lang w:val="en-US" w:eastAsia="en-US"/>
        </w:rPr>
      </w:pPr>
      <w:r w:rsidRPr="00EE75C4">
        <w:rPr>
          <w:rFonts w:eastAsia="Calibri"/>
          <w:lang w:val="en-US" w:eastAsia="en-US"/>
        </w:rPr>
        <w:t>Clients data base administration.</w:t>
      </w:r>
    </w:p>
    <w:p w:rsidR="00C039F8" w:rsidRPr="00EE75C4" w:rsidRDefault="00C039F8" w:rsidP="002E5AE5">
      <w:pPr>
        <w:pStyle w:val="ae"/>
        <w:rPr>
          <w:rFonts w:eastAsiaTheme="minorHAnsi"/>
          <w:lang w:val="en-US" w:eastAsia="en-US"/>
        </w:rPr>
      </w:pPr>
      <w:r w:rsidRPr="00EE75C4">
        <w:rPr>
          <w:rFonts w:eastAsiaTheme="minorHAnsi"/>
          <w:u w:val="single"/>
          <w:lang w:val="en-US" w:eastAsia="en-US"/>
        </w:rPr>
        <w:t>Area of work:</w:t>
      </w:r>
      <w:r w:rsidRPr="00EE75C4">
        <w:rPr>
          <w:rFonts w:eastAsiaTheme="minorHAnsi"/>
          <w:lang w:val="en-US" w:eastAsia="en-US"/>
        </w:rPr>
        <w:t xml:space="preserve"> During my work for Milling Ltd I developed advertising profile for the company, created its corporate web site and conducted constant analysis of relevant markets in Russia. </w:t>
      </w:r>
    </w:p>
    <w:p w:rsidR="00C039F8" w:rsidRPr="00EE75C4" w:rsidRDefault="00C039F8" w:rsidP="002E5AE5">
      <w:pPr>
        <w:pStyle w:val="9"/>
        <w:rPr>
          <w:rFonts w:eastAsiaTheme="minorHAnsi"/>
          <w:lang w:val="en-US" w:eastAsia="en-US"/>
        </w:rPr>
      </w:pPr>
      <w:r w:rsidRPr="00EE75C4">
        <w:rPr>
          <w:rFonts w:eastAsiaTheme="minorHAnsi"/>
          <w:lang w:val="en-US" w:eastAsia="en-US"/>
        </w:rPr>
        <w:t>SPECIAL SKILLS:</w:t>
      </w:r>
    </w:p>
    <w:p w:rsidR="00C039F8" w:rsidRPr="00EE75C4" w:rsidRDefault="00C039F8" w:rsidP="002E5AE5">
      <w:pPr>
        <w:pStyle w:val="ae"/>
        <w:rPr>
          <w:rFonts w:eastAsiaTheme="minorHAnsi"/>
          <w:lang w:val="en-US" w:eastAsia="en-US"/>
        </w:rPr>
      </w:pPr>
      <w:r w:rsidRPr="00EE75C4">
        <w:rPr>
          <w:rFonts w:eastAsiaTheme="minorHAnsi"/>
          <w:lang w:val="en-US" w:eastAsia="en-US"/>
        </w:rPr>
        <w:t>Languages: Russian – Mother tongue, English – fluent at the Advanced level, French – fluent at the International level.</w:t>
      </w:r>
    </w:p>
    <w:p w:rsidR="00C039F8" w:rsidRPr="00EE75C4" w:rsidRDefault="00C039F8" w:rsidP="002E5AE5">
      <w:pPr>
        <w:pStyle w:val="aff"/>
        <w:rPr>
          <w:rFonts w:eastAsiaTheme="minorHAnsi"/>
          <w:lang w:val="en-US" w:eastAsia="en-US"/>
        </w:rPr>
      </w:pPr>
      <w:r w:rsidRPr="00EE75C4">
        <w:rPr>
          <w:rFonts w:eastAsiaTheme="minorHAnsi"/>
          <w:lang w:val="en-US" w:eastAsia="en-US"/>
        </w:rPr>
        <w:t>Computer literate: Windows 95/98/NT, Word, Excel, Access, PowerPoint, CorelDraw, HTML.</w:t>
      </w:r>
    </w:p>
    <w:p w:rsidR="00C039F8" w:rsidRPr="00EE75C4" w:rsidRDefault="00C039F8" w:rsidP="002E5AE5">
      <w:pPr>
        <w:pStyle w:val="aff"/>
        <w:rPr>
          <w:rFonts w:eastAsiaTheme="minorHAnsi"/>
          <w:lang w:val="en-US" w:eastAsia="en-US"/>
        </w:rPr>
      </w:pPr>
      <w:r w:rsidRPr="00EE75C4">
        <w:rPr>
          <w:rFonts w:eastAsiaTheme="minorHAnsi"/>
          <w:lang w:val="en-US" w:eastAsia="en-US"/>
        </w:rPr>
        <w:t>Clerical: Typing 20 wpm.</w:t>
      </w:r>
    </w:p>
    <w:p w:rsidR="00C039F8" w:rsidRPr="00EE75C4" w:rsidRDefault="00C039F8" w:rsidP="002E5AE5">
      <w:pPr>
        <w:pStyle w:val="ae"/>
        <w:rPr>
          <w:rFonts w:eastAsiaTheme="minorHAnsi"/>
          <w:lang w:val="en-US" w:eastAsia="en-US"/>
        </w:rPr>
      </w:pPr>
      <w:r w:rsidRPr="00EE75C4">
        <w:rPr>
          <w:rFonts w:eastAsiaTheme="minorHAnsi"/>
          <w:lang w:val="en-US" w:eastAsia="en-US"/>
        </w:rPr>
        <w:t xml:space="preserve">Other: A professional Internet user. Have a driving license and prepared to be as mobile as necessary to provide the best performance. </w:t>
      </w:r>
    </w:p>
    <w:p w:rsidR="00C039F8" w:rsidRPr="00EE75C4" w:rsidRDefault="00C039F8" w:rsidP="002E5AE5">
      <w:pPr>
        <w:pStyle w:val="ae"/>
        <w:rPr>
          <w:rFonts w:eastAsiaTheme="minorHAnsi"/>
          <w:lang w:eastAsia="en-US"/>
        </w:rPr>
      </w:pPr>
      <w:r w:rsidRPr="00EE75C4">
        <w:rPr>
          <w:rFonts w:eastAsiaTheme="minorHAnsi"/>
          <w:lang w:val="en-US" w:eastAsia="en-US"/>
        </w:rPr>
        <w:t>REFERENCES</w:t>
      </w:r>
      <w:r w:rsidRPr="00EE75C4">
        <w:rPr>
          <w:rFonts w:eastAsiaTheme="minorHAnsi"/>
          <w:lang w:eastAsia="en-US"/>
        </w:rPr>
        <w:t xml:space="preserve">: </w:t>
      </w:r>
      <w:r w:rsidRPr="00EE75C4">
        <w:rPr>
          <w:rFonts w:eastAsiaTheme="minorHAnsi"/>
          <w:lang w:val="en-US" w:eastAsia="en-US"/>
        </w:rPr>
        <w:t>Available</w:t>
      </w:r>
      <w:r w:rsidRPr="00EE75C4">
        <w:rPr>
          <w:rFonts w:eastAsiaTheme="minorHAnsi"/>
          <w:lang w:eastAsia="en-US"/>
        </w:rPr>
        <w:t xml:space="preserve"> </w:t>
      </w:r>
      <w:r w:rsidRPr="00EE75C4">
        <w:rPr>
          <w:rFonts w:eastAsiaTheme="minorHAnsi"/>
          <w:lang w:val="en-US" w:eastAsia="en-US"/>
        </w:rPr>
        <w:t>upon</w:t>
      </w:r>
      <w:r w:rsidRPr="00EE75C4">
        <w:rPr>
          <w:rFonts w:eastAsiaTheme="minorHAnsi"/>
          <w:lang w:eastAsia="en-US"/>
        </w:rPr>
        <w:t xml:space="preserve"> </w:t>
      </w:r>
      <w:r w:rsidRPr="00EE75C4">
        <w:rPr>
          <w:rFonts w:eastAsiaTheme="minorHAnsi"/>
          <w:lang w:val="en-US" w:eastAsia="en-US"/>
        </w:rPr>
        <w:t>request</w:t>
      </w:r>
      <w:r w:rsidRPr="00EE75C4">
        <w:rPr>
          <w:rFonts w:eastAsiaTheme="minorHAnsi"/>
          <w:lang w:eastAsia="en-US"/>
        </w:rPr>
        <w:t>.</w:t>
      </w:r>
    </w:p>
    <w:p w:rsidR="00C039F8" w:rsidRPr="00EE75C4" w:rsidRDefault="00C039F8" w:rsidP="00C039F8">
      <w:pPr>
        <w:widowControl/>
        <w:autoSpaceDE/>
        <w:autoSpaceDN/>
        <w:adjustRightInd/>
        <w:ind w:firstLine="0"/>
        <w:rPr>
          <w:rFonts w:eastAsiaTheme="minorHAnsi"/>
          <w:b/>
          <w:color w:val="000000" w:themeColor="text1"/>
          <w:lang w:eastAsia="en-US"/>
        </w:rPr>
      </w:pPr>
    </w:p>
    <w:p w:rsidR="00C039F8" w:rsidRPr="00EE75C4" w:rsidRDefault="00C039F8" w:rsidP="002E5AE5">
      <w:pPr>
        <w:pStyle w:val="7"/>
        <w:rPr>
          <w:rFonts w:eastAsiaTheme="minorHAnsi"/>
          <w:lang w:eastAsia="en-US"/>
        </w:rPr>
      </w:pPr>
      <w:r w:rsidRPr="00EE75C4">
        <w:rPr>
          <w:rFonts w:eastAsiaTheme="minorHAnsi"/>
          <w:lang w:eastAsia="en-US"/>
        </w:rPr>
        <w:t>Написание сопроводительного письма</w:t>
      </w:r>
    </w:p>
    <w:p w:rsidR="00C039F8" w:rsidRPr="00EE75C4" w:rsidRDefault="00C039F8" w:rsidP="002E5AE5">
      <w:pPr>
        <w:pStyle w:val="ae"/>
        <w:rPr>
          <w:rFonts w:eastAsiaTheme="minorHAnsi"/>
          <w:lang w:eastAsia="en-US"/>
        </w:rPr>
      </w:pPr>
      <w:r w:rsidRPr="00EE75C4">
        <w:rPr>
          <w:rFonts w:eastAsiaTheme="minorHAnsi"/>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039F8" w:rsidRPr="00EE75C4" w:rsidRDefault="00C039F8" w:rsidP="002E5AE5">
      <w:pPr>
        <w:pStyle w:val="ae"/>
        <w:rPr>
          <w:rFonts w:eastAsiaTheme="minorHAnsi"/>
          <w:lang w:eastAsia="en-US"/>
        </w:rPr>
      </w:pPr>
      <w:r w:rsidRPr="00EE75C4">
        <w:rPr>
          <w:rFonts w:eastAsiaTheme="minorHAnsi"/>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039F8" w:rsidRPr="00EE75C4" w:rsidRDefault="00C039F8" w:rsidP="002E5AE5">
      <w:pPr>
        <w:pStyle w:val="ae"/>
        <w:rPr>
          <w:rFonts w:eastAsiaTheme="minorHAnsi"/>
          <w:lang w:eastAsia="en-US"/>
        </w:rPr>
      </w:pPr>
      <w:r w:rsidRPr="00EE75C4">
        <w:rPr>
          <w:rFonts w:eastAsiaTheme="minorHAnsi"/>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039F8" w:rsidRPr="00EE75C4" w:rsidRDefault="00C039F8" w:rsidP="002E5AE5">
      <w:pPr>
        <w:pStyle w:val="ae"/>
        <w:rPr>
          <w:rFonts w:eastAsiaTheme="minorHAnsi"/>
          <w:lang w:eastAsia="en-US"/>
        </w:rPr>
      </w:pPr>
      <w:r w:rsidRPr="00EE75C4">
        <w:rPr>
          <w:rFonts w:eastAsiaTheme="minorHAnsi"/>
          <w:lang w:eastAsia="en-US"/>
        </w:rPr>
        <w:lastRenderedPageBreak/>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039F8" w:rsidRPr="00EE75C4" w:rsidRDefault="00C039F8" w:rsidP="002E5AE5">
      <w:pPr>
        <w:pStyle w:val="ae"/>
        <w:rPr>
          <w:rFonts w:eastAsiaTheme="minorHAnsi"/>
          <w:lang w:eastAsia="en-US"/>
        </w:rPr>
      </w:pPr>
      <w:r w:rsidRPr="00EE75C4">
        <w:rPr>
          <w:rFonts w:eastAsiaTheme="minorHAnsi"/>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039F8" w:rsidRPr="00EE75C4" w:rsidRDefault="00C039F8" w:rsidP="002E5AE5">
      <w:pPr>
        <w:pStyle w:val="9"/>
        <w:rPr>
          <w:rFonts w:eastAsiaTheme="minorHAnsi"/>
          <w:lang w:eastAsia="en-US"/>
        </w:rPr>
      </w:pPr>
      <w:r w:rsidRPr="00EE75C4">
        <w:rPr>
          <w:rFonts w:eastAsiaTheme="minorHAnsi"/>
          <w:lang w:eastAsia="en-US"/>
        </w:rPr>
        <w:t>Основные типы сопроводительных писем к резюме на английском языке</w:t>
      </w:r>
    </w:p>
    <w:p w:rsidR="00C039F8" w:rsidRPr="00EE75C4" w:rsidRDefault="00C039F8" w:rsidP="002E5AE5">
      <w:pPr>
        <w:pStyle w:val="ae"/>
        <w:rPr>
          <w:rFonts w:eastAsiaTheme="minorHAnsi"/>
          <w:lang w:eastAsia="en-US"/>
        </w:rPr>
      </w:pPr>
      <w:r w:rsidRPr="00EE75C4">
        <w:rPr>
          <w:rFonts w:eastAsiaTheme="minorHAnsi"/>
          <w:lang w:eastAsia="en-US"/>
        </w:rPr>
        <w:t>Можно выделить три основных типа писем о приеме на работу на английском языке:</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 xml:space="preserve">Письмо </w:t>
      </w:r>
      <w:r w:rsidR="002E5AE5">
        <w:rPr>
          <w:rFonts w:eastAsiaTheme="minorHAnsi"/>
          <w:color w:val="000000" w:themeColor="text1"/>
          <w:lang w:eastAsia="en-US"/>
        </w:rPr>
        <w:t>«</w:t>
      </w:r>
      <w:r w:rsidRPr="00EE75C4">
        <w:rPr>
          <w:rFonts w:eastAsiaTheme="minorHAnsi"/>
          <w:color w:val="000000" w:themeColor="text1"/>
          <w:lang w:eastAsia="en-US"/>
        </w:rPr>
        <w:t>по совету</w:t>
      </w:r>
      <w:r w:rsidR="002E5AE5">
        <w:rPr>
          <w:rFonts w:eastAsiaTheme="minorHAnsi"/>
          <w:color w:val="000000" w:themeColor="text1"/>
          <w:lang w:eastAsia="en-US"/>
        </w:rPr>
        <w:t>»</w:t>
      </w:r>
      <w:r w:rsidRPr="00EE75C4">
        <w:rPr>
          <w:rFonts w:eastAsiaTheme="minorHAnsi"/>
          <w:color w:val="000000" w:themeColor="text1"/>
          <w:lang w:eastAsia="en-US"/>
        </w:rPr>
        <w:t>. Сопроводительное письмо и резюме высылаются по совету другого человека, который знает, что в организации есть вакансия.</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2E5AE5">
        <w:rPr>
          <w:rFonts w:eastAsiaTheme="minorHAnsi"/>
          <w:color w:val="000000" w:themeColor="text1"/>
          <w:lang w:eastAsia="en-US"/>
        </w:rPr>
        <w:t>«</w:t>
      </w:r>
      <w:r w:rsidRPr="00EE75C4">
        <w:rPr>
          <w:rFonts w:eastAsiaTheme="minorHAnsi"/>
          <w:color w:val="000000" w:themeColor="text1"/>
          <w:lang w:eastAsia="en-US"/>
        </w:rPr>
        <w:t>на удачу</w:t>
      </w:r>
      <w:r w:rsidR="002E5AE5">
        <w:rPr>
          <w:rFonts w:eastAsiaTheme="minorHAnsi"/>
          <w:color w:val="000000" w:themeColor="text1"/>
          <w:lang w:eastAsia="en-US"/>
        </w:rPr>
        <w:t>»</w:t>
      </w:r>
      <w:r w:rsidRPr="00EE75C4">
        <w:rPr>
          <w:rFonts w:eastAsiaTheme="minorHAnsi"/>
          <w:color w:val="000000" w:themeColor="text1"/>
          <w:lang w:eastAsia="en-US"/>
        </w:rPr>
        <w:t>.</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ff"/>
        <w:rPr>
          <w:rFonts w:eastAsiaTheme="minorHAnsi"/>
          <w:lang w:eastAsia="en-US"/>
        </w:rPr>
      </w:pPr>
      <w:r w:rsidRPr="00EE75C4">
        <w:rPr>
          <w:rFonts w:eastAsiaTheme="minorHAnsi"/>
          <w:lang w:eastAsia="en-US"/>
        </w:rPr>
        <w:t xml:space="preserve">Структура сопроводительного письма к резюме или письма </w:t>
      </w:r>
    </w:p>
    <w:p w:rsidR="00C039F8" w:rsidRPr="00EE75C4" w:rsidRDefault="00C039F8" w:rsidP="002E5AE5">
      <w:pPr>
        <w:pStyle w:val="aff"/>
        <w:rPr>
          <w:rFonts w:eastAsiaTheme="minorHAnsi"/>
          <w:lang w:eastAsia="en-US"/>
        </w:rPr>
      </w:pPr>
      <w:r w:rsidRPr="00EE75C4">
        <w:rPr>
          <w:rFonts w:eastAsiaTheme="minorHAnsi"/>
          <w:lang w:eastAsia="en-US"/>
        </w:rPr>
        <w:t>о приеме на работу на английском</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 xml:space="preserve"> </w:t>
      </w:r>
    </w:p>
    <w:p w:rsidR="00C039F8" w:rsidRPr="00EE75C4" w:rsidRDefault="00C039F8" w:rsidP="002E5AE5">
      <w:pPr>
        <w:pStyle w:val="aff"/>
        <w:rPr>
          <w:rFonts w:eastAsiaTheme="minorHAnsi"/>
          <w:lang w:eastAsia="en-US"/>
        </w:rPr>
      </w:pPr>
      <w:r w:rsidRPr="00EE75C4">
        <w:rPr>
          <w:rFonts w:eastAsiaTheme="minorHAnsi"/>
          <w:lang w:eastAsia="en-US"/>
        </w:rPr>
        <w:t>1. Ваша контактная информация</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Имя и фамилия</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 xml:space="preserve">Адрес: город, область, почтовый индекс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 xml:space="preserve">Номер телефона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Адрес электронной почты</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 xml:space="preserve"> </w:t>
      </w:r>
    </w:p>
    <w:p w:rsidR="00C039F8" w:rsidRPr="00EE75C4" w:rsidRDefault="00C039F8" w:rsidP="002E5AE5">
      <w:pPr>
        <w:pStyle w:val="aff"/>
        <w:rPr>
          <w:rFonts w:eastAsiaTheme="minorHAnsi"/>
          <w:lang w:eastAsia="en-US"/>
        </w:rPr>
      </w:pPr>
      <w:r w:rsidRPr="00EE75C4">
        <w:rPr>
          <w:rFonts w:eastAsiaTheme="minorHAnsi"/>
          <w:lang w:eastAsia="en-US"/>
        </w:rPr>
        <w:t>2. Дата</w:t>
      </w:r>
    </w:p>
    <w:p w:rsidR="00C039F8" w:rsidRPr="00EE75C4" w:rsidRDefault="00C039F8" w:rsidP="002E5AE5">
      <w:pPr>
        <w:pStyle w:val="aff"/>
        <w:rPr>
          <w:rFonts w:eastAsiaTheme="minorHAnsi"/>
          <w:lang w:eastAsia="en-US"/>
        </w:rPr>
      </w:pPr>
      <w:r w:rsidRPr="00EE75C4">
        <w:rPr>
          <w:rFonts w:eastAsiaTheme="minorHAnsi"/>
          <w:lang w:eastAsia="en-US"/>
        </w:rPr>
        <w:t>Пишется в формате – September 15, 2012 или в формате – 05 October, 2012</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ff"/>
        <w:rPr>
          <w:rFonts w:eastAsiaTheme="minorHAnsi"/>
          <w:lang w:eastAsia="en-US"/>
        </w:rPr>
      </w:pPr>
      <w:r w:rsidRPr="00EE75C4">
        <w:rPr>
          <w:rFonts w:eastAsiaTheme="minorHAnsi"/>
          <w:lang w:eastAsia="en-US"/>
        </w:rPr>
        <w:t>3. Контактная информация работодателя (если она есть)</w:t>
      </w:r>
    </w:p>
    <w:p w:rsidR="00C039F8" w:rsidRPr="00EE75C4" w:rsidRDefault="00C039F8" w:rsidP="002E5AE5">
      <w:pPr>
        <w:pStyle w:val="aff"/>
        <w:rPr>
          <w:rFonts w:eastAsiaTheme="minorHAnsi"/>
          <w:lang w:eastAsia="en-US"/>
        </w:rPr>
      </w:pPr>
      <w:r w:rsidRPr="00EE75C4">
        <w:rPr>
          <w:rFonts w:eastAsiaTheme="minorHAnsi"/>
          <w:lang w:eastAsia="en-US"/>
        </w:rPr>
        <w:t>Имя и фамилия</w:t>
      </w:r>
    </w:p>
    <w:p w:rsidR="00C039F8" w:rsidRPr="00EE75C4" w:rsidRDefault="00C039F8" w:rsidP="002E5AE5">
      <w:pPr>
        <w:pStyle w:val="aff"/>
        <w:rPr>
          <w:rFonts w:eastAsiaTheme="minorHAnsi"/>
          <w:lang w:eastAsia="en-US"/>
        </w:rPr>
      </w:pPr>
      <w:r w:rsidRPr="00EE75C4">
        <w:rPr>
          <w:rFonts w:eastAsiaTheme="minorHAnsi"/>
          <w:lang w:eastAsia="en-US"/>
        </w:rPr>
        <w:t>Название компании</w:t>
      </w:r>
    </w:p>
    <w:p w:rsidR="00C039F8" w:rsidRPr="00EE75C4" w:rsidRDefault="00C039F8" w:rsidP="002E5AE5">
      <w:pPr>
        <w:pStyle w:val="aff"/>
        <w:rPr>
          <w:rFonts w:eastAsiaTheme="minorHAnsi"/>
          <w:lang w:eastAsia="en-US"/>
        </w:rPr>
      </w:pPr>
      <w:r w:rsidRPr="00EE75C4">
        <w:rPr>
          <w:rFonts w:eastAsiaTheme="minorHAnsi"/>
          <w:lang w:eastAsia="en-US"/>
        </w:rPr>
        <w:t>Адрес: город, штат, почтовый индекс</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 xml:space="preserve"> </w:t>
      </w:r>
    </w:p>
    <w:p w:rsidR="00C039F8" w:rsidRPr="00EE75C4" w:rsidRDefault="00C039F8" w:rsidP="002E5AE5">
      <w:pPr>
        <w:pStyle w:val="aff"/>
        <w:rPr>
          <w:rFonts w:eastAsiaTheme="minorHAnsi"/>
          <w:lang w:eastAsia="en-US"/>
        </w:rPr>
      </w:pPr>
      <w:r w:rsidRPr="00EE75C4">
        <w:rPr>
          <w:rFonts w:eastAsiaTheme="minorHAnsi"/>
          <w:lang w:eastAsia="en-US"/>
        </w:rPr>
        <w:t>4. Тема</w:t>
      </w:r>
    </w:p>
    <w:p w:rsidR="00C039F8" w:rsidRPr="00EE75C4" w:rsidRDefault="00C039F8" w:rsidP="002E5AE5">
      <w:pPr>
        <w:pStyle w:val="aff"/>
        <w:rPr>
          <w:rFonts w:eastAsiaTheme="minorHAnsi"/>
          <w:lang w:eastAsia="en-US"/>
        </w:rPr>
      </w:pPr>
      <w:r w:rsidRPr="00EE75C4">
        <w:rPr>
          <w:rFonts w:eastAsiaTheme="minorHAnsi"/>
          <w:lang w:eastAsia="en-US"/>
        </w:rPr>
        <w:t xml:space="preserve">Этот элемент структуры сопроводительного письма иногда опускается. </w:t>
      </w:r>
    </w:p>
    <w:p w:rsidR="00C039F8" w:rsidRPr="00EE75C4" w:rsidRDefault="00C039F8" w:rsidP="002E5AE5">
      <w:pPr>
        <w:pStyle w:val="ae"/>
        <w:rPr>
          <w:rFonts w:eastAsiaTheme="minorHAnsi"/>
          <w:lang w:eastAsia="en-US"/>
        </w:rPr>
      </w:pPr>
      <w:r w:rsidRPr="00EE75C4">
        <w:rPr>
          <w:rFonts w:eastAsiaTheme="minorHAnsi"/>
          <w:lang w:eastAsia="en-US"/>
        </w:rPr>
        <w:t>Он подсказывает читателю письма то, о чем будет идти речь в письме: RE: (вписывается вакантная должность).</w:t>
      </w:r>
    </w:p>
    <w:p w:rsidR="00C039F8" w:rsidRPr="00EE75C4" w:rsidRDefault="00C039F8" w:rsidP="002E5AE5">
      <w:pPr>
        <w:pStyle w:val="ae"/>
        <w:rPr>
          <w:rFonts w:eastAsiaTheme="minorHAnsi"/>
          <w:lang w:val="en-US" w:eastAsia="en-US"/>
        </w:rPr>
      </w:pPr>
      <w:r w:rsidRPr="00EE75C4">
        <w:rPr>
          <w:rFonts w:eastAsiaTheme="minorHAnsi"/>
          <w:lang w:eastAsia="en-US"/>
        </w:rPr>
        <w:t>Например</w:t>
      </w:r>
      <w:r w:rsidRPr="00EE75C4">
        <w:rPr>
          <w:rFonts w:eastAsiaTheme="minorHAnsi"/>
          <w:lang w:val="en-US" w:eastAsia="en-US"/>
        </w:rPr>
        <w:t>:</w:t>
      </w:r>
    </w:p>
    <w:p w:rsidR="00C039F8" w:rsidRPr="00EE75C4" w:rsidRDefault="00C039F8" w:rsidP="002E5AE5">
      <w:pPr>
        <w:pStyle w:val="affa"/>
        <w:rPr>
          <w:rFonts w:eastAsiaTheme="minorHAnsi"/>
          <w:lang w:val="en-US" w:eastAsia="en-US"/>
        </w:rPr>
      </w:pPr>
      <w:r w:rsidRPr="00EE75C4">
        <w:rPr>
          <w:rFonts w:eastAsiaTheme="minorHAnsi"/>
          <w:lang w:val="en-US" w:eastAsia="en-US"/>
        </w:rPr>
        <w:t>RE: Office Manager</w:t>
      </w:r>
    </w:p>
    <w:p w:rsidR="00C039F8" w:rsidRPr="00EE75C4" w:rsidRDefault="00C039F8" w:rsidP="002E5AE5">
      <w:pPr>
        <w:pStyle w:val="ae"/>
        <w:rPr>
          <w:rFonts w:eastAsiaTheme="minorHAnsi"/>
          <w:lang w:val="en-US" w:eastAsia="en-US"/>
        </w:rPr>
      </w:pPr>
      <w:r w:rsidRPr="00EE75C4">
        <w:rPr>
          <w:rFonts w:eastAsiaTheme="minorHAnsi"/>
          <w:lang w:eastAsia="en-US"/>
        </w:rPr>
        <w:t>или</w:t>
      </w:r>
    </w:p>
    <w:p w:rsidR="00C039F8" w:rsidRPr="00EE75C4" w:rsidRDefault="00C039F8" w:rsidP="002E5AE5">
      <w:pPr>
        <w:pStyle w:val="affa"/>
        <w:rPr>
          <w:rFonts w:eastAsiaTheme="minorHAnsi"/>
          <w:lang w:val="en-US" w:eastAsia="en-US"/>
        </w:rPr>
      </w:pPr>
      <w:r w:rsidRPr="00EE75C4">
        <w:rPr>
          <w:rFonts w:eastAsiaTheme="minorHAnsi"/>
          <w:lang w:val="en-US" w:eastAsia="en-US"/>
        </w:rPr>
        <w:t>RE: Administrative Assistant (#12345).</w:t>
      </w:r>
    </w:p>
    <w:p w:rsidR="00C039F8" w:rsidRPr="00EE75C4" w:rsidRDefault="00C039F8" w:rsidP="002E5AE5">
      <w:pPr>
        <w:pStyle w:val="ae"/>
        <w:rPr>
          <w:rFonts w:eastAsiaTheme="minorHAnsi"/>
          <w:lang w:eastAsia="en-US"/>
        </w:rPr>
      </w:pPr>
      <w:r w:rsidRPr="00EE75C4">
        <w:rPr>
          <w:rFonts w:eastAsiaTheme="minorHAnsi"/>
          <w:lang w:eastAsia="en-US"/>
        </w:rPr>
        <w:t>Цифры в скобочках указывают на номер объявления о вакансии в средствах массовой информации.</w:t>
      </w:r>
    </w:p>
    <w:p w:rsidR="00C039F8" w:rsidRPr="00EE75C4" w:rsidRDefault="00C039F8" w:rsidP="002E5AE5">
      <w:pPr>
        <w:pStyle w:val="ae"/>
        <w:rPr>
          <w:rFonts w:eastAsiaTheme="minorHAnsi"/>
          <w:lang w:eastAsia="en-US"/>
        </w:rPr>
      </w:pPr>
      <w:r w:rsidRPr="00EE75C4">
        <w:rPr>
          <w:rFonts w:eastAsiaTheme="minorHAnsi"/>
          <w:lang w:eastAsia="en-US"/>
        </w:rPr>
        <w:t>5. Обращение</w:t>
      </w:r>
    </w:p>
    <w:p w:rsidR="00C039F8" w:rsidRPr="00EE75C4" w:rsidRDefault="00C039F8" w:rsidP="002E5AE5">
      <w:pPr>
        <w:pStyle w:val="ae"/>
        <w:rPr>
          <w:rFonts w:eastAsiaTheme="minorHAnsi"/>
          <w:lang w:eastAsia="en-US"/>
        </w:rPr>
      </w:pPr>
      <w:r w:rsidRPr="00EE75C4">
        <w:rPr>
          <w:rFonts w:eastAsiaTheme="minorHAnsi"/>
          <w:lang w:eastAsia="en-US"/>
        </w:rPr>
        <w:lastRenderedPageBreak/>
        <w:t xml:space="preserve">Если вы знаете имя менеджера по найму, то ваше обращение должно быть примерно таким: </w:t>
      </w:r>
    </w:p>
    <w:p w:rsidR="00C039F8" w:rsidRPr="00EE75C4" w:rsidRDefault="002E5AE5" w:rsidP="002E5AE5">
      <w:pPr>
        <w:pStyle w:val="9"/>
        <w:rPr>
          <w:rFonts w:eastAsiaTheme="minorHAnsi"/>
          <w:lang w:eastAsia="en-US"/>
        </w:rPr>
      </w:pPr>
      <w:r>
        <w:rPr>
          <w:rFonts w:eastAsiaTheme="minorHAnsi"/>
          <w:lang w:eastAsia="en-US"/>
        </w:rPr>
        <w:t>«</w:t>
      </w:r>
      <w:r w:rsidR="00C039F8" w:rsidRPr="00EE75C4">
        <w:rPr>
          <w:rFonts w:eastAsiaTheme="minorHAnsi"/>
          <w:lang w:eastAsia="en-US"/>
        </w:rPr>
        <w:t>Dear Mr. Johnson,</w:t>
      </w:r>
      <w:r>
        <w:rPr>
          <w:rFonts w:eastAsiaTheme="minorHAnsi"/>
          <w:lang w:eastAsia="en-US"/>
        </w:rPr>
        <w:t>»</w:t>
      </w:r>
    </w:p>
    <w:p w:rsidR="00C039F8" w:rsidRPr="00EE75C4" w:rsidRDefault="00C039F8" w:rsidP="002E5AE5">
      <w:pPr>
        <w:pStyle w:val="ae"/>
        <w:rPr>
          <w:rFonts w:eastAsiaTheme="minorHAnsi"/>
          <w:lang w:eastAsia="en-US"/>
        </w:rPr>
      </w:pPr>
      <w:r w:rsidRPr="00EE75C4">
        <w:rPr>
          <w:rFonts w:eastAsiaTheme="minorHAnsi"/>
          <w:lang w:eastAsia="en-US"/>
        </w:rPr>
        <w:t>Убедитесь, что вы знаете пол и звание менеджера (Mr. – господин, Ms. – госпожа, Dr. – доктор и т.д.)</w:t>
      </w:r>
    </w:p>
    <w:p w:rsidR="00C039F8" w:rsidRPr="00EE75C4" w:rsidRDefault="00C039F8" w:rsidP="002E5AE5">
      <w:pPr>
        <w:pStyle w:val="ae"/>
        <w:rPr>
          <w:rFonts w:eastAsiaTheme="minorHAnsi"/>
          <w:lang w:eastAsia="en-US"/>
        </w:rPr>
      </w:pPr>
      <w:r w:rsidRPr="00EE75C4">
        <w:rPr>
          <w:rFonts w:eastAsiaTheme="minorHAnsi"/>
          <w:lang w:eastAsia="en-US"/>
        </w:rPr>
        <w:t xml:space="preserve">Если вы не знаете имя менеджера, то допустимы следующие обращения: </w:t>
      </w:r>
    </w:p>
    <w:p w:rsidR="00C039F8" w:rsidRPr="00EE75C4" w:rsidRDefault="00C039F8" w:rsidP="002E5AE5">
      <w:pPr>
        <w:pStyle w:val="aff"/>
        <w:rPr>
          <w:rFonts w:eastAsiaTheme="minorHAnsi"/>
          <w:lang w:eastAsia="en-US"/>
        </w:rPr>
      </w:pPr>
      <w:r w:rsidRPr="00EE75C4">
        <w:rPr>
          <w:rFonts w:eastAsiaTheme="minorHAnsi"/>
          <w:lang w:eastAsia="en-US"/>
        </w:rPr>
        <w:t xml:space="preserve">“Dear Hiring Manager,” – уважаемый менеджер по найму, </w:t>
      </w:r>
    </w:p>
    <w:p w:rsidR="00C039F8" w:rsidRPr="00EE75C4" w:rsidRDefault="00C039F8" w:rsidP="002E5AE5">
      <w:pPr>
        <w:pStyle w:val="aff"/>
        <w:rPr>
          <w:rFonts w:eastAsiaTheme="minorHAnsi"/>
          <w:lang w:eastAsia="en-US"/>
        </w:rPr>
      </w:pPr>
      <w:r w:rsidRPr="00EE75C4">
        <w:rPr>
          <w:rFonts w:eastAsiaTheme="minorHAnsi"/>
          <w:lang w:eastAsia="en-US"/>
        </w:rPr>
        <w:t xml:space="preserve">“Dear Recruiting Team,” – дорогая рекрутинг-команда или </w:t>
      </w:r>
    </w:p>
    <w:p w:rsidR="00C039F8" w:rsidRPr="00EE75C4" w:rsidRDefault="00C039F8" w:rsidP="002E5AE5">
      <w:pPr>
        <w:pStyle w:val="aff"/>
        <w:rPr>
          <w:rFonts w:eastAsiaTheme="minorHAnsi"/>
          <w:lang w:eastAsia="en-US"/>
        </w:rPr>
      </w:pPr>
      <w:r w:rsidRPr="00EE75C4">
        <w:rPr>
          <w:rFonts w:eastAsiaTheme="minorHAnsi"/>
          <w:lang w:eastAsia="en-US"/>
        </w:rPr>
        <w:t>“Dear (вставляете имя компании) Team”, – дорогая команда (такой-то компании).</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e"/>
        <w:rPr>
          <w:rFonts w:eastAsiaTheme="minorHAnsi"/>
          <w:lang w:eastAsia="en-US"/>
        </w:rPr>
      </w:pPr>
      <w:r w:rsidRPr="00EE75C4">
        <w:rPr>
          <w:rFonts w:eastAsiaTheme="minorHAnsi"/>
          <w:lang w:eastAsia="en-US"/>
        </w:rPr>
        <w:t xml:space="preserve">В крайнем случае, в качестве приветствия напишите стандартную фразу: </w:t>
      </w:r>
    </w:p>
    <w:p w:rsidR="00C039F8" w:rsidRPr="00EE75C4" w:rsidRDefault="00C039F8" w:rsidP="002E5AE5">
      <w:pPr>
        <w:pStyle w:val="ae"/>
        <w:rPr>
          <w:rFonts w:eastAsiaTheme="minorHAnsi"/>
          <w:lang w:eastAsia="en-US"/>
        </w:rPr>
      </w:pPr>
      <w:r w:rsidRPr="00EE75C4">
        <w:rPr>
          <w:rFonts w:eastAsiaTheme="minorHAnsi"/>
          <w:lang w:eastAsia="en-US"/>
        </w:rPr>
        <w:t xml:space="preserve">“To whom it may concern” –Тому, кого это может касаться. </w:t>
      </w:r>
    </w:p>
    <w:p w:rsidR="00C039F8" w:rsidRPr="00EE75C4" w:rsidRDefault="00C039F8" w:rsidP="002E5AE5">
      <w:pPr>
        <w:pStyle w:val="ae"/>
        <w:rPr>
          <w:rFonts w:eastAsiaTheme="minorHAnsi"/>
          <w:lang w:eastAsia="en-US"/>
        </w:rPr>
      </w:pPr>
      <w:r w:rsidRPr="00EE75C4">
        <w:rPr>
          <w:rFonts w:eastAsiaTheme="minorHAnsi"/>
          <w:lang w:eastAsia="en-US"/>
        </w:rPr>
        <w:t>Но, старайтесь избегать этой фразы, т.к. обезличенное обращение вызывает у человека негативные эмоции.</w:t>
      </w:r>
    </w:p>
    <w:p w:rsidR="00C039F8" w:rsidRPr="00EE75C4" w:rsidRDefault="00C039F8" w:rsidP="002E5AE5">
      <w:pPr>
        <w:pStyle w:val="ae"/>
        <w:rPr>
          <w:rFonts w:eastAsiaTheme="minorHAnsi"/>
          <w:lang w:eastAsia="en-US"/>
        </w:rPr>
      </w:pPr>
      <w:r w:rsidRPr="00EE75C4">
        <w:rPr>
          <w:rFonts w:eastAsiaTheme="minorHAnsi"/>
          <w:lang w:eastAsia="en-US"/>
        </w:rPr>
        <w:t>6. Первый абзац вашего сопроводительного письма на английском</w:t>
      </w:r>
    </w:p>
    <w:p w:rsidR="00C039F8" w:rsidRPr="00EE75C4" w:rsidRDefault="00C039F8" w:rsidP="002E5AE5">
      <w:pPr>
        <w:pStyle w:val="ae"/>
        <w:rPr>
          <w:rFonts w:eastAsiaTheme="minorHAnsi"/>
          <w:lang w:eastAsia="en-US"/>
        </w:rPr>
      </w:pPr>
      <w:r w:rsidRPr="00EE75C4">
        <w:rPr>
          <w:rFonts w:eastAsiaTheme="minorHAnsi"/>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039F8" w:rsidRPr="00EE75C4" w:rsidRDefault="00C039F8" w:rsidP="002E5AE5">
      <w:pPr>
        <w:pStyle w:val="ae"/>
        <w:rPr>
          <w:rFonts w:eastAsiaTheme="minorHAnsi"/>
          <w:lang w:eastAsia="en-US"/>
        </w:rPr>
      </w:pPr>
      <w:r w:rsidRPr="00EE75C4">
        <w:rPr>
          <w:rFonts w:eastAsiaTheme="minorHAnsi"/>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039F8" w:rsidRPr="00EE75C4" w:rsidRDefault="00C039F8" w:rsidP="002E5AE5">
      <w:pPr>
        <w:pStyle w:val="ae"/>
        <w:rPr>
          <w:rFonts w:eastAsiaTheme="minorHAnsi"/>
          <w:lang w:eastAsia="en-US"/>
        </w:rPr>
      </w:pPr>
      <w:r w:rsidRPr="00EE75C4">
        <w:rPr>
          <w:rFonts w:eastAsiaTheme="minorHAnsi"/>
          <w:lang w:eastAsia="en-US"/>
        </w:rPr>
        <w:t>Первый абзац не должен превышать одного-двух коротких предложений.</w:t>
      </w:r>
    </w:p>
    <w:p w:rsidR="00C039F8" w:rsidRPr="00EE75C4" w:rsidRDefault="00C039F8" w:rsidP="002E5AE5">
      <w:pPr>
        <w:pStyle w:val="ae"/>
        <w:rPr>
          <w:rFonts w:eastAsiaTheme="minorHAnsi"/>
          <w:lang w:eastAsia="en-US"/>
        </w:rPr>
      </w:pPr>
      <w:r w:rsidRPr="00EE75C4">
        <w:rPr>
          <w:rFonts w:eastAsiaTheme="minorHAnsi"/>
          <w:lang w:eastAsia="en-US"/>
        </w:rPr>
        <w:t>Ниже представлены некоторые распространенные фразы в первом абзаце сопроводительного письма на английском языке:</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am writing to you in replay to your advertising in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пишу в ответ на вашу рекламу в ...(в ... средстве массовой информации).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have just completed my final year at the University of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только что закончил ...(...) университет.</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My name is Alex and I am a final year student at the ...</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eastAsia="en-US"/>
        </w:rPr>
        <w:tab/>
        <w:t xml:space="preserve">Меня зовут Алекс и я студент последнего курса... </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института</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My name is Alex and I am writing in response to your advertisement.</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Меня зовут Алекс и я пишу в ответ на ваше объявление.</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was most interested to read your advertisement for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With reference to your vacancy for a ...</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eastAsia="en-US"/>
        </w:rPr>
        <w:tab/>
        <w:t>В связи с вашей вакансией для ...(... специалиста</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Please accept this letter as application for the ... position currently advertised in the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was thrilled when my friend, Jack Faber, told me there was an opening for ... at your company.</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e"/>
        <w:rPr>
          <w:rFonts w:eastAsiaTheme="minorHAnsi"/>
          <w:lang w:eastAsia="en-US"/>
        </w:rPr>
      </w:pPr>
      <w:r w:rsidRPr="00EE75C4">
        <w:rPr>
          <w:rFonts w:eastAsiaTheme="minorHAnsi"/>
          <w:lang w:eastAsia="en-US"/>
        </w:rPr>
        <w:lastRenderedPageBreak/>
        <w:t>7. Второй абзац сопроводительного письма на английском</w:t>
      </w:r>
    </w:p>
    <w:p w:rsidR="00C039F8" w:rsidRPr="00EE75C4" w:rsidRDefault="00C039F8" w:rsidP="002E5AE5">
      <w:pPr>
        <w:pStyle w:val="ae"/>
        <w:rPr>
          <w:rFonts w:eastAsiaTheme="minorHAnsi"/>
          <w:lang w:eastAsia="en-US"/>
        </w:rPr>
      </w:pPr>
      <w:r w:rsidRPr="00EE75C4">
        <w:rPr>
          <w:rFonts w:eastAsiaTheme="minorHAnsi"/>
          <w:lang w:eastAsia="en-US"/>
        </w:rPr>
        <w:t>Опишите ваши навыки, таланты или достижения, но не переусердствуйте. Выберите только лучшие три.</w:t>
      </w:r>
    </w:p>
    <w:p w:rsidR="00C039F8" w:rsidRPr="00EE75C4" w:rsidRDefault="00C039F8" w:rsidP="002E5AE5">
      <w:pPr>
        <w:pStyle w:val="ae"/>
        <w:rPr>
          <w:rFonts w:eastAsiaTheme="minorHAnsi"/>
          <w:lang w:eastAsia="en-US"/>
        </w:rPr>
      </w:pPr>
      <w:r w:rsidRPr="00EE75C4">
        <w:rPr>
          <w:rFonts w:eastAsiaTheme="minorHAnsi"/>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I'd like to give you a brief overview of my skills and experience.</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хотел бы дать вам краткий обзор моих навыков и опыта.</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am hardworking, analytical and like taking initiative.</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трудолюбив, инициативен и обладаю аналитичным умом.</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believe that my skill-set matches perfectly with your requirements.</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считаю, что мой набор навыков идеально сочетается с вашими требованиями.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think that my economic activities and a solid track record may be of interest to you.</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w:t>
      </w:r>
      <w:r w:rsidR="002E5AE5">
        <w:rPr>
          <w:rFonts w:eastAsiaTheme="minorHAnsi"/>
          <w:color w:val="000000" w:themeColor="text1"/>
          <w:lang w:val="en-US" w:eastAsia="en-US"/>
        </w:rPr>
        <w:t>’</w:t>
      </w:r>
      <w:r w:rsidRPr="00EE75C4">
        <w:rPr>
          <w:rFonts w:eastAsiaTheme="minorHAnsi"/>
          <w:color w:val="000000" w:themeColor="text1"/>
          <w:lang w:val="en-US" w:eastAsia="en-US"/>
        </w:rPr>
        <w:t xml:space="preserve">m confident that I am the employee you are seeking because I have all of the qualifications outlined in your job posting. </w:t>
      </w:r>
      <w:r w:rsidRPr="00EE75C4">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 xml:space="preserve">The offered post presents an unusual interest to me as it belongs to the field in which I specialize. </w:t>
      </w:r>
      <w:r w:rsidRPr="00EE75C4">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have exceptional verbal and written communication skills.</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обладаю исключительными устными и письменными коммуникативными навыками.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have driver</w:t>
      </w:r>
      <w:r w:rsidR="002E5AE5">
        <w:rPr>
          <w:rFonts w:eastAsiaTheme="minorHAnsi"/>
          <w:color w:val="000000" w:themeColor="text1"/>
          <w:lang w:val="en-US" w:eastAsia="en-US"/>
        </w:rPr>
        <w:t>’</w:t>
      </w:r>
      <w:r w:rsidRPr="00EE75C4">
        <w:rPr>
          <w:rFonts w:eastAsiaTheme="minorHAnsi"/>
          <w:color w:val="000000" w:themeColor="text1"/>
          <w:lang w:val="en-US" w:eastAsia="en-US"/>
        </w:rPr>
        <w:t>s license and can drive rather well.</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имею водительские права и могу неплохо водить.</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know that my...  (such and such qualities) would allow me to make a significant contribution to the (Company Name) team.</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believe I possess the right combination of...(such and such qualities)and…(such and such qualities).</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Уверен, что я обладаю отличной комбинацией... (такого-то качества) и (такого-то качества).</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e"/>
        <w:rPr>
          <w:rFonts w:eastAsiaTheme="minorHAnsi"/>
          <w:lang w:eastAsia="en-US"/>
        </w:rPr>
      </w:pPr>
      <w:r w:rsidRPr="00EE75C4">
        <w:rPr>
          <w:rFonts w:eastAsiaTheme="minorHAnsi"/>
          <w:lang w:eastAsia="en-US"/>
        </w:rPr>
        <w:t>8. Заключительный абзац сопроводительного письма на английском языке</w:t>
      </w:r>
    </w:p>
    <w:p w:rsidR="00C039F8" w:rsidRPr="00EE75C4" w:rsidRDefault="00C039F8" w:rsidP="002E5AE5">
      <w:pPr>
        <w:pStyle w:val="ae"/>
        <w:rPr>
          <w:rFonts w:eastAsiaTheme="minorHAnsi"/>
          <w:lang w:eastAsia="en-US"/>
        </w:rPr>
      </w:pPr>
      <w:r w:rsidRPr="00EE75C4">
        <w:rPr>
          <w:rFonts w:eastAsiaTheme="minorHAnsi"/>
          <w:lang w:eastAsia="en-US"/>
        </w:rPr>
        <w:t>Упомяните свое резюме, дайте им повод прочитать его. Попросите вызвать вас на собеседование.</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Please take the time to review my resume.</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Пожалуйста, найдите время, чтобы рассмотреть мое резюме.</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would enjoy an opportunity to talk with you to see where my skill set would be of the greatest benefit to your company.</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As you can see from my resume, my experience and qualifications match this position</w:t>
      </w:r>
      <w:r w:rsidR="002E5AE5">
        <w:rPr>
          <w:rFonts w:eastAsiaTheme="minorHAnsi"/>
          <w:color w:val="000000" w:themeColor="text1"/>
          <w:lang w:val="en-US" w:eastAsia="en-US"/>
        </w:rPr>
        <w:t>’</w:t>
      </w:r>
      <w:r w:rsidRPr="00EE75C4">
        <w:rPr>
          <w:rFonts w:eastAsiaTheme="minorHAnsi"/>
          <w:color w:val="000000" w:themeColor="text1"/>
          <w:lang w:val="en-US" w:eastAsia="en-US"/>
        </w:rPr>
        <w:t>s requirements.</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The attached resume details my extensive experience and training.</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В прилагаемом резюме подробности моего обширного опыта и подготовки.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lastRenderedPageBreak/>
        <w:t></w:t>
      </w:r>
      <w:r w:rsidRPr="00EE75C4">
        <w:rPr>
          <w:rFonts w:eastAsiaTheme="minorHAnsi"/>
          <w:color w:val="000000" w:themeColor="text1"/>
          <w:lang w:val="en-US" w:eastAsia="en-US"/>
        </w:rPr>
        <w:tab/>
        <w:t>At a personal meeting I would like to discuss with you how I will contribute to the continued growth of your company.</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can supply references from…if required.</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eastAsia="en-US"/>
        </w:rPr>
        <w:tab/>
        <w:t>Если потребуется, я могу предоставить рекомендации из ...(... организации</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If you agree that my qualifications perfectly match your requirements, please call me at (111) 111-1111 to arrange an interview.</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 xml:space="preserve"> </w:t>
      </w:r>
    </w:p>
    <w:p w:rsidR="00C039F8" w:rsidRPr="00EE75C4" w:rsidRDefault="00C039F8" w:rsidP="002E5AE5">
      <w:pPr>
        <w:pStyle w:val="ae"/>
        <w:rPr>
          <w:rFonts w:eastAsiaTheme="minorHAnsi"/>
          <w:lang w:eastAsia="en-US"/>
        </w:rPr>
      </w:pPr>
      <w:r w:rsidRPr="00EE75C4">
        <w:rPr>
          <w:rFonts w:eastAsiaTheme="minorHAnsi"/>
          <w:lang w:eastAsia="en-US"/>
        </w:rPr>
        <w:t>9. Благодарность</w:t>
      </w:r>
    </w:p>
    <w:p w:rsidR="00C039F8" w:rsidRPr="00EE75C4" w:rsidRDefault="00C039F8" w:rsidP="002E5AE5">
      <w:pPr>
        <w:pStyle w:val="ae"/>
        <w:rPr>
          <w:rFonts w:eastAsiaTheme="minorHAnsi"/>
          <w:lang w:eastAsia="en-US"/>
        </w:rPr>
      </w:pPr>
      <w:r w:rsidRPr="00EE75C4">
        <w:rPr>
          <w:rFonts w:eastAsiaTheme="minorHAnsi"/>
          <w:lang w:eastAsia="en-US"/>
        </w:rPr>
        <w:t>После заключительного абзаца поблагодарите менеджера по найму:</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Thank you for your attention.</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r>
      <w:r w:rsidRPr="00EE75C4">
        <w:rPr>
          <w:rFonts w:eastAsiaTheme="minorHAnsi"/>
          <w:color w:val="000000" w:themeColor="text1"/>
          <w:lang w:eastAsia="en-US"/>
        </w:rPr>
        <w:t>Спасибо</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за</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внимание</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Thank you for your time.</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r>
      <w:r w:rsidRPr="00EE75C4">
        <w:rPr>
          <w:rFonts w:eastAsiaTheme="minorHAnsi"/>
          <w:color w:val="000000" w:themeColor="text1"/>
          <w:lang w:eastAsia="en-US"/>
        </w:rPr>
        <w:t>Спасибо</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за</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Ваше</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время</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would be very grateful if you would consider my application</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Я был бы очень благодарен, если Вы рассмотрите мое заявление.</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Thank you for your help.</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r>
      <w:r w:rsidRPr="00EE75C4">
        <w:rPr>
          <w:rFonts w:eastAsiaTheme="minorHAnsi"/>
          <w:color w:val="000000" w:themeColor="text1"/>
          <w:lang w:eastAsia="en-US"/>
        </w:rPr>
        <w:t>Спасибо</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за</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Вашу</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помощь</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Thank you for your early attention to this request.</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Заранее благодарю за быстрый ответ на мою просьбу.</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Thank you for your time, and I look forward to speaking with you.</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Спасибо за потраченное время, и я с нетерпением жду разговора с Вами.</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ff"/>
        <w:rPr>
          <w:rFonts w:eastAsiaTheme="minorHAnsi"/>
          <w:lang w:eastAsia="en-US"/>
        </w:rPr>
      </w:pPr>
      <w:r w:rsidRPr="00EE75C4">
        <w:rPr>
          <w:rFonts w:eastAsiaTheme="minorHAnsi"/>
          <w:lang w:eastAsia="en-US"/>
        </w:rPr>
        <w:t xml:space="preserve">10. Заключительная вежливая фраза </w:t>
      </w:r>
    </w:p>
    <w:p w:rsidR="00C039F8" w:rsidRPr="00EE75C4" w:rsidRDefault="00C039F8" w:rsidP="002E5AE5">
      <w:pPr>
        <w:pStyle w:val="aff"/>
        <w:rPr>
          <w:rFonts w:eastAsiaTheme="minorHAnsi"/>
          <w:lang w:eastAsia="en-US"/>
        </w:rPr>
      </w:pPr>
      <w:r w:rsidRPr="00EE75C4">
        <w:rPr>
          <w:rFonts w:eastAsiaTheme="minorHAnsi"/>
          <w:lang w:eastAsia="en-US"/>
        </w:rPr>
        <w:t>После этой фразы ставится запятая.</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 xml:space="preserve">Sincerely yours, </w:t>
      </w:r>
      <w:r w:rsidRPr="00EE75C4">
        <w:rPr>
          <w:rFonts w:eastAsiaTheme="minorHAnsi"/>
          <w:color w:val="000000" w:themeColor="text1"/>
          <w:lang w:eastAsia="en-US"/>
        </w:rPr>
        <w:t>Искренне</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ваш</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 xml:space="preserve">Yours faithfully, </w:t>
      </w:r>
      <w:r w:rsidRPr="00EE75C4">
        <w:rPr>
          <w:rFonts w:eastAsiaTheme="minorHAnsi"/>
          <w:color w:val="000000" w:themeColor="text1"/>
          <w:lang w:eastAsia="en-US"/>
        </w:rPr>
        <w:t>С</w:t>
      </w:r>
      <w:r w:rsidRPr="00EE75C4">
        <w:rPr>
          <w:rFonts w:eastAsiaTheme="minorHAnsi"/>
          <w:color w:val="000000" w:themeColor="text1"/>
          <w:lang w:val="en-US" w:eastAsia="en-US"/>
        </w:rPr>
        <w:t xml:space="preserve"> </w:t>
      </w:r>
      <w:r w:rsidRPr="00EE75C4">
        <w:rPr>
          <w:rFonts w:eastAsiaTheme="minorHAnsi"/>
          <w:color w:val="000000" w:themeColor="text1"/>
          <w:lang w:eastAsia="en-US"/>
        </w:rPr>
        <w:t>уважением</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 xml:space="preserve">Very truly yours, </w:t>
      </w:r>
      <w:r w:rsidRPr="00EE75C4">
        <w:rPr>
          <w:rFonts w:eastAsiaTheme="minorHAnsi"/>
          <w:color w:val="000000" w:themeColor="text1"/>
          <w:lang w:eastAsia="en-US"/>
        </w:rPr>
        <w:t>Искренне</w:t>
      </w:r>
      <w:r w:rsidRPr="00EE75C4">
        <w:rPr>
          <w:rFonts w:eastAsiaTheme="minorHAnsi"/>
          <w:color w:val="000000" w:themeColor="text1"/>
          <w:lang w:val="en-US" w:eastAsia="en-US"/>
        </w:rPr>
        <w:t xml:space="preserve"> </w:t>
      </w:r>
      <w:r w:rsidRPr="00EE75C4">
        <w:rPr>
          <w:rFonts w:eastAsiaTheme="minorHAnsi"/>
          <w:color w:val="000000" w:themeColor="text1"/>
          <w:lang w:eastAsia="en-US"/>
        </w:rPr>
        <w:t>ваш</w:t>
      </w:r>
      <w:r w:rsidRPr="00EE75C4">
        <w:rPr>
          <w:rFonts w:eastAsiaTheme="minorHAnsi"/>
          <w:color w:val="000000" w:themeColor="text1"/>
          <w:lang w:val="en-US" w:eastAsia="en-US"/>
        </w:rPr>
        <w:t>,</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Respectfully yours, С уважением,</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t>Sincerely, С уважением,</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aff"/>
        <w:rPr>
          <w:rFonts w:eastAsiaTheme="minorHAnsi"/>
          <w:lang w:eastAsia="en-US"/>
        </w:rPr>
      </w:pPr>
      <w:r w:rsidRPr="00EE75C4">
        <w:rPr>
          <w:rFonts w:eastAsiaTheme="minorHAnsi"/>
          <w:lang w:eastAsia="en-US"/>
        </w:rPr>
        <w:t xml:space="preserve">11. Подпись. </w:t>
      </w:r>
    </w:p>
    <w:p w:rsidR="00C039F8" w:rsidRPr="00EE75C4" w:rsidRDefault="00C039F8" w:rsidP="002E5AE5">
      <w:pPr>
        <w:pStyle w:val="aff"/>
        <w:rPr>
          <w:rFonts w:eastAsiaTheme="minorHAnsi"/>
          <w:lang w:eastAsia="en-US"/>
        </w:rPr>
      </w:pPr>
      <w:r w:rsidRPr="00EE75C4">
        <w:rPr>
          <w:rFonts w:eastAsiaTheme="minorHAnsi"/>
          <w:lang w:eastAsia="en-US"/>
        </w:rPr>
        <w:t xml:space="preserve">Здесь пишется ваше имя и фамилия. </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 xml:space="preserve"> </w:t>
      </w:r>
    </w:p>
    <w:p w:rsidR="00C039F8" w:rsidRPr="00EE75C4" w:rsidRDefault="00C039F8" w:rsidP="002E5AE5">
      <w:pPr>
        <w:pStyle w:val="9"/>
        <w:rPr>
          <w:rFonts w:eastAsiaTheme="minorHAnsi"/>
          <w:lang w:eastAsia="en-US"/>
        </w:rPr>
      </w:pPr>
      <w:r w:rsidRPr="00EE75C4">
        <w:rPr>
          <w:rFonts w:eastAsiaTheme="minorHAnsi"/>
          <w:lang w:eastAsia="en-US"/>
        </w:rPr>
        <w:t>Примечание</w:t>
      </w:r>
    </w:p>
    <w:p w:rsidR="00C039F8" w:rsidRPr="00EE75C4" w:rsidRDefault="00C039F8" w:rsidP="002E5AE5">
      <w:pPr>
        <w:pStyle w:val="ae"/>
        <w:rPr>
          <w:rFonts w:eastAsiaTheme="minorHAnsi"/>
          <w:lang w:eastAsia="en-US"/>
        </w:rPr>
      </w:pPr>
      <w:r w:rsidRPr="00EE75C4">
        <w:rPr>
          <w:rFonts w:eastAsiaTheme="minorHAnsi"/>
          <w:lang w:eastAsia="en-US"/>
        </w:rPr>
        <w:t>В примечании обычно вписывается ссылка на прилагаемое к сопроводительному письму резюме и/или рекомендательные письма:</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r>
      <w:r w:rsidRPr="00EE75C4">
        <w:rPr>
          <w:rFonts w:eastAsiaTheme="minorHAnsi"/>
          <w:color w:val="000000" w:themeColor="text1"/>
          <w:lang w:val="en-US" w:eastAsia="en-US"/>
        </w:rPr>
        <w:t>Enclosure</w:t>
      </w:r>
      <w:r w:rsidRPr="00EE75C4">
        <w:rPr>
          <w:rFonts w:eastAsiaTheme="minorHAnsi"/>
          <w:color w:val="000000" w:themeColor="text1"/>
          <w:lang w:eastAsia="en-US"/>
        </w:rPr>
        <w:t xml:space="preserve">: </w:t>
      </w:r>
      <w:r w:rsidRPr="00EE75C4">
        <w:rPr>
          <w:rFonts w:eastAsiaTheme="minorHAnsi"/>
          <w:color w:val="000000" w:themeColor="text1"/>
          <w:lang w:val="en-US" w:eastAsia="en-US"/>
        </w:rPr>
        <w:t>Resume</w:t>
      </w:r>
      <w:r w:rsidRPr="00EE75C4">
        <w:rPr>
          <w:rFonts w:eastAsiaTheme="minorHAnsi"/>
          <w:color w:val="000000" w:themeColor="text1"/>
          <w:lang w:eastAsia="en-US"/>
        </w:rPr>
        <w:t xml:space="preserve">  Приложено: Резюме</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eastAsia="en-US"/>
        </w:rPr>
        <w:tab/>
      </w:r>
      <w:r w:rsidRPr="00EE75C4">
        <w:rPr>
          <w:rFonts w:eastAsiaTheme="minorHAnsi"/>
          <w:color w:val="000000" w:themeColor="text1"/>
          <w:lang w:val="en-US" w:eastAsia="en-US"/>
        </w:rPr>
        <w:t>Enc</w:t>
      </w:r>
      <w:r w:rsidRPr="00EE75C4">
        <w:rPr>
          <w:rFonts w:eastAsiaTheme="minorHAnsi"/>
          <w:color w:val="000000" w:themeColor="text1"/>
          <w:lang w:eastAsia="en-US"/>
        </w:rPr>
        <w:t xml:space="preserve">: </w:t>
      </w:r>
      <w:r w:rsidRPr="00EE75C4">
        <w:rPr>
          <w:rFonts w:eastAsiaTheme="minorHAnsi"/>
          <w:color w:val="000000" w:themeColor="text1"/>
          <w:lang w:val="en-US" w:eastAsia="en-US"/>
        </w:rPr>
        <w:t>Resume</w:t>
      </w:r>
      <w:r w:rsidRPr="00EE75C4">
        <w:rPr>
          <w:rFonts w:eastAsiaTheme="minorHAnsi"/>
          <w:color w:val="000000" w:themeColor="text1"/>
          <w:lang w:eastAsia="en-US"/>
        </w:rPr>
        <w:t xml:space="preserve">  Прил: Резюме</w:t>
      </w:r>
    </w:p>
    <w:p w:rsidR="00C039F8" w:rsidRPr="00EE75C4" w:rsidRDefault="00C039F8" w:rsidP="00C039F8">
      <w:pPr>
        <w:widowControl/>
        <w:autoSpaceDE/>
        <w:autoSpaceDN/>
        <w:adjustRightInd/>
        <w:ind w:firstLine="0"/>
        <w:rPr>
          <w:rFonts w:eastAsiaTheme="minorHAnsi"/>
          <w:color w:val="000000" w:themeColor="text1"/>
          <w:lang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 xml:space="preserve">Enclosures: Resume three reference letters and proof of licensure.  </w:t>
      </w:r>
      <w:r w:rsidRPr="00EE75C4">
        <w:rPr>
          <w:rFonts w:eastAsiaTheme="minorHAnsi"/>
          <w:color w:val="000000" w:themeColor="text1"/>
          <w:lang w:eastAsia="en-US"/>
        </w:rPr>
        <w:t>Приложение: резюме, три рекомендательных письма и подтверждающая лицензия.</w:t>
      </w: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C039F8">
      <w:pPr>
        <w:widowControl/>
        <w:autoSpaceDE/>
        <w:autoSpaceDN/>
        <w:adjustRightInd/>
        <w:ind w:firstLine="0"/>
        <w:rPr>
          <w:rFonts w:eastAsiaTheme="minorHAnsi"/>
          <w:color w:val="000000" w:themeColor="text1"/>
          <w:lang w:eastAsia="en-US"/>
        </w:rPr>
      </w:pPr>
    </w:p>
    <w:p w:rsidR="00C039F8" w:rsidRPr="00EE75C4" w:rsidRDefault="00C039F8" w:rsidP="002E5AE5">
      <w:pPr>
        <w:pStyle w:val="9"/>
        <w:rPr>
          <w:rFonts w:eastAsiaTheme="minorHAnsi"/>
          <w:lang w:eastAsia="en-US"/>
        </w:rPr>
      </w:pPr>
      <w:r w:rsidRPr="00EE75C4">
        <w:rPr>
          <w:rFonts w:eastAsiaTheme="minorHAnsi"/>
          <w:lang w:eastAsia="en-US"/>
        </w:rPr>
        <w:t>Examples of application letters</w:t>
      </w:r>
    </w:p>
    <w:p w:rsidR="00C039F8" w:rsidRPr="00EE75C4" w:rsidRDefault="00C039F8" w:rsidP="002E5AE5">
      <w:pPr>
        <w:pStyle w:val="aff5"/>
        <w:rPr>
          <w:rFonts w:eastAsiaTheme="minorHAnsi"/>
          <w:lang w:val="en-US" w:eastAsia="en-US"/>
        </w:rPr>
      </w:pPr>
      <w:r w:rsidRPr="00EE75C4">
        <w:rPr>
          <w:rFonts w:eastAsiaTheme="minorHAnsi"/>
          <w:lang w:val="en-US" w:eastAsia="en-US"/>
        </w:rPr>
        <w:t>I.</w:t>
      </w:r>
    </w:p>
    <w:p w:rsidR="00C039F8" w:rsidRPr="00EE75C4" w:rsidRDefault="00C039F8" w:rsidP="002E5AE5">
      <w:pPr>
        <w:pStyle w:val="aff5"/>
        <w:rPr>
          <w:rFonts w:eastAsiaTheme="minorHAnsi"/>
          <w:lang w:val="en-US" w:eastAsia="en-US"/>
        </w:rPr>
      </w:pPr>
      <w:r w:rsidRPr="00EE75C4">
        <w:rPr>
          <w:rFonts w:eastAsiaTheme="minorHAnsi"/>
          <w:lang w:val="en-US" w:eastAsia="en-US"/>
        </w:rPr>
        <w:t>John Donaldson</w:t>
      </w:r>
    </w:p>
    <w:p w:rsidR="00C039F8" w:rsidRPr="00EE75C4" w:rsidRDefault="00C039F8" w:rsidP="002E5AE5">
      <w:pPr>
        <w:pStyle w:val="aff5"/>
        <w:rPr>
          <w:rFonts w:eastAsiaTheme="minorHAnsi"/>
          <w:lang w:val="en-US" w:eastAsia="en-US"/>
        </w:rPr>
      </w:pPr>
      <w:r w:rsidRPr="00EE75C4">
        <w:rPr>
          <w:rFonts w:eastAsiaTheme="minorHAnsi"/>
          <w:lang w:val="en-US" w:eastAsia="en-US"/>
        </w:rPr>
        <w:lastRenderedPageBreak/>
        <w:t>8 Sue Circle</w:t>
      </w:r>
    </w:p>
    <w:p w:rsidR="00C039F8" w:rsidRPr="00EE75C4" w:rsidRDefault="00C039F8" w:rsidP="002E5AE5">
      <w:pPr>
        <w:pStyle w:val="aff5"/>
        <w:rPr>
          <w:rFonts w:eastAsiaTheme="minorHAnsi"/>
          <w:lang w:val="en-US" w:eastAsia="en-US"/>
        </w:rPr>
      </w:pPr>
      <w:r w:rsidRPr="00EE75C4">
        <w:rPr>
          <w:rFonts w:eastAsiaTheme="minorHAnsi"/>
          <w:lang w:val="en-US" w:eastAsia="en-US"/>
        </w:rPr>
        <w:t>Smithtown, CA 08067</w:t>
      </w:r>
    </w:p>
    <w:p w:rsidR="00C039F8" w:rsidRPr="00EE75C4" w:rsidRDefault="00C039F8" w:rsidP="002E5AE5">
      <w:pPr>
        <w:pStyle w:val="aff5"/>
        <w:rPr>
          <w:rFonts w:eastAsiaTheme="minorHAnsi"/>
          <w:lang w:val="en-US" w:eastAsia="en-US"/>
        </w:rPr>
      </w:pPr>
      <w:r w:rsidRPr="00EE75C4">
        <w:rPr>
          <w:rFonts w:eastAsiaTheme="minorHAnsi"/>
          <w:lang w:val="en-US" w:eastAsia="en-US"/>
        </w:rPr>
        <w:t>909-555-5555</w:t>
      </w:r>
    </w:p>
    <w:p w:rsidR="00C039F8" w:rsidRPr="00EE75C4" w:rsidRDefault="002F1608" w:rsidP="002E5AE5">
      <w:pPr>
        <w:pStyle w:val="aff5"/>
        <w:rPr>
          <w:rFonts w:eastAsiaTheme="minorHAnsi"/>
          <w:lang w:val="en-US" w:eastAsia="en-US"/>
        </w:rPr>
      </w:pPr>
      <w:hyperlink r:id="rId190" w:history="1">
        <w:r w:rsidR="002E5AE5" w:rsidRPr="00541F4F">
          <w:rPr>
            <w:rStyle w:val="a4"/>
            <w:rFonts w:eastAsiaTheme="minorHAnsi"/>
            <w:lang w:val="en-US" w:eastAsia="en-US"/>
          </w:rPr>
          <w:t>john.donaldson@emailexample.com</w:t>
        </w:r>
      </w:hyperlink>
    </w:p>
    <w:p w:rsidR="00C039F8" w:rsidRPr="00EE75C4" w:rsidRDefault="00C039F8" w:rsidP="002E5AE5">
      <w:pPr>
        <w:pStyle w:val="aff5"/>
        <w:rPr>
          <w:rFonts w:eastAsiaTheme="minorHAnsi"/>
          <w:lang w:val="en-US" w:eastAsia="en-US"/>
        </w:rPr>
      </w:pPr>
      <w:r w:rsidRPr="00EE75C4">
        <w:rPr>
          <w:rFonts w:eastAsiaTheme="minorHAnsi"/>
          <w:lang w:val="en-US" w:eastAsia="en-US"/>
        </w:rPr>
        <w:t>Date</w:t>
      </w:r>
    </w:p>
    <w:p w:rsidR="00C039F8" w:rsidRPr="00EE75C4" w:rsidRDefault="00C039F8" w:rsidP="002E5AE5">
      <w:pPr>
        <w:pStyle w:val="aff5"/>
        <w:rPr>
          <w:rFonts w:eastAsiaTheme="minorHAnsi"/>
          <w:lang w:val="en-US" w:eastAsia="en-US"/>
        </w:rPr>
      </w:pPr>
      <w:r w:rsidRPr="00EE75C4">
        <w:rPr>
          <w:rFonts w:eastAsiaTheme="minorHAnsi"/>
          <w:lang w:val="en-US" w:eastAsia="en-US"/>
        </w:rPr>
        <w:t>George Gilhooley</w:t>
      </w:r>
    </w:p>
    <w:p w:rsidR="00C039F8" w:rsidRPr="00EE75C4" w:rsidRDefault="00C039F8" w:rsidP="002E5AE5">
      <w:pPr>
        <w:pStyle w:val="aff5"/>
        <w:rPr>
          <w:rFonts w:eastAsiaTheme="minorHAnsi"/>
          <w:lang w:val="en-US" w:eastAsia="en-US"/>
        </w:rPr>
      </w:pPr>
      <w:r w:rsidRPr="00EE75C4">
        <w:rPr>
          <w:rFonts w:eastAsiaTheme="minorHAnsi"/>
          <w:lang w:val="en-US" w:eastAsia="en-US"/>
        </w:rPr>
        <w:t>XYZ Company</w:t>
      </w:r>
    </w:p>
    <w:p w:rsidR="00C039F8" w:rsidRPr="00EE75C4" w:rsidRDefault="00C039F8" w:rsidP="002E5AE5">
      <w:pPr>
        <w:pStyle w:val="aff5"/>
        <w:rPr>
          <w:rFonts w:eastAsiaTheme="minorHAnsi"/>
          <w:lang w:val="en-US" w:eastAsia="en-US"/>
        </w:rPr>
      </w:pPr>
      <w:r w:rsidRPr="00EE75C4">
        <w:rPr>
          <w:rFonts w:eastAsiaTheme="minorHAnsi"/>
          <w:lang w:val="en-US" w:eastAsia="en-US"/>
        </w:rPr>
        <w:t>87 Delaware Road</w:t>
      </w:r>
    </w:p>
    <w:p w:rsidR="00C039F8" w:rsidRPr="00EE75C4" w:rsidRDefault="00C039F8" w:rsidP="002E5AE5">
      <w:pPr>
        <w:pStyle w:val="aff5"/>
        <w:rPr>
          <w:rFonts w:eastAsiaTheme="minorHAnsi"/>
          <w:lang w:val="en-US" w:eastAsia="en-US"/>
        </w:rPr>
      </w:pPr>
      <w:r w:rsidRPr="00EE75C4">
        <w:rPr>
          <w:rFonts w:eastAsiaTheme="minorHAnsi"/>
          <w:lang w:val="en-US" w:eastAsia="en-US"/>
        </w:rPr>
        <w:t>Hatfield, CA 08065</w:t>
      </w:r>
    </w:p>
    <w:p w:rsidR="00C039F8" w:rsidRPr="00EE75C4" w:rsidRDefault="00C039F8" w:rsidP="00C039F8">
      <w:pPr>
        <w:widowControl/>
        <w:autoSpaceDE/>
        <w:autoSpaceDN/>
        <w:adjustRightInd/>
        <w:ind w:firstLine="0"/>
        <w:rPr>
          <w:rFonts w:eastAsiaTheme="minorHAnsi"/>
          <w:color w:val="000000" w:themeColor="text1"/>
          <w:lang w:val="en-US" w:eastAsia="en-US"/>
        </w:rPr>
      </w:pPr>
    </w:p>
    <w:p w:rsidR="00C039F8" w:rsidRPr="00EE75C4" w:rsidRDefault="00C039F8" w:rsidP="002E5AE5">
      <w:pPr>
        <w:pStyle w:val="ae"/>
        <w:rPr>
          <w:rFonts w:eastAsiaTheme="minorHAnsi"/>
          <w:lang w:val="en-US" w:eastAsia="en-US"/>
        </w:rPr>
      </w:pPr>
      <w:r w:rsidRPr="00EE75C4">
        <w:rPr>
          <w:rFonts w:eastAsiaTheme="minorHAnsi"/>
          <w:lang w:val="en-US" w:eastAsia="en-US"/>
        </w:rPr>
        <w:t>Dear Mr. Gilhooley,</w:t>
      </w:r>
    </w:p>
    <w:p w:rsidR="00C039F8" w:rsidRPr="00EE75C4" w:rsidRDefault="00C039F8" w:rsidP="002E5AE5">
      <w:pPr>
        <w:pStyle w:val="ae"/>
        <w:rPr>
          <w:rFonts w:eastAsiaTheme="minorHAnsi"/>
          <w:lang w:val="en-US" w:eastAsia="en-US"/>
        </w:rPr>
      </w:pPr>
      <w:r w:rsidRPr="00EE75C4">
        <w:rPr>
          <w:rFonts w:eastAsiaTheme="minorHAnsi"/>
          <w:lang w:val="en-US" w:eastAsia="en-US"/>
        </w:rPr>
        <w:t>I am writing to apply for the programmer position advertised in the Times Union. As requested, I am enclosing a completed job application, my certification, my resume, and three references.</w:t>
      </w:r>
    </w:p>
    <w:p w:rsidR="00C039F8" w:rsidRPr="00EE75C4" w:rsidRDefault="00C039F8" w:rsidP="002E5AE5">
      <w:pPr>
        <w:pStyle w:val="ae"/>
        <w:rPr>
          <w:rFonts w:eastAsiaTheme="minorHAnsi"/>
          <w:lang w:val="en-US" w:eastAsia="en-US"/>
        </w:rPr>
      </w:pPr>
      <w:r w:rsidRPr="00EE75C4">
        <w:rPr>
          <w:rFonts w:eastAsiaTheme="minorHAnsi"/>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have successfully designed, developed, and supported live use applications</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strive for continued excellence</w:t>
      </w:r>
    </w:p>
    <w:p w:rsidR="00C039F8" w:rsidRPr="00EE75C4" w:rsidRDefault="00C039F8" w:rsidP="00C039F8">
      <w:pPr>
        <w:widowControl/>
        <w:autoSpaceDE/>
        <w:autoSpaceDN/>
        <w:adjustRightInd/>
        <w:ind w:firstLine="0"/>
        <w:rPr>
          <w:rFonts w:eastAsiaTheme="minorHAnsi"/>
          <w:color w:val="000000" w:themeColor="text1"/>
          <w:lang w:val="en-US" w:eastAsia="en-US"/>
        </w:rPr>
      </w:pPr>
      <w:r w:rsidRPr="00EE75C4">
        <w:rPr>
          <w:rFonts w:eastAsiaTheme="minorHAnsi"/>
          <w:color w:val="000000" w:themeColor="text1"/>
          <w:lang w:eastAsia="en-US"/>
        </w:rPr>
        <w:t></w:t>
      </w:r>
      <w:r w:rsidRPr="00EE75C4">
        <w:rPr>
          <w:rFonts w:eastAsiaTheme="minorHAnsi"/>
          <w:color w:val="000000" w:themeColor="text1"/>
          <w:lang w:val="en-US" w:eastAsia="en-US"/>
        </w:rPr>
        <w:tab/>
        <w:t>I provide exceptional contributions to customer service for all customers</w:t>
      </w:r>
    </w:p>
    <w:p w:rsidR="00C039F8" w:rsidRPr="00EE75C4" w:rsidRDefault="00C039F8" w:rsidP="002E5AE5">
      <w:pPr>
        <w:pStyle w:val="ae"/>
        <w:rPr>
          <w:rFonts w:eastAsiaTheme="minorHAnsi"/>
          <w:lang w:val="en-US" w:eastAsia="en-US"/>
        </w:rPr>
      </w:pPr>
      <w:r w:rsidRPr="00EE75C4">
        <w:rPr>
          <w:rFonts w:eastAsiaTheme="minorHAnsi"/>
          <w:lang w:val="en-US" w:eastAsia="en-US"/>
        </w:rPr>
        <w:t>With a BS degree in Computer Programming, I have a full understanding of the full lifecycle of a software development project. I also have experience in learning and excelling at new technologies as needed.</w:t>
      </w:r>
    </w:p>
    <w:p w:rsidR="00C039F8" w:rsidRPr="00EE75C4" w:rsidRDefault="00C039F8" w:rsidP="002E5AE5">
      <w:pPr>
        <w:pStyle w:val="ae"/>
        <w:rPr>
          <w:rFonts w:eastAsiaTheme="minorHAnsi"/>
          <w:lang w:val="en-US" w:eastAsia="en-US"/>
        </w:rPr>
      </w:pPr>
      <w:r w:rsidRPr="00EE75C4">
        <w:rPr>
          <w:rFonts w:eastAsiaTheme="minorHAnsi"/>
          <w:lang w:val="en-US" w:eastAsia="en-US"/>
        </w:rPr>
        <w:t>Please see my resume for additional information on my experience.</w:t>
      </w:r>
    </w:p>
    <w:p w:rsidR="00C039F8" w:rsidRPr="00EE75C4" w:rsidRDefault="00C039F8" w:rsidP="002E5AE5">
      <w:pPr>
        <w:pStyle w:val="ae"/>
        <w:rPr>
          <w:rFonts w:eastAsiaTheme="minorHAnsi"/>
          <w:lang w:val="en-US" w:eastAsia="en-US"/>
        </w:rPr>
      </w:pPr>
      <w:r w:rsidRPr="00EE75C4">
        <w:rPr>
          <w:rFonts w:eastAsiaTheme="minorHAnsi"/>
          <w:lang w:val="en-US" w:eastAsia="en-US"/>
        </w:rPr>
        <w:t xml:space="preserve">I can be reached anytime via email at </w:t>
      </w:r>
      <w:hyperlink r:id="rId191" w:history="1">
        <w:r w:rsidR="002E5AE5" w:rsidRPr="00541F4F">
          <w:rPr>
            <w:rStyle w:val="a4"/>
            <w:rFonts w:eastAsiaTheme="minorHAnsi"/>
            <w:lang w:val="en-US" w:eastAsia="en-US"/>
          </w:rPr>
          <w:t>john.donaldson@emailexample.com</w:t>
        </w:r>
      </w:hyperlink>
      <w:r w:rsidRPr="00EE75C4">
        <w:rPr>
          <w:rFonts w:eastAsiaTheme="minorHAnsi"/>
          <w:lang w:val="en-US" w:eastAsia="en-US"/>
        </w:rPr>
        <w:t xml:space="preserve"> or my cell phone, 909-555-5555.</w:t>
      </w:r>
    </w:p>
    <w:p w:rsidR="00C039F8" w:rsidRPr="00EE75C4" w:rsidRDefault="00C039F8" w:rsidP="002E5AE5">
      <w:pPr>
        <w:pStyle w:val="ae"/>
        <w:rPr>
          <w:rFonts w:eastAsiaTheme="minorHAnsi"/>
          <w:lang w:val="en-US" w:eastAsia="en-US"/>
        </w:rPr>
      </w:pPr>
      <w:r w:rsidRPr="00EE75C4">
        <w:rPr>
          <w:rFonts w:eastAsiaTheme="minorHAnsi"/>
          <w:lang w:val="en-US" w:eastAsia="en-US"/>
        </w:rPr>
        <w:t>Thank you for your time and consideration. I look forward to speaking with you about this employment opportunity.</w:t>
      </w:r>
    </w:p>
    <w:p w:rsidR="00C039F8" w:rsidRPr="00EE75C4" w:rsidRDefault="00C039F8" w:rsidP="002E5AE5">
      <w:pPr>
        <w:pStyle w:val="aff"/>
        <w:rPr>
          <w:rFonts w:eastAsiaTheme="minorHAnsi"/>
          <w:lang w:val="en-US" w:eastAsia="en-US"/>
        </w:rPr>
      </w:pPr>
      <w:r w:rsidRPr="00EE75C4">
        <w:rPr>
          <w:rFonts w:eastAsiaTheme="minorHAnsi"/>
          <w:lang w:val="en-US" w:eastAsia="en-US"/>
        </w:rPr>
        <w:t>Sincerely,</w:t>
      </w:r>
    </w:p>
    <w:p w:rsidR="00C039F8" w:rsidRPr="00EE75C4" w:rsidRDefault="00C039F8" w:rsidP="002E5AE5">
      <w:pPr>
        <w:pStyle w:val="aff"/>
        <w:rPr>
          <w:rFonts w:eastAsiaTheme="minorHAnsi"/>
          <w:lang w:val="en-US" w:eastAsia="en-US"/>
        </w:rPr>
      </w:pPr>
      <w:r w:rsidRPr="00EE75C4">
        <w:rPr>
          <w:rFonts w:eastAsiaTheme="minorHAnsi"/>
          <w:lang w:val="en-US" w:eastAsia="en-US"/>
        </w:rPr>
        <w:t>Signature (for hard copy letter)</w:t>
      </w:r>
    </w:p>
    <w:p w:rsidR="00C039F8" w:rsidRPr="00EE75C4" w:rsidRDefault="00C039F8" w:rsidP="002E5AE5">
      <w:pPr>
        <w:pStyle w:val="aff"/>
        <w:rPr>
          <w:rFonts w:eastAsiaTheme="minorHAnsi"/>
          <w:lang w:val="en-US" w:eastAsia="en-US"/>
        </w:rPr>
      </w:pPr>
      <w:r w:rsidRPr="00EE75C4">
        <w:rPr>
          <w:rFonts w:eastAsiaTheme="minorHAnsi"/>
          <w:lang w:val="en-US" w:eastAsia="en-US"/>
        </w:rPr>
        <w:t>John Donaldson</w:t>
      </w:r>
    </w:p>
    <w:p w:rsidR="00C039F8" w:rsidRPr="00EE75C4" w:rsidRDefault="00C039F8" w:rsidP="00C039F8">
      <w:pPr>
        <w:widowControl/>
        <w:autoSpaceDE/>
        <w:autoSpaceDN/>
        <w:adjustRightInd/>
        <w:ind w:firstLine="0"/>
        <w:rPr>
          <w:rFonts w:eastAsiaTheme="minorHAnsi"/>
          <w:color w:val="000000" w:themeColor="text1"/>
          <w:lang w:val="en-US" w:eastAsia="en-US"/>
        </w:rPr>
      </w:pPr>
    </w:p>
    <w:p w:rsidR="00C039F8" w:rsidRPr="00EE75C4" w:rsidRDefault="00C039F8" w:rsidP="00C039F8">
      <w:pPr>
        <w:widowControl/>
        <w:autoSpaceDE/>
        <w:autoSpaceDN/>
        <w:adjustRightInd/>
        <w:ind w:firstLine="0"/>
        <w:rPr>
          <w:rFonts w:eastAsiaTheme="minorHAnsi"/>
          <w:color w:val="000000" w:themeColor="text1"/>
          <w:lang w:val="en-US" w:eastAsia="en-US"/>
        </w:rPr>
      </w:pPr>
    </w:p>
    <w:p w:rsidR="00C039F8" w:rsidRPr="00EE75C4" w:rsidRDefault="00C039F8" w:rsidP="002E5AE5">
      <w:pPr>
        <w:pStyle w:val="9"/>
        <w:rPr>
          <w:rFonts w:eastAsiaTheme="minorHAnsi"/>
          <w:lang w:val="en-US" w:eastAsia="en-US"/>
        </w:rPr>
      </w:pPr>
      <w:r w:rsidRPr="00EE75C4">
        <w:rPr>
          <w:rFonts w:eastAsiaTheme="minorHAnsi"/>
          <w:lang w:val="en-US" w:eastAsia="en-US"/>
        </w:rPr>
        <w:t>II. Sample Job Application Letter</w:t>
      </w:r>
    </w:p>
    <w:p w:rsidR="00C039F8" w:rsidRPr="00EE75C4" w:rsidRDefault="00C039F8" w:rsidP="002E5AE5">
      <w:pPr>
        <w:pStyle w:val="aff2"/>
        <w:rPr>
          <w:rFonts w:eastAsiaTheme="minorHAnsi"/>
          <w:lang w:val="en-US" w:eastAsia="en-US"/>
        </w:rPr>
      </w:pPr>
      <w:r w:rsidRPr="00EE75C4">
        <w:rPr>
          <w:rFonts w:eastAsiaTheme="minorHAnsi"/>
          <w:lang w:val="en-US" w:eastAsia="en-US"/>
        </w:rPr>
        <w:t>November 30, 2010</w:t>
      </w:r>
    </w:p>
    <w:p w:rsidR="00C039F8" w:rsidRPr="00EE75C4" w:rsidRDefault="00C039F8" w:rsidP="00C039F8">
      <w:pPr>
        <w:widowControl/>
        <w:autoSpaceDE/>
        <w:autoSpaceDN/>
        <w:adjustRightInd/>
        <w:ind w:firstLine="0"/>
        <w:rPr>
          <w:rFonts w:eastAsiaTheme="minorHAnsi"/>
          <w:color w:val="000000" w:themeColor="text1"/>
          <w:lang w:val="en-US" w:eastAsia="en-US"/>
        </w:rPr>
      </w:pPr>
    </w:p>
    <w:p w:rsidR="00C039F8" w:rsidRPr="00EE75C4" w:rsidRDefault="00C039F8" w:rsidP="002E5AE5">
      <w:pPr>
        <w:pStyle w:val="aff"/>
        <w:rPr>
          <w:rFonts w:eastAsiaTheme="minorHAnsi"/>
          <w:lang w:val="en-US" w:eastAsia="en-US"/>
        </w:rPr>
      </w:pPr>
      <w:r w:rsidRPr="00EE75C4">
        <w:rPr>
          <w:rFonts w:eastAsiaTheme="minorHAnsi"/>
          <w:lang w:val="en-US" w:eastAsia="en-US"/>
        </w:rPr>
        <w:t>Mr. Eduardo Ang</w:t>
      </w:r>
    </w:p>
    <w:p w:rsidR="00C039F8" w:rsidRPr="00EE75C4" w:rsidRDefault="00C039F8" w:rsidP="002E5AE5">
      <w:pPr>
        <w:pStyle w:val="aff"/>
        <w:rPr>
          <w:rFonts w:eastAsiaTheme="minorHAnsi"/>
          <w:lang w:val="en-US" w:eastAsia="en-US"/>
        </w:rPr>
      </w:pPr>
      <w:r w:rsidRPr="00EE75C4">
        <w:rPr>
          <w:rFonts w:eastAsiaTheme="minorHAnsi"/>
          <w:lang w:val="en-US" w:eastAsia="en-US"/>
        </w:rPr>
        <w:t>Gateway Mall</w:t>
      </w:r>
    </w:p>
    <w:p w:rsidR="00C039F8" w:rsidRPr="00EE75C4" w:rsidRDefault="00C039F8" w:rsidP="002E5AE5">
      <w:pPr>
        <w:pStyle w:val="aff"/>
        <w:rPr>
          <w:rFonts w:eastAsiaTheme="minorHAnsi"/>
          <w:lang w:val="en-US" w:eastAsia="en-US"/>
        </w:rPr>
      </w:pPr>
      <w:r w:rsidRPr="00EE75C4">
        <w:rPr>
          <w:rFonts w:eastAsiaTheme="minorHAnsi"/>
          <w:lang w:val="en-US" w:eastAsia="en-US"/>
        </w:rPr>
        <w:t>HRD Manager</w:t>
      </w:r>
    </w:p>
    <w:p w:rsidR="00C039F8" w:rsidRPr="00EE75C4" w:rsidRDefault="00C039F8" w:rsidP="002E5AE5">
      <w:pPr>
        <w:pStyle w:val="aff"/>
        <w:rPr>
          <w:rFonts w:eastAsiaTheme="minorHAnsi"/>
          <w:lang w:val="en-US" w:eastAsia="en-US"/>
        </w:rPr>
      </w:pPr>
      <w:r w:rsidRPr="00EE75C4">
        <w:rPr>
          <w:rFonts w:eastAsiaTheme="minorHAnsi"/>
          <w:lang w:val="en-US" w:eastAsia="en-US"/>
        </w:rPr>
        <w:t>E. Rodriguez, Cubao, Quezon City</w:t>
      </w:r>
    </w:p>
    <w:p w:rsidR="00C039F8" w:rsidRPr="00EE75C4" w:rsidRDefault="00C039F8" w:rsidP="00C039F8">
      <w:pPr>
        <w:widowControl/>
        <w:autoSpaceDE/>
        <w:autoSpaceDN/>
        <w:adjustRightInd/>
        <w:ind w:firstLine="0"/>
        <w:rPr>
          <w:rFonts w:eastAsiaTheme="minorHAnsi"/>
          <w:color w:val="000000" w:themeColor="text1"/>
          <w:lang w:val="en-US" w:eastAsia="en-US"/>
        </w:rPr>
      </w:pPr>
    </w:p>
    <w:p w:rsidR="00C039F8" w:rsidRPr="00EE75C4" w:rsidRDefault="00C039F8" w:rsidP="002E5AE5">
      <w:pPr>
        <w:pStyle w:val="ae"/>
        <w:rPr>
          <w:rFonts w:eastAsiaTheme="minorHAnsi"/>
          <w:lang w:val="en-US" w:eastAsia="en-US"/>
        </w:rPr>
      </w:pPr>
      <w:r w:rsidRPr="00EE75C4">
        <w:rPr>
          <w:rFonts w:eastAsiaTheme="minorHAnsi"/>
          <w:lang w:val="en-US" w:eastAsia="en-US"/>
        </w:rPr>
        <w:t>Sir,</w:t>
      </w:r>
    </w:p>
    <w:p w:rsidR="00C039F8" w:rsidRPr="00EE75C4" w:rsidRDefault="00C039F8" w:rsidP="002E5AE5">
      <w:pPr>
        <w:pStyle w:val="9"/>
        <w:rPr>
          <w:rFonts w:eastAsiaTheme="minorHAnsi"/>
          <w:lang w:val="en-US" w:eastAsia="en-US"/>
        </w:rPr>
      </w:pPr>
      <w:r w:rsidRPr="00EE75C4">
        <w:rPr>
          <w:rFonts w:eastAsiaTheme="minorHAnsi"/>
          <w:lang w:val="en-US" w:eastAsia="en-US"/>
        </w:rPr>
        <w:t>GREETINGS!</w:t>
      </w:r>
    </w:p>
    <w:p w:rsidR="00C039F8" w:rsidRPr="00EE75C4" w:rsidRDefault="00C039F8" w:rsidP="002E5AE5">
      <w:pPr>
        <w:pStyle w:val="ae"/>
        <w:rPr>
          <w:rFonts w:eastAsiaTheme="minorHAnsi"/>
          <w:lang w:val="en-US" w:eastAsia="en-US"/>
        </w:rPr>
      </w:pPr>
      <w:r w:rsidRPr="00EE75C4">
        <w:rPr>
          <w:rFonts w:eastAsiaTheme="minorHAnsi"/>
          <w:lang w:val="en-US" w:eastAsia="en-US"/>
        </w:rPr>
        <w:t>May I have the honor to apply as a sales clerk in your prestigious company as commensurate to my qualification?</w:t>
      </w:r>
    </w:p>
    <w:p w:rsidR="00C039F8" w:rsidRPr="00EE75C4" w:rsidRDefault="00C039F8" w:rsidP="002E5AE5">
      <w:pPr>
        <w:pStyle w:val="ae"/>
        <w:rPr>
          <w:rFonts w:eastAsiaTheme="minorHAnsi"/>
          <w:lang w:val="en-US" w:eastAsia="en-US"/>
        </w:rPr>
      </w:pPr>
      <w:r w:rsidRPr="00EE75C4">
        <w:rPr>
          <w:rFonts w:eastAsiaTheme="minorHAnsi"/>
          <w:lang w:val="en-US" w:eastAsia="en-US"/>
        </w:rPr>
        <w:t xml:space="preserve">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w:t>
      </w:r>
      <w:r w:rsidRPr="00EE75C4">
        <w:rPr>
          <w:rFonts w:eastAsiaTheme="minorHAnsi"/>
          <w:lang w:val="en-US" w:eastAsia="en-US"/>
        </w:rPr>
        <w:lastRenderedPageBreak/>
        <w:t>to work in every endeavor. I can guarantee that I would be an asset to your firm if given the opportunity.</w:t>
      </w:r>
    </w:p>
    <w:p w:rsidR="00C039F8" w:rsidRPr="00EE75C4" w:rsidRDefault="00C039F8" w:rsidP="002E5AE5">
      <w:pPr>
        <w:pStyle w:val="ae"/>
        <w:rPr>
          <w:rFonts w:eastAsiaTheme="minorHAnsi"/>
          <w:lang w:val="en-US" w:eastAsia="en-US"/>
        </w:rPr>
      </w:pPr>
      <w:r w:rsidRPr="00EE75C4">
        <w:rPr>
          <w:rFonts w:eastAsiaTheme="minorHAnsi"/>
          <w:lang w:val="en-US" w:eastAsia="en-US"/>
        </w:rPr>
        <w:t>Attached herewith is my curriculum vitae that outline my qualifications for further evaluation. Hope this application values your interest. I would be gladly accepting the offered challenge with proper care.</w:t>
      </w:r>
    </w:p>
    <w:p w:rsidR="00C039F8" w:rsidRPr="00EE75C4" w:rsidRDefault="00C039F8" w:rsidP="002E5AE5">
      <w:pPr>
        <w:pStyle w:val="ae"/>
        <w:rPr>
          <w:rFonts w:eastAsiaTheme="minorHAnsi"/>
          <w:lang w:val="en-US" w:eastAsia="en-US"/>
        </w:rPr>
      </w:pPr>
      <w:r w:rsidRPr="00EE75C4">
        <w:rPr>
          <w:rFonts w:eastAsiaTheme="minorHAnsi"/>
          <w:lang w:val="en-US" w:eastAsia="en-US"/>
        </w:rPr>
        <w:t>With much gratitude, I wish to convey my heartfelt thanks for the attention you may give this application.</w:t>
      </w:r>
    </w:p>
    <w:p w:rsidR="00C039F8" w:rsidRPr="00EE75C4" w:rsidRDefault="00C039F8" w:rsidP="002E5AE5">
      <w:pPr>
        <w:pStyle w:val="ae"/>
        <w:rPr>
          <w:rFonts w:eastAsiaTheme="minorHAnsi"/>
          <w:lang w:val="en-US" w:eastAsia="en-US"/>
        </w:rPr>
      </w:pPr>
      <w:r w:rsidRPr="00EE75C4">
        <w:rPr>
          <w:rFonts w:eastAsiaTheme="minorHAnsi"/>
          <w:lang w:val="en-US" w:eastAsia="en-US"/>
        </w:rPr>
        <w:t>I would be willing to be interviewed at your convenience and you can reach me through this mobile number 09484197787.</w:t>
      </w:r>
    </w:p>
    <w:p w:rsidR="00C039F8" w:rsidRPr="00EE75C4" w:rsidRDefault="00C039F8" w:rsidP="002E5AE5">
      <w:pPr>
        <w:pStyle w:val="ae"/>
        <w:rPr>
          <w:rFonts w:eastAsiaTheme="minorHAnsi"/>
          <w:lang w:val="en-US" w:eastAsia="en-US"/>
        </w:rPr>
      </w:pPr>
      <w:r w:rsidRPr="00EE75C4">
        <w:rPr>
          <w:rFonts w:eastAsiaTheme="minorHAnsi"/>
          <w:lang w:val="en-US" w:eastAsia="en-US"/>
        </w:rPr>
        <w:t>Very Respectfully Yours,</w:t>
      </w:r>
    </w:p>
    <w:p w:rsidR="00C039F8" w:rsidRPr="00EE75C4" w:rsidRDefault="00C039F8" w:rsidP="002E5AE5">
      <w:pPr>
        <w:pStyle w:val="9"/>
        <w:rPr>
          <w:rFonts w:eastAsiaTheme="minorHAnsi"/>
          <w:lang w:val="en-US" w:eastAsia="en-US"/>
        </w:rPr>
      </w:pPr>
      <w:r w:rsidRPr="00EE75C4">
        <w:rPr>
          <w:rFonts w:eastAsiaTheme="minorHAnsi"/>
          <w:lang w:val="en-US" w:eastAsia="en-US"/>
        </w:rPr>
        <w:t>JANILO B. SARMIENTO</w:t>
      </w:r>
    </w:p>
    <w:p w:rsidR="00C039F8" w:rsidRPr="00EE75C4" w:rsidRDefault="00C039F8" w:rsidP="00C039F8">
      <w:pPr>
        <w:widowControl/>
        <w:autoSpaceDE/>
        <w:autoSpaceDN/>
        <w:adjustRightInd/>
        <w:ind w:firstLine="0"/>
        <w:rPr>
          <w:rFonts w:eastAsiaTheme="minorHAnsi"/>
          <w:b/>
          <w:color w:val="000000" w:themeColor="text1"/>
          <w:lang w:val="en-US" w:eastAsia="en-US"/>
        </w:rPr>
      </w:pPr>
    </w:p>
    <w:p w:rsidR="00C039F8" w:rsidRPr="00EE75C4" w:rsidRDefault="00C039F8" w:rsidP="002E5AE5">
      <w:pPr>
        <w:pStyle w:val="7"/>
        <w:rPr>
          <w:rFonts w:eastAsiaTheme="minorHAnsi"/>
          <w:lang w:eastAsia="en-US"/>
        </w:rPr>
      </w:pPr>
      <w:r w:rsidRPr="00EE75C4">
        <w:rPr>
          <w:rFonts w:eastAsiaTheme="minorHAnsi"/>
          <w:lang w:eastAsia="en-US"/>
        </w:rPr>
        <w:t xml:space="preserve">Методические рекомендации по переводу текстов </w:t>
      </w:r>
    </w:p>
    <w:p w:rsidR="00C039F8" w:rsidRPr="00EE75C4" w:rsidRDefault="00C039F8" w:rsidP="002E5AE5">
      <w:pPr>
        <w:pStyle w:val="ae"/>
        <w:rPr>
          <w:rFonts w:eastAsiaTheme="minorHAnsi"/>
          <w:lang w:eastAsia="en-US"/>
        </w:rPr>
      </w:pPr>
      <w:r w:rsidRPr="00EE75C4">
        <w:rPr>
          <w:rFonts w:eastAsiaTheme="minorHAnsi"/>
          <w:lang w:eastAsia="en-US"/>
        </w:rPr>
        <w:t>При переводе текстов помните о следующем:</w:t>
      </w:r>
    </w:p>
    <w:p w:rsidR="00C039F8" w:rsidRPr="00EE75C4" w:rsidRDefault="00C039F8" w:rsidP="00321944">
      <w:pPr>
        <w:pStyle w:val="2b"/>
        <w:numPr>
          <w:ilvl w:val="0"/>
          <w:numId w:val="191"/>
        </w:numPr>
        <w:rPr>
          <w:rFonts w:eastAsia="Calibri"/>
          <w:lang w:eastAsia="en-US"/>
        </w:rPr>
      </w:pPr>
      <w:r w:rsidRPr="00EE75C4">
        <w:rPr>
          <w:rFonts w:eastAsia="Calibri"/>
          <w:lang w:eastAsia="en-US"/>
        </w:rPr>
        <w:t>Текст, предназначенный для перевода, необходимо рассматривать как единое смысловое целое.</w:t>
      </w:r>
    </w:p>
    <w:p w:rsidR="00C039F8" w:rsidRPr="00EE75C4" w:rsidRDefault="00C039F8" w:rsidP="00321944">
      <w:pPr>
        <w:pStyle w:val="2b"/>
        <w:numPr>
          <w:ilvl w:val="0"/>
          <w:numId w:val="191"/>
        </w:numPr>
        <w:rPr>
          <w:rFonts w:eastAsia="Calibri"/>
          <w:lang w:eastAsia="en-US"/>
        </w:rPr>
      </w:pPr>
      <w:r w:rsidRPr="00EE75C4">
        <w:rPr>
          <w:rFonts w:eastAsia="Calibri"/>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039F8" w:rsidRPr="00EE75C4" w:rsidRDefault="00C039F8" w:rsidP="00321944">
      <w:pPr>
        <w:pStyle w:val="2b"/>
        <w:numPr>
          <w:ilvl w:val="0"/>
          <w:numId w:val="191"/>
        </w:numPr>
        <w:rPr>
          <w:rFonts w:eastAsia="Calibri"/>
          <w:lang w:eastAsia="en-US"/>
        </w:rPr>
      </w:pPr>
      <w:r w:rsidRPr="00EE75C4">
        <w:rPr>
          <w:rFonts w:eastAsia="Calibri"/>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039F8" w:rsidRPr="00EE75C4" w:rsidRDefault="00C039F8" w:rsidP="00321944">
      <w:pPr>
        <w:pStyle w:val="2b"/>
        <w:numPr>
          <w:ilvl w:val="0"/>
          <w:numId w:val="191"/>
        </w:numPr>
        <w:rPr>
          <w:rFonts w:eastAsia="Calibri"/>
          <w:lang w:eastAsia="en-US"/>
        </w:rPr>
      </w:pPr>
      <w:r w:rsidRPr="00EE75C4">
        <w:rPr>
          <w:rFonts w:eastAsia="Calibri"/>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039F8" w:rsidRPr="00EE75C4" w:rsidRDefault="00C039F8" w:rsidP="00321944">
      <w:pPr>
        <w:pStyle w:val="2b"/>
        <w:numPr>
          <w:ilvl w:val="0"/>
          <w:numId w:val="191"/>
        </w:numPr>
        <w:rPr>
          <w:rFonts w:eastAsia="Calibri"/>
          <w:lang w:eastAsia="en-US"/>
        </w:rPr>
      </w:pPr>
      <w:r w:rsidRPr="00EE75C4">
        <w:rPr>
          <w:rFonts w:eastAsia="Calibri"/>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039F8" w:rsidRPr="00EE75C4" w:rsidRDefault="00C039F8" w:rsidP="00C039F8">
      <w:pPr>
        <w:widowControl/>
        <w:autoSpaceDE/>
        <w:autoSpaceDN/>
        <w:adjustRightInd/>
        <w:ind w:left="1080" w:firstLine="0"/>
        <w:contextualSpacing/>
        <w:rPr>
          <w:rFonts w:eastAsia="Calibri"/>
          <w:color w:val="000000" w:themeColor="text1"/>
          <w:lang w:eastAsia="en-US"/>
        </w:rPr>
      </w:pPr>
    </w:p>
    <w:p w:rsidR="00C039F8" w:rsidRPr="00EE75C4" w:rsidRDefault="00C039F8" w:rsidP="002E5AE5">
      <w:pPr>
        <w:pStyle w:val="ae"/>
        <w:rPr>
          <w:rFonts w:eastAsiaTheme="minorHAnsi"/>
          <w:lang w:val="en-US" w:eastAsia="en-US"/>
        </w:rPr>
      </w:pPr>
      <w:r w:rsidRPr="00EE75C4">
        <w:rPr>
          <w:rFonts w:eastAsiaTheme="minorHAnsi"/>
          <w:lang w:eastAsia="en-US"/>
        </w:rPr>
        <w:t>При переводе допускается:</w:t>
      </w:r>
    </w:p>
    <w:p w:rsidR="00C039F8" w:rsidRPr="00EE75C4" w:rsidRDefault="00C039F8" w:rsidP="00321944">
      <w:pPr>
        <w:pStyle w:val="2b"/>
        <w:numPr>
          <w:ilvl w:val="0"/>
          <w:numId w:val="192"/>
        </w:numPr>
        <w:rPr>
          <w:rFonts w:eastAsia="Calibri"/>
          <w:lang w:eastAsia="en-US"/>
        </w:rPr>
      </w:pPr>
      <w:r w:rsidRPr="00EE75C4">
        <w:rPr>
          <w:rFonts w:eastAsia="Calibri"/>
          <w:lang w:eastAsia="en-US"/>
        </w:rPr>
        <w:t>изменение порядка слов в предложении</w:t>
      </w:r>
    </w:p>
    <w:p w:rsidR="00C039F8" w:rsidRPr="00EE75C4" w:rsidRDefault="00C039F8" w:rsidP="00321944">
      <w:pPr>
        <w:pStyle w:val="2b"/>
        <w:numPr>
          <w:ilvl w:val="0"/>
          <w:numId w:val="192"/>
        </w:numPr>
        <w:rPr>
          <w:rFonts w:eastAsia="Calibri"/>
          <w:lang w:eastAsia="en-US"/>
        </w:rPr>
      </w:pPr>
      <w:r w:rsidRPr="00EE75C4">
        <w:rPr>
          <w:rFonts w:eastAsia="Calibri"/>
          <w:lang w:eastAsia="en-US"/>
        </w:rPr>
        <w:t>перенос отдельного слова из одного предложения в другое,</w:t>
      </w:r>
    </w:p>
    <w:p w:rsidR="00C039F8" w:rsidRPr="00EE75C4" w:rsidRDefault="00C039F8" w:rsidP="00321944">
      <w:pPr>
        <w:pStyle w:val="2b"/>
        <w:numPr>
          <w:ilvl w:val="0"/>
          <w:numId w:val="192"/>
        </w:numPr>
        <w:rPr>
          <w:rFonts w:eastAsia="Calibri"/>
          <w:lang w:eastAsia="en-US"/>
        </w:rPr>
      </w:pPr>
      <w:r w:rsidRPr="00EE75C4">
        <w:rPr>
          <w:rFonts w:eastAsia="Calibri"/>
          <w:lang w:eastAsia="en-US"/>
        </w:rPr>
        <w:t>объединение двух или более предложений в одно или наоборот</w:t>
      </w:r>
    </w:p>
    <w:p w:rsidR="00C039F8" w:rsidRPr="00EE75C4" w:rsidRDefault="00C039F8" w:rsidP="00321944">
      <w:pPr>
        <w:pStyle w:val="2b"/>
        <w:numPr>
          <w:ilvl w:val="0"/>
          <w:numId w:val="192"/>
        </w:numPr>
        <w:rPr>
          <w:rFonts w:eastAsia="Calibri"/>
          <w:lang w:eastAsia="en-US"/>
        </w:rPr>
      </w:pPr>
      <w:r w:rsidRPr="00EE75C4">
        <w:rPr>
          <w:rFonts w:eastAsia="Calibri"/>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039F8" w:rsidRPr="00EE75C4" w:rsidRDefault="00C039F8" w:rsidP="00321944">
      <w:pPr>
        <w:pStyle w:val="2b"/>
        <w:numPr>
          <w:ilvl w:val="0"/>
          <w:numId w:val="192"/>
        </w:numPr>
        <w:rPr>
          <w:rFonts w:eastAsia="Calibri"/>
          <w:lang w:eastAsia="en-US"/>
        </w:rPr>
      </w:pPr>
      <w:r w:rsidRPr="00EE75C4">
        <w:rPr>
          <w:rFonts w:eastAsia="Calibri"/>
          <w:lang w:eastAsia="en-US"/>
        </w:rPr>
        <w:t>замена одной части речи другой</w:t>
      </w:r>
    </w:p>
    <w:p w:rsidR="00C039F8" w:rsidRPr="00EE75C4" w:rsidRDefault="00C039F8" w:rsidP="00C039F8">
      <w:pPr>
        <w:widowControl/>
        <w:autoSpaceDE/>
        <w:autoSpaceDN/>
        <w:adjustRightInd/>
        <w:ind w:left="720" w:firstLine="0"/>
        <w:contextualSpacing/>
        <w:rPr>
          <w:rFonts w:eastAsia="Calibri"/>
          <w:color w:val="000000" w:themeColor="text1"/>
          <w:lang w:eastAsia="en-US"/>
        </w:rPr>
      </w:pPr>
    </w:p>
    <w:p w:rsidR="00C039F8" w:rsidRPr="00EE75C4" w:rsidRDefault="00C039F8" w:rsidP="002E5AE5">
      <w:pPr>
        <w:pStyle w:val="ae"/>
        <w:rPr>
          <w:rFonts w:eastAsiaTheme="minorHAnsi"/>
          <w:lang w:val="en-US" w:eastAsia="en-US"/>
        </w:rPr>
      </w:pPr>
      <w:r w:rsidRPr="00EE75C4">
        <w:rPr>
          <w:rFonts w:eastAsiaTheme="minorHAnsi"/>
          <w:lang w:eastAsia="en-US"/>
        </w:rPr>
        <w:t xml:space="preserve">При переводе пользуйтесь словарем. </w:t>
      </w:r>
    </w:p>
    <w:p w:rsidR="00C039F8" w:rsidRPr="00EE75C4" w:rsidRDefault="00C039F8" w:rsidP="002E5AE5">
      <w:pPr>
        <w:pStyle w:val="ae"/>
        <w:rPr>
          <w:rFonts w:eastAsiaTheme="minorHAnsi"/>
          <w:lang w:eastAsia="en-US"/>
        </w:rPr>
      </w:pPr>
      <w:r w:rsidRPr="00EE75C4">
        <w:rPr>
          <w:rFonts w:eastAsiaTheme="minorHAnsi"/>
          <w:lang w:eastAsia="en-US"/>
        </w:rPr>
        <w:t>Чтобы работа со словарем не отнимала много времени, следует:</w:t>
      </w:r>
    </w:p>
    <w:p w:rsidR="00C039F8" w:rsidRPr="00EE75C4" w:rsidRDefault="00C039F8" w:rsidP="00321944">
      <w:pPr>
        <w:pStyle w:val="2"/>
        <w:numPr>
          <w:ilvl w:val="0"/>
          <w:numId w:val="193"/>
        </w:numPr>
        <w:rPr>
          <w:rFonts w:eastAsia="Calibri"/>
          <w:lang w:eastAsia="en-US"/>
        </w:rPr>
      </w:pPr>
      <w:r w:rsidRPr="00EE75C4">
        <w:rPr>
          <w:rFonts w:eastAsia="Calibri"/>
          <w:lang w:eastAsia="en-US"/>
        </w:rPr>
        <w:lastRenderedPageBreak/>
        <w:t>хорошо знать алфавит , так как слова расположены в алфавитном порядке не только по первой букве, но и по всем последующим;</w:t>
      </w:r>
    </w:p>
    <w:p w:rsidR="00C039F8" w:rsidRPr="00EE75C4" w:rsidRDefault="00C039F8" w:rsidP="00321944">
      <w:pPr>
        <w:pStyle w:val="2"/>
        <w:numPr>
          <w:ilvl w:val="0"/>
          <w:numId w:val="193"/>
        </w:numPr>
        <w:rPr>
          <w:rFonts w:eastAsia="Calibri"/>
          <w:lang w:eastAsia="en-US"/>
        </w:rPr>
      </w:pPr>
      <w:r w:rsidRPr="00EE75C4">
        <w:rPr>
          <w:rFonts w:eastAsia="Calibri"/>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039F8" w:rsidRPr="00EE75C4" w:rsidRDefault="00C039F8" w:rsidP="00C039F8">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firstRow="1" w:lastRow="0" w:firstColumn="1" w:lastColumn="0" w:noHBand="0" w:noVBand="1"/>
      </w:tblPr>
      <w:tblGrid>
        <w:gridCol w:w="2376"/>
        <w:gridCol w:w="2410"/>
        <w:gridCol w:w="2835"/>
      </w:tblGrid>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adjective</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a.</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прилагательное</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adverb</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adv.</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наречие</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conjunction</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cj.</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союз</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noun</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n</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существительное</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numeral</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num</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числительное</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plural</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pl</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множественное число</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preposition</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prep</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предлог</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pronoun</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pron</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местоимение</w:t>
            </w:r>
          </w:p>
        </w:tc>
      </w:tr>
      <w:tr w:rsidR="00C039F8" w:rsidRPr="00EE75C4" w:rsidTr="00BC48F2">
        <w:tc>
          <w:tcPr>
            <w:tcW w:w="2376"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verb</w:t>
            </w:r>
          </w:p>
        </w:tc>
        <w:tc>
          <w:tcPr>
            <w:tcW w:w="2410"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lang w:val="en-US"/>
              </w:rPr>
            </w:pPr>
            <w:r w:rsidRPr="00EE75C4">
              <w:rPr>
                <w:rFonts w:eastAsiaTheme="minorHAnsi" w:cs="Times New Roman"/>
                <w:color w:val="000000" w:themeColor="text1"/>
                <w:sz w:val="24"/>
                <w:szCs w:val="24"/>
                <w:lang w:val="en-US"/>
              </w:rPr>
              <w:t>v</w:t>
            </w:r>
          </w:p>
        </w:tc>
        <w:tc>
          <w:tcPr>
            <w:tcW w:w="2835" w:type="dxa"/>
          </w:tcPr>
          <w:p w:rsidR="00C039F8" w:rsidRPr="00EE75C4" w:rsidRDefault="00C039F8" w:rsidP="00BC48F2">
            <w:pPr>
              <w:widowControl/>
              <w:autoSpaceDE/>
              <w:autoSpaceDN/>
              <w:adjustRightInd/>
              <w:ind w:firstLine="0"/>
              <w:jc w:val="center"/>
              <w:rPr>
                <w:rFonts w:eastAsiaTheme="minorHAnsi" w:cs="Times New Roman"/>
                <w:color w:val="000000" w:themeColor="text1"/>
                <w:sz w:val="24"/>
                <w:szCs w:val="24"/>
              </w:rPr>
            </w:pPr>
            <w:r w:rsidRPr="00EE75C4">
              <w:rPr>
                <w:rFonts w:eastAsiaTheme="minorHAnsi" w:cs="Times New Roman"/>
                <w:color w:val="000000" w:themeColor="text1"/>
                <w:sz w:val="24"/>
                <w:szCs w:val="24"/>
              </w:rPr>
              <w:t>глагол</w:t>
            </w:r>
          </w:p>
        </w:tc>
      </w:tr>
    </w:tbl>
    <w:p w:rsidR="00C039F8" w:rsidRPr="00EE75C4" w:rsidRDefault="00C039F8" w:rsidP="00C039F8">
      <w:pPr>
        <w:widowControl/>
        <w:autoSpaceDE/>
        <w:autoSpaceDN/>
        <w:adjustRightInd/>
        <w:ind w:firstLine="0"/>
        <w:jc w:val="left"/>
        <w:rPr>
          <w:rFonts w:eastAsiaTheme="minorHAnsi"/>
          <w:color w:val="000000" w:themeColor="text1"/>
          <w:lang w:eastAsia="en-US"/>
        </w:rPr>
      </w:pPr>
    </w:p>
    <w:p w:rsidR="00C039F8" w:rsidRPr="00EE75C4" w:rsidRDefault="00C039F8" w:rsidP="002E5AE5">
      <w:pPr>
        <w:pStyle w:val="7"/>
        <w:rPr>
          <w:rFonts w:eastAsiaTheme="minorHAnsi"/>
          <w:lang w:val="en-US" w:eastAsia="en-US"/>
        </w:rPr>
      </w:pPr>
      <w:r w:rsidRPr="00EE75C4">
        <w:rPr>
          <w:rFonts w:eastAsiaTheme="minorHAnsi"/>
          <w:lang w:eastAsia="en-US"/>
        </w:rPr>
        <w:t>Следует помнить!!</w:t>
      </w:r>
      <w:r w:rsidRPr="00EE75C4">
        <w:rPr>
          <w:rFonts w:eastAsiaTheme="minorHAnsi"/>
          <w:lang w:val="en-US" w:eastAsia="en-US"/>
        </w:rPr>
        <w:t>!</w:t>
      </w:r>
    </w:p>
    <w:p w:rsidR="00C039F8" w:rsidRPr="00EE75C4" w:rsidRDefault="00C039F8" w:rsidP="002E5AE5">
      <w:pPr>
        <w:pStyle w:val="ae"/>
        <w:rPr>
          <w:rFonts w:eastAsiaTheme="minorHAnsi"/>
          <w:lang w:eastAsia="en-US"/>
        </w:rPr>
      </w:pPr>
      <w:r w:rsidRPr="00EE75C4">
        <w:rPr>
          <w:rFonts w:eastAsiaTheme="minorHAnsi"/>
          <w:lang w:eastAsia="en-US"/>
        </w:rPr>
        <w:t xml:space="preserve">Нельзя злоупотреблять </w:t>
      </w:r>
      <w:r w:rsidRPr="00EE75C4">
        <w:rPr>
          <w:rFonts w:eastAsiaTheme="minorHAnsi"/>
          <w:lang w:val="en-US" w:eastAsia="en-US"/>
        </w:rPr>
        <w:t>on</w:t>
      </w:r>
      <w:r w:rsidRPr="00EE75C4">
        <w:rPr>
          <w:rFonts w:eastAsiaTheme="minorHAnsi"/>
          <w:lang w:eastAsia="en-US"/>
        </w:rPr>
        <w:t>-</w:t>
      </w:r>
      <w:r w:rsidRPr="00EE75C4">
        <w:rPr>
          <w:rFonts w:eastAsiaTheme="minorHAnsi"/>
          <w:lang w:val="en-US" w:eastAsia="en-US"/>
        </w:rPr>
        <w:t>line</w:t>
      </w:r>
      <w:r w:rsidRPr="00EE75C4">
        <w:rPr>
          <w:rFonts w:eastAsiaTheme="minorHAnsi"/>
          <w:lang w:eastAsia="en-US"/>
        </w:rPr>
        <w:t xml:space="preserve"> переводчиками, а если используете их, то необходима серьезная редактура переведенного текста!!!</w:t>
      </w:r>
    </w:p>
    <w:p w:rsidR="00C039F8" w:rsidRPr="00EE75C4" w:rsidRDefault="00C039F8" w:rsidP="002E5AE5">
      <w:pPr>
        <w:pStyle w:val="ae"/>
        <w:rPr>
          <w:rFonts w:eastAsiaTheme="minorHAnsi"/>
          <w:lang w:eastAsia="en-US"/>
        </w:rPr>
      </w:pPr>
      <w:r w:rsidRPr="00EE75C4">
        <w:rPr>
          <w:rFonts w:eastAsiaTheme="minorHAnsi"/>
          <w:lang w:eastAsia="en-US"/>
        </w:rPr>
        <w:t xml:space="preserve">Так, например, </w:t>
      </w:r>
      <w:r w:rsidRPr="00EE75C4">
        <w:rPr>
          <w:rFonts w:eastAsiaTheme="minorHAnsi"/>
          <w:lang w:val="en-US" w:eastAsia="en-US"/>
        </w:rPr>
        <w:t>Google</w:t>
      </w:r>
      <w:r w:rsidRPr="00EE75C4">
        <w:rPr>
          <w:rFonts w:eastAsiaTheme="minorHAnsi"/>
          <w:lang w:eastAsia="en-US"/>
        </w:rPr>
        <w:t xml:space="preserve"> </w:t>
      </w:r>
      <w:r w:rsidRPr="00EE75C4">
        <w:rPr>
          <w:rFonts w:eastAsiaTheme="minorHAnsi"/>
          <w:lang w:val="en-US" w:eastAsia="en-US"/>
        </w:rPr>
        <w:t>Translate</w:t>
      </w:r>
      <w:r w:rsidRPr="00EE75C4">
        <w:rPr>
          <w:rFonts w:eastAsiaTheme="minorHAnsi"/>
          <w:lang w:eastAsia="en-US"/>
        </w:rPr>
        <w:t xml:space="preserve"> (</w:t>
      </w:r>
      <w:hyperlink r:id="rId192" w:history="1">
        <w:r w:rsidRPr="00EE75C4">
          <w:rPr>
            <w:rFonts w:eastAsiaTheme="minorHAnsi"/>
            <w:u w:val="single"/>
            <w:lang w:val="en-US" w:eastAsia="en-US"/>
          </w:rPr>
          <w:t>http</w:t>
        </w:r>
        <w:r w:rsidRPr="00EE75C4">
          <w:rPr>
            <w:rFonts w:eastAsiaTheme="minorHAnsi"/>
            <w:u w:val="single"/>
            <w:lang w:eastAsia="en-US"/>
          </w:rPr>
          <w:t>://</w:t>
        </w:r>
        <w:r w:rsidRPr="00EE75C4">
          <w:rPr>
            <w:rFonts w:eastAsiaTheme="minorHAnsi"/>
            <w:u w:val="single"/>
            <w:lang w:val="en-US" w:eastAsia="en-US"/>
          </w:rPr>
          <w:t>translate</w:t>
        </w:r>
        <w:r w:rsidRPr="00EE75C4">
          <w:rPr>
            <w:rFonts w:eastAsiaTheme="minorHAnsi"/>
            <w:u w:val="single"/>
            <w:lang w:eastAsia="en-US"/>
          </w:rPr>
          <w:t>.</w:t>
        </w:r>
        <w:r w:rsidRPr="00EE75C4">
          <w:rPr>
            <w:rFonts w:eastAsiaTheme="minorHAnsi"/>
            <w:u w:val="single"/>
            <w:lang w:val="en-US" w:eastAsia="en-US"/>
          </w:rPr>
          <w:t>google</w:t>
        </w:r>
        <w:r w:rsidRPr="00EE75C4">
          <w:rPr>
            <w:rFonts w:eastAsiaTheme="minorHAnsi"/>
            <w:u w:val="single"/>
            <w:lang w:eastAsia="en-US"/>
          </w:rPr>
          <w:t>.</w:t>
        </w:r>
        <w:r w:rsidRPr="00EE75C4">
          <w:rPr>
            <w:rFonts w:eastAsiaTheme="minorHAnsi"/>
            <w:u w:val="single"/>
            <w:lang w:val="en-US" w:eastAsia="en-US"/>
          </w:rPr>
          <w:t>com</w:t>
        </w:r>
        <w:r w:rsidRPr="00EE75C4">
          <w:rPr>
            <w:rFonts w:eastAsiaTheme="minorHAnsi"/>
            <w:u w:val="single"/>
            <w:lang w:eastAsia="en-US"/>
          </w:rPr>
          <w:t>/</w:t>
        </w:r>
      </w:hyperlink>
      <w:r w:rsidRPr="00EE75C4">
        <w:rPr>
          <w:rFonts w:eastAsiaTheme="minorHAnsi"/>
          <w:lang w:eastAsia="en-US"/>
        </w:rPr>
        <w:t xml:space="preserve">) – это система статистического машинного перевода, что означает, что </w:t>
      </w:r>
      <w:r w:rsidRPr="00EE75C4">
        <w:rPr>
          <w:rFonts w:eastAsiaTheme="minorHAnsi"/>
          <w:lang w:val="en-US" w:eastAsia="en-US"/>
        </w:rPr>
        <w:t>GT</w:t>
      </w:r>
      <w:r w:rsidRPr="00EE75C4">
        <w:rPr>
          <w:rFonts w:eastAsiaTheme="minorHAnsi"/>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E75C4">
        <w:rPr>
          <w:rFonts w:eastAsiaTheme="minorHAnsi"/>
          <w:lang w:val="en-US" w:eastAsia="en-US"/>
        </w:rPr>
        <w:t>GT</w:t>
      </w:r>
      <w:r w:rsidRPr="00EE75C4">
        <w:rPr>
          <w:rFonts w:eastAsiaTheme="minorHAnsi"/>
          <w:lang w:eastAsia="en-US"/>
        </w:rPr>
        <w:t xml:space="preserve"> выдает тарабарщину или просто переносит в перевод те слова оригинала, для которых у нее нет перевода.</w:t>
      </w:r>
    </w:p>
    <w:p w:rsidR="00C039F8" w:rsidRPr="00EE75C4" w:rsidRDefault="00C039F8" w:rsidP="002E5AE5">
      <w:pPr>
        <w:pStyle w:val="7"/>
      </w:pPr>
      <w:r w:rsidRPr="00EE75C4">
        <w:t>Методические рекомендации по написанию сочинения (</w:t>
      </w:r>
      <w:r w:rsidRPr="00EE75C4">
        <w:rPr>
          <w:lang w:val="en-US"/>
        </w:rPr>
        <w:t>essay</w:t>
      </w:r>
      <w:r w:rsidRPr="00EE75C4">
        <w:t>)</w:t>
      </w:r>
    </w:p>
    <w:p w:rsidR="00C039F8" w:rsidRPr="00EE75C4" w:rsidRDefault="00C039F8" w:rsidP="002E5AE5">
      <w:pPr>
        <w:pStyle w:val="7"/>
      </w:pPr>
      <w:r w:rsidRPr="00EE75C4">
        <w:t xml:space="preserve">Тип задания: </w:t>
      </w:r>
    </w:p>
    <w:p w:rsidR="00C039F8" w:rsidRPr="00EE75C4" w:rsidRDefault="00C039F8" w:rsidP="002E5AE5">
      <w:pPr>
        <w:pStyle w:val="ae"/>
      </w:pPr>
      <w:r w:rsidRPr="00EE75C4">
        <w:t>Письменное высказывание с элементами рассуждения.</w:t>
      </w:r>
    </w:p>
    <w:p w:rsidR="00C039F8" w:rsidRPr="00EE75C4" w:rsidRDefault="00C039F8" w:rsidP="002E5AE5">
      <w:pPr>
        <w:pStyle w:val="7"/>
      </w:pPr>
      <w:r w:rsidRPr="00EE75C4">
        <w:t xml:space="preserve">Проверяемые умения: </w:t>
      </w:r>
    </w:p>
    <w:p w:rsidR="00C039F8" w:rsidRPr="00EE75C4" w:rsidRDefault="00C039F8" w:rsidP="002E5AE5">
      <w:pPr>
        <w:pStyle w:val="aff"/>
      </w:pPr>
      <w:r w:rsidRPr="00EE75C4">
        <w:t>- Высказать свое мнение и привести аргументы, доказательства, примеры.</w:t>
      </w:r>
    </w:p>
    <w:p w:rsidR="00C039F8" w:rsidRPr="00EE75C4" w:rsidRDefault="00C039F8" w:rsidP="002E5AE5">
      <w:pPr>
        <w:pStyle w:val="aff"/>
      </w:pPr>
      <w:r w:rsidRPr="00EE75C4">
        <w:t>- Сделать вывод. Последовательно и логически правильно строить высказывание.</w:t>
      </w:r>
    </w:p>
    <w:p w:rsidR="00C039F8" w:rsidRPr="00EE75C4" w:rsidRDefault="00C039F8" w:rsidP="002E5AE5">
      <w:pPr>
        <w:pStyle w:val="aff"/>
      </w:pPr>
      <w:r w:rsidRPr="00EE75C4">
        <w:t>- Использовать соответствующие средства логической связи.</w:t>
      </w:r>
    </w:p>
    <w:p w:rsidR="00C039F8" w:rsidRPr="00EE75C4" w:rsidRDefault="00C039F8" w:rsidP="002E5AE5">
      <w:pPr>
        <w:pStyle w:val="aff"/>
      </w:pPr>
      <w:r w:rsidRPr="00EE75C4">
        <w:t xml:space="preserve">- Стилистически правильно оформить в соответствии с поставленной задачей. </w:t>
      </w:r>
    </w:p>
    <w:p w:rsidR="00C039F8" w:rsidRPr="00EE75C4" w:rsidRDefault="00C039F8" w:rsidP="002E5AE5">
      <w:pPr>
        <w:pStyle w:val="7"/>
      </w:pPr>
      <w:r w:rsidRPr="00EE75C4">
        <w:t>Требуемый объем:</w:t>
      </w:r>
    </w:p>
    <w:p w:rsidR="00C039F8" w:rsidRPr="00EE75C4" w:rsidRDefault="00C039F8" w:rsidP="002E5AE5">
      <w:pPr>
        <w:pStyle w:val="ae"/>
      </w:pPr>
      <w:r w:rsidRPr="00EE75C4">
        <w:t>200-250 слов.</w:t>
      </w:r>
    </w:p>
    <w:p w:rsidR="00C039F8" w:rsidRPr="00EE75C4" w:rsidRDefault="00C039F8" w:rsidP="002E5AE5">
      <w:pPr>
        <w:pStyle w:val="ae"/>
      </w:pPr>
      <w:r w:rsidRPr="00EE75C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039F8" w:rsidRPr="00EE75C4" w:rsidRDefault="00C039F8" w:rsidP="002E5AE5">
      <w:pPr>
        <w:pStyle w:val="ae"/>
      </w:pPr>
      <w:r w:rsidRPr="00EE75C4">
        <w:t>При этом:</w:t>
      </w:r>
    </w:p>
    <w:p w:rsidR="00C039F8" w:rsidRPr="00EE75C4" w:rsidRDefault="00C039F8" w:rsidP="002E5AE5">
      <w:pPr>
        <w:pStyle w:val="aff"/>
      </w:pPr>
      <w:r w:rsidRPr="00EE75C4">
        <w:t xml:space="preserve">- сокращенные формы: </w:t>
      </w:r>
      <w:r w:rsidRPr="00EE75C4">
        <w:rPr>
          <w:lang w:val="en-US"/>
        </w:rPr>
        <w:t>can</w:t>
      </w:r>
      <w:r w:rsidRPr="00EE75C4">
        <w:t>’</w:t>
      </w:r>
      <w:r w:rsidRPr="00EE75C4">
        <w:rPr>
          <w:lang w:val="en-US"/>
        </w:rPr>
        <w:t>t</w:t>
      </w:r>
      <w:r w:rsidRPr="00EE75C4">
        <w:t xml:space="preserve">, </w:t>
      </w:r>
      <w:r w:rsidRPr="00EE75C4">
        <w:rPr>
          <w:lang w:val="en-US"/>
        </w:rPr>
        <w:t>didn</w:t>
      </w:r>
      <w:r w:rsidRPr="00EE75C4">
        <w:t>’</w:t>
      </w:r>
      <w:r w:rsidRPr="00EE75C4">
        <w:rPr>
          <w:lang w:val="en-US"/>
        </w:rPr>
        <w:t>t</w:t>
      </w:r>
      <w:r w:rsidRPr="00EE75C4">
        <w:t xml:space="preserve">, </w:t>
      </w:r>
      <w:r w:rsidRPr="00EE75C4">
        <w:rPr>
          <w:lang w:val="en-US"/>
        </w:rPr>
        <w:t>isn</w:t>
      </w:r>
      <w:r w:rsidRPr="00EE75C4">
        <w:t>’</w:t>
      </w:r>
      <w:r w:rsidRPr="00EE75C4">
        <w:rPr>
          <w:lang w:val="en-US"/>
        </w:rPr>
        <w:t>t</w:t>
      </w:r>
      <w:r w:rsidRPr="00EE75C4">
        <w:t>, и т.п. считаются как одно слово;</w:t>
      </w:r>
    </w:p>
    <w:p w:rsidR="00C039F8" w:rsidRPr="00EE75C4" w:rsidRDefault="00C039F8" w:rsidP="002E5AE5">
      <w:pPr>
        <w:pStyle w:val="aff"/>
      </w:pPr>
      <w:r w:rsidRPr="00EE75C4">
        <w:t>- числительные, выраженные цифрами, т.е. 25, 1002 и т.п., считаются как одно слово;</w:t>
      </w:r>
    </w:p>
    <w:p w:rsidR="00C039F8" w:rsidRPr="00EE75C4" w:rsidRDefault="00C039F8" w:rsidP="002E5AE5">
      <w:pPr>
        <w:pStyle w:val="aff"/>
      </w:pPr>
      <w:r w:rsidRPr="00EE75C4">
        <w:lastRenderedPageBreak/>
        <w:t xml:space="preserve">- сложные слова, такие как </w:t>
      </w:r>
      <w:r w:rsidRPr="00EE75C4">
        <w:rPr>
          <w:lang w:val="en-US"/>
        </w:rPr>
        <w:t>good</w:t>
      </w:r>
      <w:r w:rsidRPr="00EE75C4">
        <w:t>-</w:t>
      </w:r>
      <w:r w:rsidRPr="00EE75C4">
        <w:rPr>
          <w:lang w:val="en-US"/>
        </w:rPr>
        <w:t>looking</w:t>
      </w:r>
      <w:r w:rsidRPr="00EE75C4">
        <w:t xml:space="preserve">, </w:t>
      </w:r>
      <w:r w:rsidRPr="00EE75C4">
        <w:rPr>
          <w:lang w:val="en-US"/>
        </w:rPr>
        <w:t>well</w:t>
      </w:r>
      <w:r w:rsidRPr="00EE75C4">
        <w:t>-</w:t>
      </w:r>
      <w:r w:rsidRPr="00EE75C4">
        <w:rPr>
          <w:lang w:val="en-US"/>
        </w:rPr>
        <w:t>bred</w:t>
      </w:r>
      <w:r w:rsidRPr="00EE75C4">
        <w:t xml:space="preserve">, </w:t>
      </w:r>
      <w:r w:rsidRPr="00EE75C4">
        <w:rPr>
          <w:lang w:val="en-US"/>
        </w:rPr>
        <w:t>twenty</w:t>
      </w:r>
      <w:r w:rsidRPr="00EE75C4">
        <w:t>-</w:t>
      </w:r>
      <w:r w:rsidRPr="00EE75C4">
        <w:rPr>
          <w:lang w:val="en-US"/>
        </w:rPr>
        <w:t>five</w:t>
      </w:r>
      <w:r w:rsidRPr="00EE75C4">
        <w:t>, считаются как одно слово.</w:t>
      </w:r>
    </w:p>
    <w:p w:rsidR="00C039F8" w:rsidRPr="00EE75C4" w:rsidRDefault="00C039F8" w:rsidP="002E5AE5">
      <w:pPr>
        <w:pStyle w:val="ae"/>
      </w:pPr>
      <w:r w:rsidRPr="00EE75C4">
        <w:t xml:space="preserve">Письменное высказывание с элементами рассуждения оценивается по пяти критериям: </w:t>
      </w:r>
    </w:p>
    <w:p w:rsidR="00C039F8" w:rsidRPr="00EE75C4" w:rsidRDefault="00C039F8" w:rsidP="00321944">
      <w:pPr>
        <w:pStyle w:val="2b"/>
        <w:numPr>
          <w:ilvl w:val="0"/>
          <w:numId w:val="198"/>
        </w:numPr>
      </w:pPr>
      <w:r w:rsidRPr="00EE75C4">
        <w:t>Содержание  (максимальное количество баллов – 4 б.).</w:t>
      </w:r>
    </w:p>
    <w:p w:rsidR="00C039F8" w:rsidRPr="00EE75C4" w:rsidRDefault="00C039F8" w:rsidP="00321944">
      <w:pPr>
        <w:pStyle w:val="2b"/>
        <w:numPr>
          <w:ilvl w:val="0"/>
          <w:numId w:val="198"/>
        </w:numPr>
      </w:pPr>
      <w:r w:rsidRPr="00EE75C4">
        <w:t>Организация текста (максимальное количество баллов – 4 б.).</w:t>
      </w:r>
    </w:p>
    <w:p w:rsidR="00C039F8" w:rsidRPr="00EE75C4" w:rsidRDefault="00C039F8" w:rsidP="00321944">
      <w:pPr>
        <w:pStyle w:val="2b"/>
        <w:numPr>
          <w:ilvl w:val="0"/>
          <w:numId w:val="198"/>
        </w:numPr>
      </w:pPr>
      <w:r w:rsidRPr="00EE75C4">
        <w:t>Лексика (максимальное количество баллов – 4 б.).</w:t>
      </w:r>
    </w:p>
    <w:p w:rsidR="00C039F8" w:rsidRPr="00EE75C4" w:rsidRDefault="00C039F8" w:rsidP="00321944">
      <w:pPr>
        <w:pStyle w:val="2b"/>
        <w:numPr>
          <w:ilvl w:val="0"/>
          <w:numId w:val="198"/>
        </w:numPr>
      </w:pPr>
      <w:r w:rsidRPr="00EE75C4">
        <w:t>Грамматика (максимальное количество баллов – 4 б.).</w:t>
      </w:r>
    </w:p>
    <w:p w:rsidR="00C039F8" w:rsidRPr="00EE75C4" w:rsidRDefault="00C039F8" w:rsidP="00321944">
      <w:pPr>
        <w:pStyle w:val="2b"/>
        <w:numPr>
          <w:ilvl w:val="0"/>
          <w:numId w:val="198"/>
        </w:numPr>
      </w:pPr>
      <w:r w:rsidRPr="00EE75C4">
        <w:t>Орфография и пунктуация (максимальное количество баллов – 1 б.).</w:t>
      </w:r>
    </w:p>
    <w:p w:rsidR="00C039F8" w:rsidRPr="00EE75C4" w:rsidRDefault="00C039F8" w:rsidP="00321944">
      <w:pPr>
        <w:pStyle w:val="36"/>
        <w:numPr>
          <w:ilvl w:val="0"/>
          <w:numId w:val="201"/>
        </w:numPr>
      </w:pPr>
      <w:r w:rsidRPr="00EE75C4">
        <w:t>Содержание</w:t>
      </w:r>
    </w:p>
    <w:p w:rsidR="00C039F8" w:rsidRPr="00EE75C4" w:rsidRDefault="00C039F8" w:rsidP="002E5AE5">
      <w:pPr>
        <w:pStyle w:val="aff"/>
      </w:pPr>
      <w:r w:rsidRPr="00EE75C4">
        <w:t>- Вступление - постановка проблемы.</w:t>
      </w:r>
    </w:p>
    <w:p w:rsidR="00C039F8" w:rsidRPr="00EE75C4" w:rsidRDefault="00C039F8" w:rsidP="002E5AE5">
      <w:pPr>
        <w:pStyle w:val="aff"/>
      </w:pPr>
      <w:r w:rsidRPr="00EE75C4">
        <w:t>- Мнение автора с аргументами.</w:t>
      </w:r>
    </w:p>
    <w:p w:rsidR="00C039F8" w:rsidRPr="00EE75C4" w:rsidRDefault="00C039F8" w:rsidP="002E5AE5">
      <w:pPr>
        <w:pStyle w:val="aff"/>
      </w:pPr>
      <w:r w:rsidRPr="00EE75C4">
        <w:t>- Другие точки зрения с объяснениями, почему автор не согласен.</w:t>
      </w:r>
    </w:p>
    <w:p w:rsidR="00C039F8" w:rsidRPr="00EE75C4" w:rsidRDefault="00C039F8" w:rsidP="002E5AE5">
      <w:pPr>
        <w:pStyle w:val="aff"/>
      </w:pPr>
      <w:r w:rsidRPr="00EE75C4">
        <w:t>- Заключение (вывод).</w:t>
      </w:r>
    </w:p>
    <w:p w:rsidR="00C039F8" w:rsidRPr="00EE75C4" w:rsidRDefault="00C039F8" w:rsidP="00C039F8">
      <w:pPr>
        <w:tabs>
          <w:tab w:val="left" w:pos="2250"/>
        </w:tabs>
        <w:ind w:firstLine="0"/>
        <w:rPr>
          <w:bCs/>
        </w:rPr>
      </w:pPr>
    </w:p>
    <w:p w:rsidR="00C039F8" w:rsidRPr="00EE75C4" w:rsidRDefault="00C039F8" w:rsidP="002E5AE5">
      <w:pPr>
        <w:pStyle w:val="7"/>
      </w:pPr>
      <w:r w:rsidRPr="00EE75C4">
        <w:t>Вступление – постановка проблемы (</w:t>
      </w:r>
      <w:r w:rsidRPr="00EE75C4">
        <w:rPr>
          <w:lang w:val="en-US"/>
        </w:rPr>
        <w:t>Introduction</w:t>
      </w:r>
      <w:r w:rsidRPr="00EE75C4">
        <w:t xml:space="preserve">) </w:t>
      </w:r>
    </w:p>
    <w:p w:rsidR="00C039F8" w:rsidRPr="00EE75C4" w:rsidRDefault="00C039F8" w:rsidP="002E5AE5">
      <w:pPr>
        <w:pStyle w:val="ae"/>
      </w:pPr>
      <w:r w:rsidRPr="00EE75C4">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039F8" w:rsidRPr="002E5AE5" w:rsidRDefault="00C039F8" w:rsidP="002E5AE5">
      <w:pPr>
        <w:pStyle w:val="ae"/>
        <w:rPr>
          <w:b/>
        </w:rPr>
      </w:pPr>
      <w:r w:rsidRPr="002E5AE5">
        <w:rPr>
          <w:b/>
        </w:rPr>
        <w:t>Мнение автора с аргументами / Другие точки зрения с объяснением, почему автор не согласен (</w:t>
      </w:r>
      <w:r w:rsidRPr="002E5AE5">
        <w:rPr>
          <w:b/>
          <w:lang w:val="en-US"/>
        </w:rPr>
        <w:t>Body</w:t>
      </w:r>
      <w:r w:rsidRPr="002E5AE5">
        <w:rPr>
          <w:b/>
        </w:rPr>
        <w:t>)</w:t>
      </w:r>
    </w:p>
    <w:p w:rsidR="00C039F8" w:rsidRPr="00EE75C4" w:rsidRDefault="00C039F8" w:rsidP="002E5AE5">
      <w:pPr>
        <w:pStyle w:val="ae"/>
      </w:pPr>
      <w:r w:rsidRPr="00EE75C4">
        <w:t xml:space="preserve">В сочинении </w:t>
      </w:r>
      <w:r w:rsidRPr="00EE75C4">
        <w:rPr>
          <w:lang w:val="en-US"/>
        </w:rPr>
        <w:t>opinion</w:t>
      </w:r>
      <w:r w:rsidRPr="00EE75C4">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039F8" w:rsidRPr="00EE75C4" w:rsidRDefault="00C039F8" w:rsidP="002E5AE5">
      <w:pPr>
        <w:pStyle w:val="7"/>
      </w:pPr>
      <w:r w:rsidRPr="00EE75C4">
        <w:t>Заключение (вывод) (</w:t>
      </w:r>
      <w:r w:rsidRPr="00EE75C4">
        <w:rPr>
          <w:lang w:val="en-US"/>
        </w:rPr>
        <w:t>Conclusion</w:t>
      </w:r>
      <w:r w:rsidRPr="00EE75C4">
        <w:t>)</w:t>
      </w:r>
    </w:p>
    <w:p w:rsidR="00C039F8" w:rsidRPr="00EE75C4" w:rsidRDefault="00C039F8" w:rsidP="002E5AE5">
      <w:pPr>
        <w:pStyle w:val="ae"/>
      </w:pPr>
      <w:r w:rsidRPr="00EE75C4">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039F8" w:rsidRPr="00EE75C4" w:rsidRDefault="00C039F8" w:rsidP="00321944">
      <w:pPr>
        <w:pStyle w:val="2b"/>
        <w:numPr>
          <w:ilvl w:val="0"/>
          <w:numId w:val="199"/>
        </w:numPr>
      </w:pPr>
      <w:r w:rsidRPr="00EE75C4">
        <w:t>Организация текста</w:t>
      </w:r>
    </w:p>
    <w:p w:rsidR="00C039F8" w:rsidRPr="00EE75C4" w:rsidRDefault="00C039F8" w:rsidP="002E5AE5">
      <w:pPr>
        <w:pStyle w:val="aff"/>
      </w:pPr>
      <w:r w:rsidRPr="00EE75C4">
        <w:rPr>
          <w:b/>
        </w:rPr>
        <w:t xml:space="preserve">- </w:t>
      </w:r>
      <w:r w:rsidRPr="00EE75C4">
        <w:t>Логичность</w:t>
      </w:r>
    </w:p>
    <w:p w:rsidR="00C039F8" w:rsidRPr="00EE75C4" w:rsidRDefault="00C039F8" w:rsidP="002E5AE5">
      <w:pPr>
        <w:pStyle w:val="aff"/>
      </w:pPr>
      <w:r w:rsidRPr="00EE75C4">
        <w:rPr>
          <w:b/>
        </w:rPr>
        <w:t>-</w:t>
      </w:r>
      <w:r w:rsidRPr="00EE75C4">
        <w:t xml:space="preserve"> Деление на абзацы</w:t>
      </w:r>
    </w:p>
    <w:p w:rsidR="00C039F8" w:rsidRPr="00EE75C4" w:rsidRDefault="00C039F8" w:rsidP="002E5AE5">
      <w:pPr>
        <w:pStyle w:val="aff"/>
      </w:pPr>
      <w:r w:rsidRPr="00EE75C4">
        <w:rPr>
          <w:b/>
        </w:rPr>
        <w:t>-</w:t>
      </w:r>
      <w:r w:rsidRPr="00EE75C4">
        <w:t xml:space="preserve"> Использование средств логической связи</w:t>
      </w:r>
    </w:p>
    <w:p w:rsidR="00C039F8" w:rsidRPr="00EE75C4" w:rsidRDefault="00C039F8" w:rsidP="00C039F8">
      <w:pPr>
        <w:tabs>
          <w:tab w:val="left" w:pos="2250"/>
        </w:tabs>
        <w:ind w:firstLine="0"/>
        <w:rPr>
          <w:b/>
          <w:bCs/>
        </w:rPr>
      </w:pPr>
    </w:p>
    <w:p w:rsidR="00C039F8" w:rsidRPr="00EE75C4" w:rsidRDefault="00C039F8" w:rsidP="002E5AE5">
      <w:pPr>
        <w:pStyle w:val="7"/>
      </w:pPr>
      <w:r w:rsidRPr="00EE75C4">
        <w:t>Логичность</w:t>
      </w:r>
    </w:p>
    <w:p w:rsidR="00C039F8" w:rsidRPr="00EE75C4" w:rsidRDefault="00C039F8" w:rsidP="002E5AE5">
      <w:pPr>
        <w:pStyle w:val="ae"/>
      </w:pPr>
      <w:r w:rsidRPr="00EE75C4">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039F8" w:rsidRPr="00EE75C4" w:rsidRDefault="00C039F8" w:rsidP="002E5AE5">
      <w:pPr>
        <w:pStyle w:val="7"/>
      </w:pPr>
      <w:r w:rsidRPr="00EE75C4">
        <w:t>Деление на абзацы</w:t>
      </w:r>
    </w:p>
    <w:p w:rsidR="00C039F8" w:rsidRPr="00EE75C4" w:rsidRDefault="00C039F8" w:rsidP="002E5AE5">
      <w:pPr>
        <w:pStyle w:val="ae"/>
      </w:pPr>
      <w:r w:rsidRPr="00EE75C4">
        <w:t>Параграфы распределяются следующим образом:</w:t>
      </w:r>
    </w:p>
    <w:p w:rsidR="00C039F8" w:rsidRPr="00EE75C4" w:rsidRDefault="00C039F8" w:rsidP="002E5AE5">
      <w:pPr>
        <w:pStyle w:val="aff"/>
        <w:rPr>
          <w:lang w:val="en-US"/>
        </w:rPr>
      </w:pPr>
      <w:r w:rsidRPr="00EE75C4">
        <w:rPr>
          <w:lang w:val="en-US"/>
        </w:rPr>
        <w:t>I Introduction</w:t>
      </w:r>
    </w:p>
    <w:p w:rsidR="00C039F8" w:rsidRPr="00EE75C4" w:rsidRDefault="00C039F8" w:rsidP="002E5AE5">
      <w:pPr>
        <w:pStyle w:val="aff"/>
        <w:rPr>
          <w:lang w:val="en-US"/>
        </w:rPr>
      </w:pPr>
      <w:r w:rsidRPr="00EE75C4">
        <w:rPr>
          <w:lang w:val="en-US"/>
        </w:rPr>
        <w:t>II Body</w:t>
      </w:r>
    </w:p>
    <w:p w:rsidR="00C039F8" w:rsidRPr="00EE75C4" w:rsidRDefault="00C039F8" w:rsidP="002E5AE5">
      <w:pPr>
        <w:pStyle w:val="aff"/>
        <w:rPr>
          <w:lang w:val="en-US"/>
        </w:rPr>
      </w:pPr>
      <w:r w:rsidRPr="00EE75C4">
        <w:rPr>
          <w:lang w:val="en-US"/>
        </w:rPr>
        <w:t>III Conclusion</w:t>
      </w:r>
    </w:p>
    <w:p w:rsidR="00C039F8" w:rsidRPr="00EE75C4" w:rsidRDefault="00C039F8" w:rsidP="00C039F8">
      <w:pPr>
        <w:tabs>
          <w:tab w:val="left" w:pos="2250"/>
        </w:tabs>
        <w:ind w:firstLine="0"/>
        <w:rPr>
          <w:b/>
          <w:bCs/>
          <w:lang w:val="en-US"/>
        </w:rPr>
      </w:pPr>
    </w:p>
    <w:p w:rsidR="00C039F8" w:rsidRPr="00EE75C4" w:rsidRDefault="00C039F8" w:rsidP="002E5AE5">
      <w:pPr>
        <w:pStyle w:val="7"/>
      </w:pPr>
      <w:r w:rsidRPr="00EE75C4">
        <w:lastRenderedPageBreak/>
        <w:t>Использование средств логической связи</w:t>
      </w:r>
    </w:p>
    <w:p w:rsidR="00C039F8" w:rsidRPr="00EE75C4" w:rsidRDefault="00C039F8" w:rsidP="002E5AE5">
      <w:pPr>
        <w:pStyle w:val="ae"/>
      </w:pPr>
      <w:r w:rsidRPr="00EE75C4">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039F8" w:rsidRPr="00EE75C4" w:rsidRDefault="00C039F8" w:rsidP="00321944">
      <w:pPr>
        <w:pStyle w:val="2b"/>
        <w:numPr>
          <w:ilvl w:val="0"/>
          <w:numId w:val="199"/>
        </w:numPr>
      </w:pPr>
      <w:r w:rsidRPr="00EE75C4">
        <w:t>Лексика</w:t>
      </w:r>
    </w:p>
    <w:p w:rsidR="00C039F8" w:rsidRPr="00EE75C4" w:rsidRDefault="00C039F8" w:rsidP="002E5AE5">
      <w:pPr>
        <w:pStyle w:val="ae"/>
      </w:pPr>
      <w:r w:rsidRPr="00EE75C4">
        <w:t xml:space="preserve">При оценивании </w:t>
      </w:r>
      <w:r w:rsidRPr="00EE75C4">
        <w:rPr>
          <w:b/>
        </w:rPr>
        <w:t>лексической грамотности</w:t>
      </w:r>
      <w:r w:rsidRPr="00EE75C4">
        <w:t xml:space="preserve"> </w:t>
      </w:r>
      <w:r w:rsidRPr="00EE75C4">
        <w:rPr>
          <w:b/>
        </w:rPr>
        <w:t xml:space="preserve"> </w:t>
      </w:r>
      <w:r w:rsidRPr="00EE75C4">
        <w:t>учитываются:</w:t>
      </w:r>
    </w:p>
    <w:p w:rsidR="00C039F8" w:rsidRPr="00EE75C4" w:rsidRDefault="00C039F8" w:rsidP="002E5AE5">
      <w:pPr>
        <w:pStyle w:val="aff"/>
      </w:pPr>
      <w:r w:rsidRPr="00EE75C4">
        <w:t>- точность в выборе слов и выражений и их соответствие теме и ситуации общения;</w:t>
      </w:r>
    </w:p>
    <w:p w:rsidR="00C039F8" w:rsidRPr="00EE75C4" w:rsidRDefault="00C039F8" w:rsidP="002E5AE5">
      <w:pPr>
        <w:pStyle w:val="aff"/>
      </w:pPr>
      <w:r w:rsidRPr="00EE75C4">
        <w:t>- правильность лексических словосочетаний;</w:t>
      </w:r>
    </w:p>
    <w:p w:rsidR="00C039F8" w:rsidRPr="00EE75C4" w:rsidRDefault="00C039F8" w:rsidP="002E5AE5">
      <w:pPr>
        <w:pStyle w:val="aff"/>
      </w:pPr>
      <w:r w:rsidRPr="00EE75C4">
        <w:t>- грамотность словообразования;</w:t>
      </w:r>
    </w:p>
    <w:p w:rsidR="00C039F8" w:rsidRPr="00EE75C4" w:rsidRDefault="00C039F8" w:rsidP="002E5AE5">
      <w:pPr>
        <w:pStyle w:val="aff"/>
      </w:pPr>
      <w:r w:rsidRPr="00EE75C4">
        <w:t>- запас слов и разнообразие используемой лексики (синонимы, антонимы, фразеологизмы).</w:t>
      </w:r>
    </w:p>
    <w:p w:rsidR="00C039F8" w:rsidRPr="00EE75C4" w:rsidRDefault="00C039F8" w:rsidP="00C039F8">
      <w:pPr>
        <w:tabs>
          <w:tab w:val="left" w:pos="2250"/>
        </w:tabs>
        <w:ind w:firstLine="0"/>
        <w:rPr>
          <w:bCs/>
        </w:rPr>
      </w:pPr>
    </w:p>
    <w:p w:rsidR="00C039F8" w:rsidRPr="00EE75C4" w:rsidRDefault="00C039F8" w:rsidP="00321944">
      <w:pPr>
        <w:pStyle w:val="2b"/>
        <w:numPr>
          <w:ilvl w:val="0"/>
          <w:numId w:val="199"/>
        </w:numPr>
      </w:pPr>
      <w:r w:rsidRPr="00EE75C4">
        <w:t>Грамматика</w:t>
      </w:r>
    </w:p>
    <w:p w:rsidR="00C039F8" w:rsidRPr="00EE75C4" w:rsidRDefault="00C039F8" w:rsidP="002E5AE5">
      <w:pPr>
        <w:pStyle w:val="ae"/>
      </w:pPr>
      <w:r w:rsidRPr="00EE75C4">
        <w:t>При оценивании грамматической правильности речи учитывается:</w:t>
      </w:r>
    </w:p>
    <w:p w:rsidR="00C039F8" w:rsidRPr="00EE75C4" w:rsidRDefault="00C039F8" w:rsidP="002E5AE5">
      <w:pPr>
        <w:pStyle w:val="aff"/>
      </w:pPr>
      <w:r w:rsidRPr="00EE75C4">
        <w:t>- точность в выборе грамматической конструкции в соответствии с целью высказывания;</w:t>
      </w:r>
    </w:p>
    <w:p w:rsidR="00C039F8" w:rsidRPr="00EE75C4" w:rsidRDefault="00C039F8" w:rsidP="002E5AE5">
      <w:pPr>
        <w:pStyle w:val="aff"/>
      </w:pPr>
      <w:r w:rsidRPr="00EE75C4">
        <w:t>- разнообразие используемых грамматических средств;</w:t>
      </w:r>
    </w:p>
    <w:p w:rsidR="00C039F8" w:rsidRPr="00EE75C4" w:rsidRDefault="00C039F8" w:rsidP="002E5AE5">
      <w:pPr>
        <w:pStyle w:val="aff"/>
      </w:pPr>
      <w:r w:rsidRPr="00EE75C4">
        <w:t>- сложность используемых конструкций.</w:t>
      </w:r>
    </w:p>
    <w:p w:rsidR="00C039F8" w:rsidRPr="00EE75C4" w:rsidRDefault="00C039F8" w:rsidP="00C039F8">
      <w:pPr>
        <w:tabs>
          <w:tab w:val="left" w:pos="2250"/>
        </w:tabs>
        <w:ind w:firstLine="0"/>
        <w:rPr>
          <w:bCs/>
        </w:rPr>
      </w:pPr>
    </w:p>
    <w:p w:rsidR="00C039F8" w:rsidRPr="00EE75C4" w:rsidRDefault="00C039F8" w:rsidP="00321944">
      <w:pPr>
        <w:pStyle w:val="2b"/>
        <w:numPr>
          <w:ilvl w:val="0"/>
          <w:numId w:val="199"/>
        </w:numPr>
      </w:pPr>
      <w:r w:rsidRPr="00EE75C4">
        <w:t>Орфография и пунктуация</w:t>
      </w:r>
    </w:p>
    <w:p w:rsidR="00C039F8" w:rsidRPr="00EE75C4" w:rsidRDefault="00C039F8" w:rsidP="002E5AE5">
      <w:pPr>
        <w:pStyle w:val="ae"/>
      </w:pPr>
      <w:r w:rsidRPr="00EE75C4">
        <w:t xml:space="preserve">При оценивании </w:t>
      </w:r>
      <w:r w:rsidRPr="00EE75C4">
        <w:rPr>
          <w:b/>
        </w:rPr>
        <w:t>правильности орфографии и пунктуации</w:t>
      </w:r>
      <w:r w:rsidRPr="00EE75C4">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E75C4">
        <w:rPr>
          <w:lang w:val="en-US"/>
        </w:rPr>
        <w:t>Relative</w:t>
      </w:r>
      <w:r w:rsidRPr="00EE75C4">
        <w:t xml:space="preserve"> </w:t>
      </w:r>
      <w:r w:rsidRPr="00EE75C4">
        <w:rPr>
          <w:lang w:val="en-US"/>
        </w:rPr>
        <w:t>Clauses</w:t>
      </w:r>
      <w:r w:rsidRPr="00EE75C4">
        <w:t xml:space="preserve">, </w:t>
      </w:r>
      <w:r w:rsidRPr="00EE75C4">
        <w:rPr>
          <w:lang w:val="en-US"/>
        </w:rPr>
        <w:t>Adjectives</w:t>
      </w:r>
      <w:r w:rsidRPr="00EE75C4">
        <w:t xml:space="preserve">: </w:t>
      </w:r>
      <w:r w:rsidRPr="00EE75C4">
        <w:rPr>
          <w:lang w:val="en-US"/>
        </w:rPr>
        <w:t>word</w:t>
      </w:r>
      <w:r w:rsidRPr="00EE75C4">
        <w:t xml:space="preserve"> </w:t>
      </w:r>
      <w:r w:rsidRPr="00EE75C4">
        <w:rPr>
          <w:lang w:val="en-US"/>
        </w:rPr>
        <w:t>order</w:t>
      </w:r>
      <w:r w:rsidRPr="00EE75C4">
        <w:t xml:space="preserve"> и т.д. </w:t>
      </w:r>
    </w:p>
    <w:p w:rsidR="00C039F8" w:rsidRPr="00EE75C4" w:rsidRDefault="00C039F8" w:rsidP="002E5AE5">
      <w:pPr>
        <w:pStyle w:val="ae"/>
        <w:sectPr w:rsidR="00C039F8" w:rsidRPr="00EE75C4" w:rsidSect="00BC48F2">
          <w:pgSz w:w="11906" w:h="16838"/>
          <w:pgMar w:top="1134" w:right="1134" w:bottom="1134" w:left="1134" w:header="709" w:footer="709" w:gutter="0"/>
          <w:cols w:space="708"/>
          <w:docGrid w:linePitch="360"/>
        </w:sectPr>
      </w:pPr>
    </w:p>
    <w:p w:rsidR="00C039F8" w:rsidRPr="00EE75C4" w:rsidRDefault="00C039F8" w:rsidP="002E5AE5">
      <w:pPr>
        <w:pStyle w:val="7"/>
      </w:pPr>
      <w:r w:rsidRPr="00EE75C4">
        <w:lastRenderedPageBreak/>
        <w:t>Рекомендации:</w:t>
      </w:r>
    </w:p>
    <w:p w:rsidR="00C039F8" w:rsidRPr="00EE75C4" w:rsidRDefault="00C039F8" w:rsidP="00321944">
      <w:pPr>
        <w:pStyle w:val="2b"/>
        <w:numPr>
          <w:ilvl w:val="0"/>
          <w:numId w:val="200"/>
        </w:numPr>
      </w:pPr>
      <w:r w:rsidRPr="00EE75C4">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039F8" w:rsidRPr="00EE75C4" w:rsidRDefault="00C039F8" w:rsidP="00321944">
      <w:pPr>
        <w:pStyle w:val="2b"/>
        <w:numPr>
          <w:ilvl w:val="0"/>
          <w:numId w:val="200"/>
        </w:numPr>
      </w:pPr>
      <w:r w:rsidRPr="00EE75C4">
        <w:t>В основной части необходимо привести соответствующие аргументы и доказательства, иллюстрируя их примерами.</w:t>
      </w:r>
    </w:p>
    <w:p w:rsidR="00C039F8" w:rsidRPr="00EE75C4" w:rsidRDefault="00C039F8" w:rsidP="00321944">
      <w:pPr>
        <w:pStyle w:val="2b"/>
        <w:numPr>
          <w:ilvl w:val="0"/>
          <w:numId w:val="200"/>
        </w:numPr>
      </w:pPr>
      <w:r w:rsidRPr="00EE75C4">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039F8" w:rsidRPr="00EE75C4" w:rsidRDefault="00C039F8" w:rsidP="00321944">
      <w:pPr>
        <w:pStyle w:val="2b"/>
        <w:numPr>
          <w:ilvl w:val="0"/>
          <w:numId w:val="200"/>
        </w:numPr>
      </w:pPr>
      <w:r w:rsidRPr="00EE75C4">
        <w:t>В последней части необходимо сделать вывод, основанный на приведенных ранее аргументах.</w:t>
      </w:r>
    </w:p>
    <w:p w:rsidR="00C039F8" w:rsidRPr="00EE75C4" w:rsidRDefault="00C039F8" w:rsidP="00321944">
      <w:pPr>
        <w:pStyle w:val="2b"/>
        <w:numPr>
          <w:ilvl w:val="0"/>
          <w:numId w:val="200"/>
        </w:numPr>
      </w:pPr>
      <w:r w:rsidRPr="00EE75C4">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E75C4">
        <w:rPr>
          <w:lang w:val="en-US"/>
        </w:rPr>
        <w:t>and</w:t>
      </w:r>
      <w:r w:rsidRPr="00EE75C4">
        <w:t xml:space="preserve">, </w:t>
      </w:r>
      <w:r w:rsidRPr="00EE75C4">
        <w:rPr>
          <w:lang w:val="en-US"/>
        </w:rPr>
        <w:t>but</w:t>
      </w:r>
      <w:r w:rsidRPr="00EE75C4">
        <w:t xml:space="preserve">, </w:t>
      </w:r>
      <w:r w:rsidRPr="00EE75C4">
        <w:rPr>
          <w:lang w:val="en-US"/>
        </w:rPr>
        <w:t>which</w:t>
      </w:r>
      <w:r w:rsidRPr="00EE75C4">
        <w:t xml:space="preserve"> и др.), а также между предложениями и абзацами (to </w:t>
      </w:r>
      <w:r w:rsidRPr="00EE75C4">
        <w:rPr>
          <w:lang w:val="en-US"/>
        </w:rPr>
        <w:t>begin</w:t>
      </w:r>
      <w:r w:rsidRPr="00EE75C4">
        <w:t xml:space="preserve"> </w:t>
      </w:r>
      <w:r w:rsidRPr="00EE75C4">
        <w:rPr>
          <w:lang w:val="en-US"/>
        </w:rPr>
        <w:t>with</w:t>
      </w:r>
      <w:r w:rsidRPr="00EE75C4">
        <w:t xml:space="preserve">, </w:t>
      </w:r>
      <w:r w:rsidRPr="00EE75C4">
        <w:rPr>
          <w:lang w:val="en-US"/>
        </w:rPr>
        <w:t>what</w:t>
      </w:r>
      <w:r w:rsidRPr="00EE75C4">
        <w:t xml:space="preserve"> </w:t>
      </w:r>
      <w:r w:rsidRPr="00EE75C4">
        <w:rPr>
          <w:lang w:val="en-US"/>
        </w:rPr>
        <w:t>is</w:t>
      </w:r>
      <w:r w:rsidRPr="00EE75C4">
        <w:t xml:space="preserve"> </w:t>
      </w:r>
      <w:r w:rsidRPr="00EE75C4">
        <w:rPr>
          <w:lang w:val="en-US"/>
        </w:rPr>
        <w:t>more</w:t>
      </w:r>
      <w:r w:rsidRPr="00EE75C4">
        <w:t xml:space="preserve">, </w:t>
      </w:r>
      <w:r w:rsidRPr="00EE75C4">
        <w:rPr>
          <w:lang w:val="en-US"/>
        </w:rPr>
        <w:t>besides</w:t>
      </w:r>
      <w:r w:rsidRPr="00EE75C4">
        <w:t xml:space="preserve">, </w:t>
      </w:r>
      <w:r w:rsidRPr="00EE75C4">
        <w:rPr>
          <w:lang w:val="en-US"/>
        </w:rPr>
        <w:t>moreover</w:t>
      </w:r>
      <w:r w:rsidRPr="00EE75C4">
        <w:t xml:space="preserve">, </w:t>
      </w:r>
      <w:r w:rsidRPr="00EE75C4">
        <w:rPr>
          <w:lang w:val="en-US"/>
        </w:rPr>
        <w:t>on</w:t>
      </w:r>
      <w:r w:rsidRPr="00EE75C4">
        <w:t xml:space="preserve"> </w:t>
      </w:r>
      <w:r w:rsidRPr="00EE75C4">
        <w:rPr>
          <w:lang w:val="en-US"/>
        </w:rPr>
        <w:t>the</w:t>
      </w:r>
      <w:r w:rsidRPr="00EE75C4">
        <w:t xml:space="preserve"> </w:t>
      </w:r>
      <w:r w:rsidRPr="00EE75C4">
        <w:rPr>
          <w:lang w:val="en-US"/>
        </w:rPr>
        <w:t>one</w:t>
      </w:r>
      <w:r w:rsidRPr="00EE75C4">
        <w:t xml:space="preserve"> </w:t>
      </w:r>
      <w:r w:rsidRPr="00EE75C4">
        <w:rPr>
          <w:lang w:val="en-US"/>
        </w:rPr>
        <w:t>hand</w:t>
      </w:r>
      <w:r w:rsidRPr="00EE75C4">
        <w:t xml:space="preserve">, </w:t>
      </w:r>
      <w:r w:rsidRPr="00EE75C4">
        <w:rPr>
          <w:lang w:val="en-US"/>
        </w:rPr>
        <w:t>on</w:t>
      </w:r>
      <w:r w:rsidRPr="00EE75C4">
        <w:t xml:space="preserve"> </w:t>
      </w:r>
      <w:r w:rsidRPr="00EE75C4">
        <w:rPr>
          <w:lang w:val="en-US"/>
        </w:rPr>
        <w:t>the</w:t>
      </w:r>
      <w:r w:rsidRPr="00EE75C4">
        <w:t xml:space="preserve"> </w:t>
      </w:r>
      <w:r w:rsidRPr="00EE75C4">
        <w:rPr>
          <w:lang w:val="en-US"/>
        </w:rPr>
        <w:t>other</w:t>
      </w:r>
      <w:r w:rsidRPr="00EE75C4">
        <w:t xml:space="preserve">, </w:t>
      </w:r>
      <w:r w:rsidRPr="00EE75C4">
        <w:rPr>
          <w:lang w:val="en-US"/>
        </w:rPr>
        <w:t>in</w:t>
      </w:r>
      <w:r w:rsidRPr="00EE75C4">
        <w:t xml:space="preserve"> </w:t>
      </w:r>
      <w:r w:rsidRPr="00EE75C4">
        <w:rPr>
          <w:lang w:val="en-US"/>
        </w:rPr>
        <w:t>conclusion</w:t>
      </w:r>
      <w:r w:rsidRPr="00EE75C4">
        <w:t xml:space="preserve">, </w:t>
      </w:r>
      <w:r w:rsidRPr="00EE75C4">
        <w:rPr>
          <w:lang w:val="en-US"/>
        </w:rPr>
        <w:t>to</w:t>
      </w:r>
      <w:r w:rsidRPr="00EE75C4">
        <w:t xml:space="preserve"> </w:t>
      </w:r>
      <w:r w:rsidRPr="00EE75C4">
        <w:rPr>
          <w:lang w:val="en-US"/>
        </w:rPr>
        <w:t>sum</w:t>
      </w:r>
      <w:r w:rsidRPr="00EE75C4">
        <w:t xml:space="preserve"> </w:t>
      </w:r>
      <w:r w:rsidRPr="00EE75C4">
        <w:rPr>
          <w:lang w:val="en-US"/>
        </w:rPr>
        <w:t>up</w:t>
      </w:r>
      <w:r w:rsidRPr="00EE75C4">
        <w:t xml:space="preserve"> и др.).</w:t>
      </w:r>
    </w:p>
    <w:p w:rsidR="00C039F8" w:rsidRPr="00EE75C4" w:rsidRDefault="00C039F8" w:rsidP="00321944">
      <w:pPr>
        <w:pStyle w:val="2b"/>
        <w:numPr>
          <w:ilvl w:val="0"/>
          <w:numId w:val="200"/>
        </w:numPr>
      </w:pPr>
      <w:r w:rsidRPr="00EE75C4">
        <w:t xml:space="preserve">В экзаменационном задании </w:t>
      </w:r>
      <w:r w:rsidRPr="00EE75C4">
        <w:rPr>
          <w:lang w:val="en-US"/>
        </w:rPr>
        <w:t>IV</w:t>
      </w:r>
      <w:r w:rsidRPr="00EE75C4">
        <w:t xml:space="preserve"> обычно предлагается план, следуя которому вы правильно построите свое высказывание. Напишите сой собственный план!</w:t>
      </w:r>
    </w:p>
    <w:p w:rsidR="00C039F8" w:rsidRPr="00EE75C4" w:rsidRDefault="00C039F8" w:rsidP="00321944">
      <w:pPr>
        <w:pStyle w:val="2b"/>
        <w:numPr>
          <w:ilvl w:val="0"/>
          <w:numId w:val="200"/>
        </w:numPr>
      </w:pPr>
      <w:r w:rsidRPr="00EE75C4">
        <w:t>После написания сочинения проведите редактирование, используя следующий алгоритм:</w:t>
      </w:r>
    </w:p>
    <w:p w:rsidR="00C039F8" w:rsidRPr="00EE75C4" w:rsidRDefault="00C039F8" w:rsidP="00321944">
      <w:pPr>
        <w:pStyle w:val="3"/>
        <w:numPr>
          <w:ilvl w:val="0"/>
          <w:numId w:val="202"/>
        </w:numPr>
      </w:pPr>
      <w:r w:rsidRPr="00EE75C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039F8" w:rsidRPr="00EE75C4" w:rsidRDefault="00C039F8" w:rsidP="00321944">
      <w:pPr>
        <w:pStyle w:val="3"/>
        <w:numPr>
          <w:ilvl w:val="0"/>
          <w:numId w:val="202"/>
        </w:numPr>
      </w:pPr>
      <w:r w:rsidRPr="00EE75C4">
        <w:t>я выбрал(а) верную лексику она достаточно официальная. Орфография верна.</w:t>
      </w:r>
    </w:p>
    <w:p w:rsidR="00C039F8" w:rsidRPr="00EE75C4" w:rsidRDefault="00C039F8" w:rsidP="00321944">
      <w:pPr>
        <w:pStyle w:val="3"/>
        <w:numPr>
          <w:ilvl w:val="0"/>
          <w:numId w:val="202"/>
        </w:numPr>
      </w:pPr>
      <w:r w:rsidRPr="00EE75C4">
        <w:t>я включил(а) основную идею каждого абзаца в первое предложение, и все предложения имеют отношение к заданной теме.</w:t>
      </w:r>
    </w:p>
    <w:p w:rsidR="00C039F8" w:rsidRPr="00EE75C4" w:rsidRDefault="00C039F8" w:rsidP="00321944">
      <w:pPr>
        <w:pStyle w:val="3"/>
        <w:numPr>
          <w:ilvl w:val="0"/>
          <w:numId w:val="202"/>
        </w:numPr>
      </w:pPr>
      <w:r w:rsidRPr="00EE75C4">
        <w:t>я использовал(а) средства логической связи (слова-связки) и они уместны.</w:t>
      </w:r>
    </w:p>
    <w:p w:rsidR="00C039F8" w:rsidRPr="00EE75C4" w:rsidRDefault="00C039F8" w:rsidP="00321944">
      <w:pPr>
        <w:pStyle w:val="3"/>
        <w:numPr>
          <w:ilvl w:val="0"/>
          <w:numId w:val="202"/>
        </w:numPr>
      </w:pPr>
      <w:r w:rsidRPr="00EE75C4">
        <w:t>я использовал(а) достаточное количество примеров и фактов.</w:t>
      </w:r>
    </w:p>
    <w:p w:rsidR="00C039F8" w:rsidRPr="00EE75C4" w:rsidRDefault="00C039F8" w:rsidP="00321944">
      <w:pPr>
        <w:pStyle w:val="3"/>
        <w:numPr>
          <w:ilvl w:val="0"/>
          <w:numId w:val="202"/>
        </w:numPr>
      </w:pPr>
      <w:r w:rsidRPr="00EE75C4">
        <w:t>моя точка зрения ясна и определенна.</w:t>
      </w:r>
    </w:p>
    <w:p w:rsidR="00C039F8" w:rsidRPr="00EE75C4" w:rsidRDefault="00C039F8" w:rsidP="00C039F8">
      <w:pPr>
        <w:tabs>
          <w:tab w:val="left" w:pos="2250"/>
        </w:tabs>
        <w:ind w:firstLine="0"/>
        <w:rPr>
          <w:rStyle w:val="normaltextrun"/>
          <w:bCs/>
        </w:rPr>
      </w:pPr>
    </w:p>
    <w:p w:rsidR="00C039F8" w:rsidRPr="00EE75C4" w:rsidRDefault="00C039F8" w:rsidP="00C039F8">
      <w:pPr>
        <w:tabs>
          <w:tab w:val="left" w:pos="2250"/>
        </w:tabs>
        <w:ind w:firstLine="0"/>
        <w:rPr>
          <w:rStyle w:val="normaltextrun"/>
          <w:b/>
          <w:bCs/>
        </w:rPr>
      </w:pPr>
    </w:p>
    <w:p w:rsidR="00C039F8" w:rsidRPr="00EE75C4" w:rsidRDefault="00C039F8" w:rsidP="002E5AE5">
      <w:pPr>
        <w:pStyle w:val="7"/>
        <w:rPr>
          <w:rStyle w:val="normaltextrun"/>
          <w:b/>
          <w:bCs/>
        </w:rPr>
      </w:pPr>
      <w:r w:rsidRPr="00EE75C4">
        <w:rPr>
          <w:rStyle w:val="normaltextrun"/>
          <w:b/>
          <w:bCs/>
        </w:rPr>
        <w:t>Методические указания по самостоятельной работе обучающихся</w:t>
      </w:r>
    </w:p>
    <w:p w:rsidR="00C039F8" w:rsidRPr="00EE75C4" w:rsidRDefault="00C039F8" w:rsidP="002E5AE5">
      <w:pPr>
        <w:pStyle w:val="affc"/>
      </w:pPr>
      <w:r w:rsidRPr="00EE75C4">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039F8" w:rsidRPr="00EE75C4" w:rsidRDefault="00C039F8" w:rsidP="002E5AE5">
      <w:pPr>
        <w:pStyle w:val="af0"/>
      </w:pPr>
      <w:r w:rsidRPr="00EE75C4">
        <w:t>Виды самостоятельной работы:</w:t>
      </w:r>
    </w:p>
    <w:p w:rsidR="00C039F8" w:rsidRPr="00EE75C4" w:rsidRDefault="00C039F8" w:rsidP="002E5AE5">
      <w:pPr>
        <w:pStyle w:val="2"/>
      </w:pPr>
      <w:r w:rsidRPr="00EE75C4">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039F8" w:rsidRPr="00EE75C4" w:rsidRDefault="00C039F8" w:rsidP="002E5AE5">
      <w:pPr>
        <w:pStyle w:val="2"/>
      </w:pPr>
      <w:r w:rsidRPr="00EE75C4">
        <w:t>подготовка презентаций;</w:t>
      </w:r>
    </w:p>
    <w:p w:rsidR="00C039F8" w:rsidRPr="00EE75C4" w:rsidRDefault="00C039F8" w:rsidP="002E5AE5">
      <w:pPr>
        <w:pStyle w:val="2"/>
      </w:pPr>
      <w:r w:rsidRPr="00EE75C4">
        <w:t>работа с тестами и вопросами для самопроверки;</w:t>
      </w:r>
    </w:p>
    <w:p w:rsidR="00C039F8" w:rsidRPr="00EE75C4" w:rsidRDefault="00C039F8" w:rsidP="002E5AE5">
      <w:pPr>
        <w:pStyle w:val="2"/>
      </w:pPr>
      <w:r w:rsidRPr="00EE75C4">
        <w:t xml:space="preserve">поиск и обработка информации с использованием информационно-компьютерных технологий; </w:t>
      </w:r>
    </w:p>
    <w:p w:rsidR="00C039F8" w:rsidRPr="00EE75C4" w:rsidRDefault="00C039F8" w:rsidP="002E5AE5">
      <w:pPr>
        <w:pStyle w:val="affc"/>
      </w:pPr>
      <w:r w:rsidRPr="00EE75C4">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039F8" w:rsidRPr="00EE75C4" w:rsidRDefault="00C039F8" w:rsidP="00B437EA">
      <w:pPr>
        <w:pStyle w:val="a5"/>
        <w:shd w:val="clear" w:color="auto" w:fill="FFFFFF"/>
        <w:spacing w:before="0" w:beforeAutospacing="0" w:after="0" w:afterAutospacing="0" w:line="240" w:lineRule="auto"/>
        <w:jc w:val="center"/>
        <w:rPr>
          <w:b/>
          <w:bCs/>
          <w:sz w:val="24"/>
        </w:rPr>
      </w:pPr>
    </w:p>
    <w:p w:rsidR="00C039F8" w:rsidRPr="00EE75C4" w:rsidRDefault="00C039F8" w:rsidP="00B437EA">
      <w:pPr>
        <w:pStyle w:val="a5"/>
        <w:shd w:val="clear" w:color="auto" w:fill="FFFFFF"/>
        <w:spacing w:before="0" w:beforeAutospacing="0" w:after="0" w:afterAutospacing="0" w:line="240" w:lineRule="auto"/>
        <w:jc w:val="center"/>
        <w:rPr>
          <w:b/>
          <w:bCs/>
          <w:sz w:val="24"/>
        </w:rPr>
      </w:pPr>
    </w:p>
    <w:p w:rsidR="00C039F8" w:rsidRPr="00EE75C4" w:rsidRDefault="00C039F8" w:rsidP="00B437EA">
      <w:pPr>
        <w:pStyle w:val="a5"/>
        <w:shd w:val="clear" w:color="auto" w:fill="FFFFFF"/>
        <w:spacing w:before="0" w:beforeAutospacing="0" w:after="0" w:afterAutospacing="0" w:line="240" w:lineRule="auto"/>
        <w:jc w:val="center"/>
        <w:rPr>
          <w:b/>
          <w:bCs/>
          <w:sz w:val="24"/>
        </w:rPr>
      </w:pPr>
    </w:p>
    <w:p w:rsidR="00C039F8" w:rsidRPr="00EE75C4" w:rsidRDefault="00C039F8" w:rsidP="00B437EA">
      <w:pPr>
        <w:pStyle w:val="a5"/>
        <w:shd w:val="clear" w:color="auto" w:fill="FFFFFF"/>
        <w:spacing w:before="0" w:beforeAutospacing="0" w:after="0" w:afterAutospacing="0" w:line="240" w:lineRule="auto"/>
        <w:jc w:val="center"/>
        <w:rPr>
          <w:b/>
          <w:bCs/>
          <w:sz w:val="24"/>
        </w:rPr>
      </w:pPr>
    </w:p>
    <w:p w:rsidR="00C039F8" w:rsidRPr="00EE75C4" w:rsidRDefault="00C039F8" w:rsidP="00B437EA">
      <w:pPr>
        <w:pStyle w:val="a5"/>
        <w:shd w:val="clear" w:color="auto" w:fill="FFFFFF"/>
        <w:spacing w:before="0" w:beforeAutospacing="0" w:after="0" w:afterAutospacing="0" w:line="240" w:lineRule="auto"/>
        <w:jc w:val="center"/>
        <w:rPr>
          <w:b/>
          <w:bCs/>
          <w:sz w:val="24"/>
        </w:rPr>
      </w:pPr>
    </w:p>
    <w:p w:rsidR="00C039F8" w:rsidRPr="00EE75C4" w:rsidRDefault="00C039F8" w:rsidP="00B437EA">
      <w:pPr>
        <w:pStyle w:val="a5"/>
        <w:shd w:val="clear" w:color="auto" w:fill="FFFFFF"/>
        <w:spacing w:before="0" w:beforeAutospacing="0" w:after="0" w:afterAutospacing="0" w:line="240" w:lineRule="auto"/>
        <w:jc w:val="center"/>
        <w:rPr>
          <w:b/>
          <w:bCs/>
          <w:sz w:val="24"/>
        </w:rPr>
      </w:pPr>
    </w:p>
    <w:p w:rsidR="00D85556" w:rsidRPr="00EE75C4" w:rsidRDefault="00D85556" w:rsidP="00B437EA">
      <w:pPr>
        <w:pStyle w:val="a5"/>
        <w:shd w:val="clear" w:color="auto" w:fill="FFFFFF"/>
        <w:spacing w:before="0" w:beforeAutospacing="0" w:after="0" w:afterAutospacing="0" w:line="240" w:lineRule="auto"/>
        <w:jc w:val="center"/>
        <w:rPr>
          <w:b/>
          <w:bCs/>
          <w:sz w:val="24"/>
        </w:rPr>
      </w:pPr>
      <w:r w:rsidRPr="00EE75C4">
        <w:rPr>
          <w:b/>
          <w:bCs/>
          <w:sz w:val="24"/>
        </w:rPr>
        <w:t>ПРИЛОЖЕНИЕ</w:t>
      </w:r>
      <w:r w:rsidR="00C039F8" w:rsidRPr="00EE75C4">
        <w:rPr>
          <w:b/>
          <w:bCs/>
          <w:sz w:val="24"/>
        </w:rPr>
        <w:t xml:space="preserve"> 2</w:t>
      </w:r>
    </w:p>
    <w:p w:rsidR="00C039F8" w:rsidRPr="00EE75C4" w:rsidRDefault="00C039F8" w:rsidP="00C039F8">
      <w:pPr>
        <w:pStyle w:val="a5"/>
        <w:shd w:val="clear" w:color="auto" w:fill="FFFFFF"/>
        <w:spacing w:before="0" w:beforeAutospacing="0" w:after="0" w:afterAutospacing="0" w:line="240" w:lineRule="auto"/>
        <w:ind w:firstLine="0"/>
        <w:jc w:val="center"/>
        <w:rPr>
          <w:b/>
          <w:bCs/>
          <w:sz w:val="24"/>
        </w:rPr>
      </w:pPr>
      <w:r w:rsidRPr="00EE75C4">
        <w:rPr>
          <w:b/>
          <w:bCs/>
          <w:sz w:val="24"/>
        </w:rPr>
        <w:t xml:space="preserve">Методические разработки по разделам / темам </w:t>
      </w:r>
    </w:p>
    <w:p w:rsidR="00C039F8" w:rsidRPr="00EE75C4" w:rsidRDefault="00C039F8" w:rsidP="00C039F8">
      <w:pPr>
        <w:pStyle w:val="a5"/>
        <w:shd w:val="clear" w:color="auto" w:fill="FFFFFF"/>
        <w:spacing w:before="0" w:beforeAutospacing="0" w:after="0" w:afterAutospacing="0" w:line="240" w:lineRule="auto"/>
        <w:ind w:firstLine="0"/>
        <w:jc w:val="center"/>
        <w:rPr>
          <w:b/>
          <w:bCs/>
          <w:sz w:val="24"/>
        </w:rPr>
      </w:pPr>
      <w:r w:rsidRPr="00EE75C4">
        <w:rPr>
          <w:b/>
          <w:bCs/>
          <w:sz w:val="24"/>
        </w:rPr>
        <w:t xml:space="preserve">аудиторной и внеаудиторной работы обучающихся </w:t>
      </w:r>
    </w:p>
    <w:p w:rsidR="00C039F8" w:rsidRPr="00EE75C4" w:rsidRDefault="00C039F8" w:rsidP="00C039F8">
      <w:pPr>
        <w:pStyle w:val="a5"/>
        <w:shd w:val="clear" w:color="auto" w:fill="FFFFFF"/>
        <w:spacing w:before="0" w:beforeAutospacing="0" w:after="0" w:afterAutospacing="0" w:line="240" w:lineRule="auto"/>
        <w:jc w:val="center"/>
        <w:rPr>
          <w:b/>
          <w:bCs/>
          <w:sz w:val="24"/>
        </w:rPr>
      </w:pPr>
    </w:p>
    <w:p w:rsidR="00D85556" w:rsidRPr="00EE75C4" w:rsidRDefault="00D85556" w:rsidP="00B437EA">
      <w:pPr>
        <w:pStyle w:val="a5"/>
        <w:shd w:val="clear" w:color="auto" w:fill="FFFFFF"/>
        <w:spacing w:before="0" w:beforeAutospacing="0" w:after="0" w:afterAutospacing="0" w:line="240" w:lineRule="auto"/>
        <w:jc w:val="center"/>
        <w:rPr>
          <w:b/>
          <w:bCs/>
          <w:sz w:val="24"/>
        </w:rPr>
      </w:pPr>
      <w:r w:rsidRPr="00EE75C4">
        <w:rPr>
          <w:b/>
          <w:bCs/>
          <w:sz w:val="24"/>
        </w:rPr>
        <w:t>Английский язык</w:t>
      </w:r>
    </w:p>
    <w:p w:rsidR="00D85556" w:rsidRPr="00EE75C4" w:rsidRDefault="00D85556" w:rsidP="00B437EA">
      <w:pPr>
        <w:pStyle w:val="a5"/>
        <w:shd w:val="clear" w:color="auto" w:fill="FFFFFF"/>
        <w:spacing w:before="0" w:beforeAutospacing="0" w:after="0" w:afterAutospacing="0" w:line="240" w:lineRule="auto"/>
        <w:jc w:val="center"/>
        <w:rPr>
          <w:b/>
          <w:bCs/>
          <w:sz w:val="24"/>
          <w:lang w:val="en-US"/>
        </w:rPr>
      </w:pPr>
      <w:r w:rsidRPr="00EE75C4">
        <w:rPr>
          <w:b/>
          <w:bCs/>
          <w:sz w:val="24"/>
        </w:rPr>
        <w:t>Раздел</w:t>
      </w:r>
      <w:r w:rsidRPr="00EE75C4">
        <w:rPr>
          <w:b/>
          <w:bCs/>
          <w:sz w:val="24"/>
          <w:lang w:val="en-US"/>
        </w:rPr>
        <w:t xml:space="preserve"> 1. </w:t>
      </w:r>
      <w:r w:rsidRPr="00EE75C4">
        <w:rPr>
          <w:b/>
          <w:bCs/>
          <w:sz w:val="24"/>
        </w:rPr>
        <w:t>пункт</w:t>
      </w:r>
      <w:r w:rsidRPr="00EE75C4">
        <w:rPr>
          <w:b/>
          <w:bCs/>
          <w:sz w:val="24"/>
          <w:lang w:val="en-US"/>
        </w:rPr>
        <w:t xml:space="preserve"> 1.1</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bCs/>
          <w:sz w:val="24"/>
          <w:lang w:val="en-US"/>
        </w:rPr>
        <w:t>“About myself”</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My name is Tanya Ivanova. I am 17. I was born on the 5</w:t>
      </w:r>
      <w:r w:rsidRPr="00EE75C4">
        <w:rPr>
          <w:sz w:val="24"/>
          <w:vertAlign w:val="superscript"/>
          <w:lang w:val="en-US"/>
        </w:rPr>
        <w:t>th </w:t>
      </w:r>
      <w:r w:rsidRPr="00EE75C4">
        <w:rPr>
          <w:sz w:val="24"/>
          <w:lang w:val="en-US"/>
        </w:rPr>
        <w:t>of March 1998 in Moscow.</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 am a </w:t>
      </w:r>
      <w:hyperlink r:id="rId193" w:tooltip="Glossary: First-year student" w:history="1">
        <w:r w:rsidRPr="00EE75C4">
          <w:rPr>
            <w:rStyle w:val="a4"/>
            <w:sz w:val="24"/>
            <w:lang w:val="en-US"/>
          </w:rPr>
          <w:t>first-year student</w:t>
        </w:r>
      </w:hyperlink>
      <w:r w:rsidRPr="00EE75C4">
        <w:rPr>
          <w:sz w:val="24"/>
          <w:lang w:val="en-US"/>
        </w:rPr>
        <w:t> at Sakhalin State </w:t>
      </w:r>
      <w:hyperlink r:id="rId194" w:tooltip="Система Высшего образования в странах изучаемого языка: University" w:history="1">
        <w:r w:rsidRPr="00EE75C4">
          <w:rPr>
            <w:rStyle w:val="a4"/>
            <w:sz w:val="24"/>
            <w:lang w:val="en-US"/>
          </w:rPr>
          <w:t>University</w:t>
        </w:r>
      </w:hyperlink>
      <w:r w:rsidRPr="00EE75C4">
        <w:rPr>
          <w:sz w:val="24"/>
          <w:lang w:val="en-US"/>
        </w:rPr>
        <w:t>. I </w:t>
      </w:r>
      <w:hyperlink r:id="rId195" w:tooltip="Glossary: Study" w:history="1">
        <w:r w:rsidRPr="00EE75C4">
          <w:rPr>
            <w:rStyle w:val="a4"/>
            <w:sz w:val="24"/>
            <w:lang w:val="en-US"/>
          </w:rPr>
          <w:t>study</w:t>
        </w:r>
      </w:hyperlink>
      <w:r w:rsidRPr="00EE75C4">
        <w:rPr>
          <w:sz w:val="24"/>
          <w:lang w:val="en-US"/>
        </w:rPr>
        <w:t> at </w:t>
      </w:r>
      <w:hyperlink r:id="rId196" w:tooltip="Glossary: Physics" w:history="1">
        <w:r w:rsidRPr="00EE75C4">
          <w:rPr>
            <w:rStyle w:val="a4"/>
            <w:sz w:val="24"/>
            <w:lang w:val="en-US"/>
          </w:rPr>
          <w:t>Physics</w:t>
        </w:r>
      </w:hyperlink>
      <w:r w:rsidRPr="00EE75C4">
        <w:rPr>
          <w:sz w:val="24"/>
          <w:lang w:val="en-US"/>
        </w:rPr>
        <w:t> and </w:t>
      </w:r>
      <w:hyperlink r:id="rId197" w:tooltip="Glossary: Mathematics" w:history="1">
        <w:r w:rsidRPr="00EE75C4">
          <w:rPr>
            <w:rStyle w:val="a4"/>
            <w:sz w:val="24"/>
            <w:lang w:val="en-US"/>
          </w:rPr>
          <w:t>Mathematics</w:t>
        </w:r>
      </w:hyperlink>
      <w:r w:rsidRPr="00EE75C4">
        <w:rPr>
          <w:sz w:val="24"/>
          <w:lang w:val="en-US"/>
        </w:rPr>
        <w:t> </w:t>
      </w:r>
      <w:hyperlink r:id="rId198" w:tooltip="Система Высшего образования в странах изучаемого языка: Institute" w:history="1">
        <w:r w:rsidRPr="00EE75C4">
          <w:rPr>
            <w:rStyle w:val="a4"/>
            <w:sz w:val="24"/>
            <w:lang w:val="en-US"/>
          </w:rPr>
          <w:t>Institute</w:t>
        </w:r>
      </w:hyperlink>
      <w:r w:rsidRPr="00EE75C4">
        <w:rPr>
          <w:sz w:val="24"/>
          <w:lang w:val="en-US"/>
        </w:rPr>
        <w:t>. In 4 years I’ll get </w:t>
      </w:r>
      <w:hyperlink r:id="rId199" w:tooltip="Glossary: A bachelor degree" w:history="1">
        <w:r w:rsidRPr="00EE75C4">
          <w:rPr>
            <w:rStyle w:val="a4"/>
            <w:sz w:val="24"/>
            <w:lang w:val="en-US"/>
          </w:rPr>
          <w:t>a Bachelor Degree</w:t>
        </w:r>
      </w:hyperlink>
      <w:r w:rsidRPr="00EE75C4">
        <w:rPr>
          <w:sz w:val="24"/>
          <w:lang w:val="en-US"/>
        </w:rPr>
        <w:t>.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My family is not very large. We have five people in our family. I live with my </w:t>
      </w:r>
      <w:hyperlink r:id="rId200" w:tooltip="Glossary: Parents" w:history="1">
        <w:r w:rsidRPr="00EE75C4">
          <w:rPr>
            <w:rStyle w:val="a4"/>
            <w:sz w:val="24"/>
            <w:lang w:val="en-US"/>
          </w:rPr>
          <w:t>parents</w:t>
        </w:r>
      </w:hyperlink>
      <w:r w:rsidRPr="00EE75C4">
        <w:rPr>
          <w:sz w:val="24"/>
          <w:lang w:val="en-US"/>
        </w:rPr>
        <w:t>, my younger sister and my grandmother. My father’s name is Vladimir. He is forty years old. He is a doctor and he works at a hospital. My mother’s name is Lyudmila. She is thirty-nine years old. She is a </w:t>
      </w:r>
      <w:hyperlink r:id="rId201" w:tooltip="Glossary: Housewife" w:history="1">
        <w:r w:rsidRPr="00EE75C4">
          <w:rPr>
            <w:rStyle w:val="a4"/>
            <w:sz w:val="24"/>
            <w:lang w:val="en-US"/>
          </w:rPr>
          <w:t>housewife</w:t>
        </w:r>
      </w:hyperlink>
      <w:r w:rsidRPr="00EE75C4">
        <w:rPr>
          <w:sz w:val="24"/>
          <w:lang w:val="en-US"/>
        </w:rPr>
        <w:t>. My younger sister Natasha is a pupil. She is in the seventh form. My grandmother lives with us. She doesn’t work. She is a </w:t>
      </w:r>
      <w:hyperlink r:id="rId202" w:tooltip="Glossary: Pensioner" w:history="1">
        <w:r w:rsidRPr="00EE75C4">
          <w:rPr>
            <w:rStyle w:val="a4"/>
            <w:sz w:val="24"/>
            <w:lang w:val="en-US"/>
          </w:rPr>
          <w:t>pensioner</w:t>
        </w:r>
      </w:hyperlink>
      <w:r w:rsidRPr="00EE75C4">
        <w:rPr>
          <w:sz w:val="24"/>
          <w:lang w:val="en-US"/>
        </w:rPr>
        <w:t>. I love my family. We are all friends and we love each other.</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We live in a big flat in a new house. There are four rooms in our flat: </w:t>
      </w:r>
      <w:hyperlink r:id="rId203" w:tooltip="Glossary: A living room" w:history="1">
        <w:r w:rsidRPr="00EE75C4">
          <w:rPr>
            <w:rStyle w:val="a4"/>
            <w:sz w:val="24"/>
            <w:lang w:val="en-US"/>
          </w:rPr>
          <w:t>a living room</w:t>
        </w:r>
      </w:hyperlink>
      <w:r w:rsidRPr="00EE75C4">
        <w:rPr>
          <w:sz w:val="24"/>
          <w:lang w:val="en-US"/>
        </w:rPr>
        <w:t>, a </w:t>
      </w:r>
      <w:hyperlink r:id="rId204" w:tooltip="Glossary: Study" w:history="1">
        <w:r w:rsidRPr="00EE75C4">
          <w:rPr>
            <w:rStyle w:val="a4"/>
            <w:sz w:val="24"/>
            <w:lang w:val="en-US"/>
          </w:rPr>
          <w:t>study</w:t>
        </w:r>
      </w:hyperlink>
      <w:r w:rsidRPr="00EE75C4">
        <w:rPr>
          <w:sz w:val="24"/>
          <w:lang w:val="en-US"/>
        </w:rPr>
        <w:t>, two bedrooms, </w:t>
      </w:r>
      <w:hyperlink r:id="rId205" w:tooltip="Glossary: A kitchen" w:history="1">
        <w:r w:rsidRPr="00EE75C4">
          <w:rPr>
            <w:rStyle w:val="a4"/>
            <w:sz w:val="24"/>
            <w:lang w:val="en-US"/>
          </w:rPr>
          <w:t>a kitchen</w:t>
        </w:r>
      </w:hyperlink>
      <w:r w:rsidRPr="00EE75C4">
        <w:rPr>
          <w:sz w:val="24"/>
          <w:lang w:val="en-US"/>
        </w:rPr>
        <w:t>, and </w:t>
      </w:r>
      <w:hyperlink r:id="rId206" w:tooltip="Glossary: A bathroom" w:history="1">
        <w:r w:rsidRPr="00EE75C4">
          <w:rPr>
            <w:rStyle w:val="a4"/>
            <w:sz w:val="24"/>
            <w:lang w:val="en-US"/>
          </w:rPr>
          <w:t>a bathroom</w:t>
        </w:r>
      </w:hyperlink>
      <w:r w:rsidRPr="00EE75C4">
        <w:rPr>
          <w:sz w:val="24"/>
          <w:lang w:val="en-US"/>
        </w:rPr>
        <w:t>. We have all </w:t>
      </w:r>
      <w:hyperlink r:id="rId207" w:tooltip="Glossary: Modern conveniences" w:history="1">
        <w:r w:rsidRPr="00EE75C4">
          <w:rPr>
            <w:rStyle w:val="a4"/>
            <w:sz w:val="24"/>
            <w:lang w:val="en-US"/>
          </w:rPr>
          <w:t>modern conveniences</w:t>
        </w:r>
      </w:hyperlink>
      <w:r w:rsidRPr="00EE75C4">
        <w:rPr>
          <w:sz w:val="24"/>
          <w:lang w:val="en-US"/>
        </w:rPr>
        <w:t>: gas, hot water, </w:t>
      </w:r>
      <w:hyperlink r:id="rId208" w:tooltip="Glossary: Running water" w:history="1">
        <w:r w:rsidRPr="00EE75C4">
          <w:rPr>
            <w:rStyle w:val="a4"/>
            <w:sz w:val="24"/>
            <w:lang w:val="en-US"/>
          </w:rPr>
          <w:t>running water</w:t>
        </w:r>
      </w:hyperlink>
      <w:r w:rsidRPr="00EE75C4">
        <w:rPr>
          <w:sz w:val="24"/>
          <w:lang w:val="en-US"/>
        </w:rPr>
        <w:t>, </w:t>
      </w:r>
      <w:hyperlink r:id="rId209" w:tooltip="Glossary: Electricity" w:history="1">
        <w:r w:rsidRPr="00EE75C4">
          <w:rPr>
            <w:rStyle w:val="a4"/>
            <w:sz w:val="24"/>
            <w:lang w:val="en-US"/>
          </w:rPr>
          <w:t>electricity</w:t>
        </w:r>
      </w:hyperlink>
      <w:r w:rsidRPr="00EE75C4">
        <w:rPr>
          <w:sz w:val="24"/>
          <w:lang w:val="en-US"/>
        </w:rPr>
        <w:t> and telephone.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 have my </w:t>
      </w:r>
      <w:hyperlink r:id="rId210" w:tooltip="Glossary: Duties about the house" w:history="1">
        <w:r w:rsidRPr="00EE75C4">
          <w:rPr>
            <w:rStyle w:val="a4"/>
            <w:sz w:val="24"/>
            <w:lang w:val="en-US"/>
          </w:rPr>
          <w:t>duties about the house</w:t>
        </w:r>
      </w:hyperlink>
      <w:r w:rsidRPr="00EE75C4">
        <w:rPr>
          <w:sz w:val="24"/>
          <w:lang w:val="en-US"/>
        </w:rPr>
        <w:t>. I must go shopping, clean the rooms. It’s not difficult for me. I want our home to be clean and tidy. I think there is no place better than home.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Last year I finished school number 92. We had many </w:t>
      </w:r>
      <w:hyperlink r:id="rId211" w:tooltip="Glossary: Well-educated" w:history="1">
        <w:r w:rsidRPr="00EE75C4">
          <w:rPr>
            <w:rStyle w:val="a4"/>
            <w:sz w:val="24"/>
            <w:lang w:val="en-US"/>
          </w:rPr>
          <w:t>well-educated</w:t>
        </w:r>
      </w:hyperlink>
      <w:r w:rsidRPr="00EE75C4">
        <w:rPr>
          <w:sz w:val="24"/>
          <w:lang w:val="en-US"/>
        </w:rPr>
        <w:t> teachers at our school. I was a good pupil and I did well in all subjects. My </w:t>
      </w:r>
      <w:hyperlink r:id="rId212" w:tooltip="Glossary: Favourite" w:history="1">
        <w:r w:rsidRPr="00EE75C4">
          <w:rPr>
            <w:rStyle w:val="a4"/>
            <w:sz w:val="24"/>
            <w:lang w:val="en-US"/>
          </w:rPr>
          <w:t>favourite</w:t>
        </w:r>
      </w:hyperlink>
      <w:r w:rsidRPr="00EE75C4">
        <w:rPr>
          <w:sz w:val="24"/>
          <w:lang w:val="en-US"/>
        </w:rPr>
        <w:t> subjects at school were </w:t>
      </w:r>
      <w:hyperlink r:id="rId213" w:tooltip="Glossary: Mathematics" w:history="1">
        <w:r w:rsidRPr="00EE75C4">
          <w:rPr>
            <w:rStyle w:val="a4"/>
            <w:sz w:val="24"/>
            <w:lang w:val="en-US"/>
          </w:rPr>
          <w:t>Mathematics</w:t>
        </w:r>
      </w:hyperlink>
      <w:r w:rsidRPr="00EE75C4">
        <w:rPr>
          <w:sz w:val="24"/>
          <w:lang w:val="en-US"/>
        </w:rPr>
        <w:t>, Russian and English. Now I’m a </w:t>
      </w:r>
      <w:hyperlink r:id="rId214" w:tooltip="Glossary: First-year student" w:history="1">
        <w:r w:rsidRPr="00EE75C4">
          <w:rPr>
            <w:rStyle w:val="a4"/>
            <w:sz w:val="24"/>
            <w:lang w:val="en-US"/>
          </w:rPr>
          <w:t>first-year student</w:t>
        </w:r>
      </w:hyperlink>
      <w:r w:rsidRPr="00EE75C4">
        <w:rPr>
          <w:sz w:val="24"/>
          <w:lang w:val="en-US"/>
        </w:rPr>
        <w:t> of the </w:t>
      </w:r>
      <w:hyperlink r:id="rId215" w:tooltip="Система Высшего образования в странах изучаемого языка: University" w:history="1">
        <w:r w:rsidRPr="00EE75C4">
          <w:rPr>
            <w:rStyle w:val="a4"/>
            <w:sz w:val="24"/>
            <w:lang w:val="en-US"/>
          </w:rPr>
          <w:t>University</w:t>
        </w:r>
      </w:hyperlink>
      <w:r w:rsidRPr="00EE75C4">
        <w:rPr>
          <w:sz w:val="24"/>
          <w:lang w:val="en-US"/>
        </w:rPr>
        <w: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 have many friends. Most of them are my classmates. We spend much time together, go for a walk or to a disco party, talk about lessons, music and discuss our problems.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 like reading. I like detective stories but I prefer to read historical novels or modern writers. I like to listen to modern music, but sometimes I like to listen to some classical music. My </w:t>
      </w:r>
      <w:hyperlink r:id="rId216" w:tooltip="Glossary: Favourite" w:history="1">
        <w:r w:rsidRPr="00EE75C4">
          <w:rPr>
            <w:rStyle w:val="a4"/>
            <w:sz w:val="24"/>
            <w:lang w:val="en-US"/>
          </w:rPr>
          <w:t>favourite</w:t>
        </w:r>
      </w:hyperlink>
      <w:r w:rsidRPr="00EE75C4">
        <w:rPr>
          <w:sz w:val="24"/>
          <w:lang w:val="en-US"/>
        </w:rPr>
        <w:t> composer is Tchaikovsky. I haven’t much time to watch TV but sometimes I spend an hour or two watching an interesting film or a news programme. In the evening I often look through </w:t>
      </w:r>
      <w:hyperlink r:id="rId217" w:tooltip="Glossary: Fresh" w:history="1">
        <w:r w:rsidRPr="00EE75C4">
          <w:rPr>
            <w:rStyle w:val="a4"/>
            <w:sz w:val="24"/>
            <w:lang w:val="en-US"/>
          </w:rPr>
          <w:t>fresh</w:t>
        </w:r>
      </w:hyperlink>
      <w:r w:rsidRPr="00EE75C4">
        <w:rPr>
          <w:sz w:val="24"/>
          <w:lang w:val="en-US"/>
        </w:rPr>
        <w:t> newspapers or read some interesting book. I like </w:t>
      </w:r>
      <w:hyperlink r:id="rId218" w:tooltip="Glossary: Fresh" w:history="1">
        <w:r w:rsidRPr="00EE75C4">
          <w:rPr>
            <w:rStyle w:val="a4"/>
            <w:sz w:val="24"/>
            <w:lang w:val="en-US"/>
          </w:rPr>
          <w:t>fresh</w:t>
        </w:r>
      </w:hyperlink>
      <w:r w:rsidRPr="00EE75C4">
        <w:rPr>
          <w:sz w:val="24"/>
          <w:lang w:val="en-US"/>
        </w:rPr>
        <w:t> air and </w:t>
      </w:r>
      <w:hyperlink r:id="rId219" w:tooltip="Glossary: Exercise" w:history="1">
        <w:r w:rsidRPr="00EE75C4">
          <w:rPr>
            <w:rStyle w:val="a4"/>
            <w:sz w:val="24"/>
            <w:lang w:val="en-US"/>
          </w:rPr>
          <w:t>exercise</w:t>
        </w:r>
      </w:hyperlink>
      <w:r w:rsidRPr="00EE75C4">
        <w:rPr>
          <w:sz w:val="24"/>
          <w:lang w:val="en-US"/>
        </w:rPr>
        <w:t>s, but I have not much time for doing sports.</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1. </w:t>
      </w:r>
      <w:r w:rsidRPr="00EE75C4">
        <w:rPr>
          <w:b/>
          <w:sz w:val="24"/>
        </w:rPr>
        <w:t>пункт</w:t>
      </w:r>
      <w:r w:rsidRPr="00EE75C4">
        <w:rPr>
          <w:b/>
          <w:sz w:val="24"/>
          <w:lang w:val="en-US"/>
        </w:rPr>
        <w:t xml:space="preserve"> 1.3</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lang w:val="en-US"/>
        </w:rPr>
        <w:t>My future plans for career</w:t>
      </w:r>
    </w:p>
    <w:tbl>
      <w:tblPr>
        <w:tblW w:w="8063" w:type="dxa"/>
        <w:tblCellMar>
          <w:left w:w="0" w:type="dxa"/>
          <w:right w:w="0" w:type="dxa"/>
        </w:tblCellMar>
        <w:tblLook w:val="00A0" w:firstRow="1" w:lastRow="0" w:firstColumn="1" w:lastColumn="0" w:noHBand="0" w:noVBand="0"/>
      </w:tblPr>
      <w:tblGrid>
        <w:gridCol w:w="7855"/>
        <w:gridCol w:w="208"/>
      </w:tblGrid>
      <w:tr w:rsidR="00D85556" w:rsidRPr="002F1608" w:rsidTr="009079F6">
        <w:tc>
          <w:tcPr>
            <w:tcW w:w="7855" w:type="dxa"/>
            <w:tcMar>
              <w:top w:w="94" w:type="dxa"/>
              <w:left w:w="94" w:type="dxa"/>
              <w:bottom w:w="94" w:type="dxa"/>
              <w:right w:w="281" w:type="dxa"/>
            </w:tcMar>
          </w:tcPr>
          <w:p w:rsidR="00D85556" w:rsidRPr="00EE75C4" w:rsidRDefault="00D85556" w:rsidP="009079F6">
            <w:pPr>
              <w:widowControl/>
              <w:autoSpaceDE/>
              <w:autoSpaceDN/>
              <w:adjustRightInd/>
              <w:spacing w:after="200" w:line="276" w:lineRule="auto"/>
              <w:ind w:firstLine="0"/>
              <w:jc w:val="left"/>
              <w:rPr>
                <w:lang w:val="en-US" w:eastAsia="en-US"/>
              </w:rPr>
            </w:pPr>
          </w:p>
        </w:tc>
        <w:tc>
          <w:tcPr>
            <w:tcW w:w="208" w:type="dxa"/>
            <w:tcMar>
              <w:top w:w="94" w:type="dxa"/>
              <w:left w:w="94" w:type="dxa"/>
              <w:bottom w:w="94" w:type="dxa"/>
              <w:right w:w="94" w:type="dxa"/>
            </w:tcMar>
          </w:tcPr>
          <w:p w:rsidR="00D85556" w:rsidRPr="00EE75C4" w:rsidRDefault="00D85556" w:rsidP="009079F6">
            <w:pPr>
              <w:widowControl/>
              <w:autoSpaceDE/>
              <w:autoSpaceDN/>
              <w:adjustRightInd/>
              <w:spacing w:after="200" w:line="276" w:lineRule="auto"/>
              <w:ind w:firstLine="0"/>
              <w:jc w:val="left"/>
              <w:rPr>
                <w:lang w:val="en-US" w:eastAsia="en-US"/>
              </w:rPr>
            </w:pPr>
          </w:p>
        </w:tc>
      </w:tr>
    </w:tbl>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When you leave school you understand that the time to choose your future profession has come. It</w:t>
      </w:r>
      <w:r w:rsidR="002E5AE5">
        <w:rPr>
          <w:sz w:val="24"/>
          <w:lang w:val="en-US"/>
        </w:rPr>
        <w:t>’</w:t>
      </w:r>
      <w:r w:rsidRPr="00EE75C4">
        <w:rPr>
          <w:sz w:val="24"/>
          <w:lang w:val="en-US"/>
        </w:rPr>
        <w:t>s not an easy task to make the right choice of a job. I have known for a long time that leaving school is the beginning of my independent life, the beginning of a far more serious examination of my abilities and character.</w:t>
      </w:r>
      <w:r w:rsidRPr="00EE75C4">
        <w:rPr>
          <w:sz w:val="24"/>
          <w:lang w:val="en-US"/>
        </w:rPr>
        <w:br/>
        <w:t xml:space="preserve">I have asked myself a lot of times: </w:t>
      </w:r>
      <w:r w:rsidR="002E5AE5">
        <w:rPr>
          <w:sz w:val="24"/>
          <w:lang w:val="en-US"/>
        </w:rPr>
        <w:t>“</w:t>
      </w:r>
      <w:r w:rsidRPr="00EE75C4">
        <w:rPr>
          <w:sz w:val="24"/>
          <w:lang w:val="en-US"/>
        </w:rPr>
        <w:t>What do I want to be when I leave school?</w:t>
      </w:r>
      <w:r w:rsidR="002E5AE5">
        <w:rPr>
          <w:sz w:val="24"/>
          <w:lang w:val="en-US"/>
        </w:rPr>
        <w:t>”</w:t>
      </w:r>
      <w:r w:rsidRPr="00EE75C4">
        <w:rPr>
          <w:sz w:val="24"/>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5556" w:rsidRPr="00EE75C4" w:rsidRDefault="00D85556" w:rsidP="00B437EA">
      <w:pPr>
        <w:pStyle w:val="a5"/>
        <w:shd w:val="clear" w:color="auto" w:fill="FFFFFF"/>
        <w:spacing w:before="0" w:beforeAutospacing="0" w:after="0" w:afterAutospacing="0" w:line="240" w:lineRule="auto"/>
        <w:rPr>
          <w:b/>
          <w:sz w:val="24"/>
          <w:lang w:val="en-US"/>
        </w:rPr>
      </w:pPr>
      <w:r w:rsidRPr="00EE75C4">
        <w:rPr>
          <w:sz w:val="24"/>
          <w:lang w:val="en-US"/>
        </w:rPr>
        <w:t>A couple of years ago I wanted to become a doctor. I thought it was a very noble profession. I was good at biology and chemistry in the 8</w:t>
      </w:r>
      <w:r w:rsidRPr="002E5AE5">
        <w:rPr>
          <w:sz w:val="24"/>
          <w:vertAlign w:val="superscript"/>
          <w:lang w:val="en-US"/>
        </w:rPr>
        <w:t>th</w:t>
      </w:r>
      <w:r w:rsidRPr="00EE75C4">
        <w:rPr>
          <w:sz w:val="24"/>
          <w:lang w:val="en-US"/>
        </w:rPr>
        <w:t xml:space="preserve"> and 9</w:t>
      </w:r>
      <w:r w:rsidRPr="002E5AE5">
        <w:rPr>
          <w:sz w:val="24"/>
          <w:vertAlign w:val="superscript"/>
          <w:lang w:val="en-US"/>
        </w:rPr>
        <w:t>th</w:t>
      </w:r>
      <w:r w:rsidRPr="00EE75C4">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2E5AE5">
        <w:rPr>
          <w:sz w:val="24"/>
          <w:lang w:val="en-US"/>
        </w:rPr>
        <w:t>’</w:t>
      </w:r>
      <w:r w:rsidRPr="00EE75C4">
        <w:rPr>
          <w:sz w:val="24"/>
          <w:lang w:val="en-US"/>
        </w:rPr>
        <w:t>t be good at his profession. I tried to do my best to develop good traits in myself.</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p>
    <w:p w:rsidR="00D85556" w:rsidRPr="00EE75C4" w:rsidRDefault="00D85556" w:rsidP="002E5AE5">
      <w:pPr>
        <w:pStyle w:val="af0"/>
        <w:rPr>
          <w:caps/>
          <w:bdr w:val="none" w:sz="0" w:space="0" w:color="auto" w:frame="1"/>
          <w:lang w:val="en-US"/>
        </w:rPr>
      </w:pPr>
      <w:r w:rsidRPr="00EE75C4">
        <w:rPr>
          <w:bdr w:val="none" w:sz="0" w:space="0" w:color="auto" w:frame="1"/>
          <w:lang w:val="en-US"/>
        </w:rPr>
        <w:t>Vocabulary</w:t>
      </w:r>
    </w:p>
    <w:p w:rsidR="00D85556" w:rsidRPr="00EE75C4" w:rsidRDefault="00D85556" w:rsidP="002E5AE5">
      <w:pPr>
        <w:pStyle w:val="ae"/>
        <w:rPr>
          <w:lang w:val="en-US"/>
        </w:rPr>
      </w:pPr>
      <w:r w:rsidRPr="00EE75C4">
        <w:rPr>
          <w:lang w:val="en-US"/>
        </w:rPr>
        <w:t>to change one</w:t>
      </w:r>
      <w:r w:rsidR="002E5AE5">
        <w:rPr>
          <w:lang w:val="en-US"/>
        </w:rPr>
        <w:t>’</w:t>
      </w:r>
      <w:r w:rsidRPr="00EE75C4">
        <w:rPr>
          <w:lang w:val="en-US"/>
        </w:rPr>
        <w:t xml:space="preserve">s mind — </w:t>
      </w:r>
      <w:r w:rsidRPr="00EE75C4">
        <w:t>передумать</w:t>
      </w:r>
      <w:r w:rsidRPr="00EE75C4">
        <w:rPr>
          <w:lang w:val="en-US"/>
        </w:rPr>
        <w:t> </w:t>
      </w:r>
      <w:r w:rsidRPr="00EE75C4">
        <w:rPr>
          <w:lang w:val="en-US"/>
        </w:rPr>
        <w:br/>
        <w:t>to make up one</w:t>
      </w:r>
      <w:r w:rsidR="002E5AE5">
        <w:rPr>
          <w:lang w:val="en-US"/>
        </w:rPr>
        <w:t>’</w:t>
      </w:r>
      <w:r w:rsidRPr="00EE75C4">
        <w:rPr>
          <w:lang w:val="en-US"/>
        </w:rPr>
        <w:t xml:space="preserve">s mind — </w:t>
      </w:r>
      <w:r w:rsidRPr="00EE75C4">
        <w:t>решить</w:t>
      </w:r>
      <w:r w:rsidRPr="00EE75C4">
        <w:rPr>
          <w:lang w:val="en-US"/>
        </w:rPr>
        <w:t>(</w:t>
      </w:r>
      <w:r w:rsidRPr="00EE75C4">
        <w:t>ся</w:t>
      </w:r>
      <w:r w:rsidRPr="00EE75C4">
        <w:rPr>
          <w:lang w:val="en-US"/>
        </w:rPr>
        <w:t>) </w:t>
      </w:r>
      <w:r w:rsidRPr="00EE75C4">
        <w:rPr>
          <w:lang w:val="en-US"/>
        </w:rPr>
        <w:br/>
        <w:t xml:space="preserve">to suit — </w:t>
      </w:r>
      <w:r w:rsidRPr="00EE75C4">
        <w:t>подходить</w:t>
      </w:r>
      <w:r w:rsidRPr="00EE75C4">
        <w:rPr>
          <w:lang w:val="en-US"/>
        </w:rPr>
        <w:t> </w:t>
      </w:r>
      <w:r w:rsidRPr="00EE75C4">
        <w:rPr>
          <w:lang w:val="en-US"/>
        </w:rPr>
        <w:br/>
        <w:t xml:space="preserve">noble — </w:t>
      </w:r>
      <w:r w:rsidRPr="00EE75C4">
        <w:t>благородный</w:t>
      </w:r>
      <w:r w:rsidRPr="00EE75C4">
        <w:rPr>
          <w:lang w:val="en-US"/>
        </w:rPr>
        <w:t> </w:t>
      </w:r>
      <w:r w:rsidRPr="00EE75C4">
        <w:rPr>
          <w:lang w:val="en-US"/>
        </w:rPr>
        <w:br/>
        <w:t xml:space="preserve">prudent — </w:t>
      </w:r>
      <w:r w:rsidRPr="00EE75C4">
        <w:t>предусмотрительный</w:t>
      </w:r>
      <w:r w:rsidRPr="00EE75C4">
        <w:rPr>
          <w:lang w:val="en-US"/>
        </w:rPr>
        <w:t> </w:t>
      </w:r>
      <w:r w:rsidRPr="00EE75C4">
        <w:rPr>
          <w:lang w:val="en-US"/>
        </w:rPr>
        <w:br/>
        <w:t xml:space="preserve">trait [treit] — </w:t>
      </w:r>
      <w:r w:rsidRPr="00EE75C4">
        <w:t>черта</w:t>
      </w:r>
      <w:r w:rsidRPr="00EE75C4">
        <w:rPr>
          <w:lang w:val="en-US"/>
        </w:rPr>
        <w:t xml:space="preserve"> </w:t>
      </w:r>
      <w:r w:rsidRPr="00EE75C4">
        <w:t>характера</w:t>
      </w:r>
      <w:r w:rsidRPr="00EE75C4">
        <w:rPr>
          <w:lang w:val="en-US"/>
        </w:rPr>
        <w:t> </w:t>
      </w:r>
      <w:r w:rsidRPr="00EE75C4">
        <w:rPr>
          <w:lang w:val="en-US"/>
        </w:rPr>
        <w:br/>
        <w:t xml:space="preserve">ignorant — </w:t>
      </w:r>
      <w:r w:rsidRPr="00EE75C4">
        <w:t>несведущий</w:t>
      </w:r>
      <w:r w:rsidRPr="00EE75C4">
        <w:rPr>
          <w:lang w:val="en-US"/>
        </w:rPr>
        <w:t xml:space="preserve">, </w:t>
      </w:r>
      <w:r w:rsidRPr="00EE75C4">
        <w:t>невежественный</w:t>
      </w:r>
      <w:r w:rsidRPr="00EE75C4">
        <w:rPr>
          <w:lang w:val="en-US"/>
        </w:rPr>
        <w:t> </w:t>
      </w:r>
      <w:r w:rsidRPr="00EE75C4">
        <w:rPr>
          <w:lang w:val="en-US"/>
        </w:rPr>
        <w:br/>
        <w:t>burning desire [di</w:t>
      </w:r>
      <w:r w:rsidR="002E5AE5">
        <w:rPr>
          <w:lang w:val="en-US"/>
        </w:rPr>
        <w:t>’</w:t>
      </w:r>
      <w:r w:rsidRPr="00EE75C4">
        <w:rPr>
          <w:lang w:val="en-US"/>
        </w:rPr>
        <w:t xml:space="preserve">zai∂] — </w:t>
      </w:r>
      <w:r w:rsidRPr="00EE75C4">
        <w:t>жгучее</w:t>
      </w:r>
      <w:r w:rsidRPr="00EE75C4">
        <w:rPr>
          <w:lang w:val="en-US"/>
        </w:rPr>
        <w:t xml:space="preserve"> </w:t>
      </w:r>
      <w:r w:rsidRPr="00EE75C4">
        <w:t>желание</w:t>
      </w:r>
      <w:r w:rsidRPr="00EE75C4">
        <w:rPr>
          <w:lang w:val="en-US"/>
        </w:rPr>
        <w:t xml:space="preserve">, </w:t>
      </w:r>
      <w:r w:rsidRPr="00EE75C4">
        <w:t>стремление</w:t>
      </w:r>
      <w:r w:rsidRPr="00EE75C4">
        <w:rPr>
          <w:lang w:val="en-US"/>
        </w:rPr>
        <w:t> </w:t>
      </w:r>
      <w:r w:rsidRPr="00EE75C4">
        <w:rPr>
          <w:lang w:val="en-US"/>
        </w:rPr>
        <w:br/>
        <w:t xml:space="preserve">to bring up — </w:t>
      </w:r>
      <w:r w:rsidRPr="00EE75C4">
        <w:t>воспитывать</w:t>
      </w:r>
      <w:r w:rsidRPr="00EE75C4">
        <w:rPr>
          <w:lang w:val="en-US"/>
        </w:rPr>
        <w:t> </w:t>
      </w:r>
      <w:r w:rsidRPr="00EE75C4">
        <w:rPr>
          <w:lang w:val="en-US"/>
        </w:rPr>
        <w:br/>
      </w:r>
      <w:r w:rsidRPr="00EE75C4">
        <w:rPr>
          <w:lang w:val="en-US"/>
        </w:rPr>
        <w:lastRenderedPageBreak/>
        <w:t xml:space="preserve">reason — </w:t>
      </w:r>
      <w:r w:rsidRPr="00EE75C4">
        <w:t>причина</w:t>
      </w:r>
      <w:r w:rsidRPr="00EE75C4">
        <w:rPr>
          <w:lang w:val="en-US"/>
        </w:rPr>
        <w:br/>
        <w:t xml:space="preserve">to respect — </w:t>
      </w:r>
      <w:r w:rsidRPr="00EE75C4">
        <w:t>уважать</w:t>
      </w:r>
      <w:r w:rsidRPr="00EE75C4">
        <w:rPr>
          <w:lang w:val="en-US"/>
        </w:rPr>
        <w:t> </w:t>
      </w:r>
      <w:r w:rsidRPr="00EE75C4">
        <w:rPr>
          <w:lang w:val="en-US"/>
        </w:rPr>
        <w:br/>
        <w:t>to realise (realize) [</w:t>
      </w:r>
      <w:r w:rsidR="002E5AE5">
        <w:rPr>
          <w:lang w:val="en-US"/>
        </w:rPr>
        <w:t>’</w:t>
      </w:r>
      <w:r w:rsidRPr="00EE75C4">
        <w:rPr>
          <w:lang w:val="en-US"/>
        </w:rPr>
        <w:t xml:space="preserve">ri∂laiz] — </w:t>
      </w:r>
      <w:r w:rsidRPr="00EE75C4">
        <w:t>осознавать</w:t>
      </w:r>
    </w:p>
    <w:p w:rsidR="00D85556" w:rsidRPr="00EE75C4" w:rsidRDefault="00D85556" w:rsidP="00B437EA">
      <w:pPr>
        <w:jc w:val="left"/>
        <w:textAlignment w:val="baseline"/>
        <w:outlineLvl w:val="2"/>
        <w:rPr>
          <w:lang w:val="en-US"/>
        </w:rPr>
      </w:pPr>
    </w:p>
    <w:p w:rsidR="00D85556" w:rsidRPr="00EE75C4" w:rsidRDefault="00D85556" w:rsidP="002E5AE5">
      <w:pPr>
        <w:pStyle w:val="9"/>
        <w:rPr>
          <w:lang w:val="en-US"/>
        </w:rPr>
      </w:pPr>
      <w:r w:rsidRPr="00EE75C4">
        <w:t>Раздел</w:t>
      </w:r>
      <w:r w:rsidRPr="00EE75C4">
        <w:rPr>
          <w:lang w:val="en-US"/>
        </w:rPr>
        <w:t xml:space="preserve">2. </w:t>
      </w:r>
      <w:r w:rsidRPr="00EE75C4">
        <w:t>пункт</w:t>
      </w:r>
      <w:r w:rsidRPr="00EE75C4">
        <w:rPr>
          <w:lang w:val="en-US"/>
        </w:rPr>
        <w:t xml:space="preserve"> 2.1</w:t>
      </w:r>
    </w:p>
    <w:p w:rsidR="00D85556" w:rsidRPr="00EE75C4" w:rsidRDefault="00D85556" w:rsidP="00B437EA">
      <w:pPr>
        <w:pStyle w:val="a5"/>
        <w:shd w:val="clear" w:color="auto" w:fill="FFFFFF"/>
        <w:spacing w:before="0" w:beforeAutospacing="0" w:after="0" w:afterAutospacing="0" w:line="240" w:lineRule="auto"/>
        <w:jc w:val="center"/>
        <w:rPr>
          <w:b/>
          <w:bCs/>
          <w:sz w:val="24"/>
          <w:lang w:val="en-US"/>
        </w:rPr>
      </w:pPr>
      <w:r w:rsidRPr="00EE75C4">
        <w:rPr>
          <w:b/>
          <w:bCs/>
          <w:sz w:val="24"/>
          <w:lang w:val="en-US"/>
        </w:rPr>
        <w:t>English for My Future Career</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Do you want to </w:t>
      </w:r>
      <w:hyperlink r:id="rId220" w:tooltip="Glossary: Study" w:history="1">
        <w:r w:rsidRPr="00EE75C4">
          <w:rPr>
            <w:rStyle w:val="a4"/>
            <w:sz w:val="24"/>
            <w:lang w:val="en-US"/>
          </w:rPr>
          <w:t>study</w:t>
        </w:r>
      </w:hyperlink>
      <w:r w:rsidRPr="00EE75C4">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21" w:tooltip="Глоссарий: engine" w:history="1">
        <w:r w:rsidRPr="00EE75C4">
          <w:rPr>
            <w:rStyle w:val="a4"/>
            <w:sz w:val="24"/>
            <w:lang w:val="en-US"/>
          </w:rPr>
          <w:t>engine</w:t>
        </w:r>
      </w:hyperlink>
      <w:r w:rsidRPr="00EE75C4">
        <w:rPr>
          <w:sz w:val="24"/>
          <w:lang w:val="en-US"/>
        </w:rPr>
        <w:t>ering, or another fascinating field, knowing English will give you a competitive edge over other </w:t>
      </w:r>
      <w:hyperlink r:id="rId222" w:tooltip="Ведущие университеты мира: applicant" w:history="1">
        <w:r w:rsidRPr="00EE75C4">
          <w:rPr>
            <w:rStyle w:val="a4"/>
            <w:sz w:val="24"/>
            <w:lang w:val="en-US"/>
          </w:rPr>
          <w:t>applicant</w:t>
        </w:r>
      </w:hyperlink>
      <w:r w:rsidRPr="00EE75C4">
        <w:rPr>
          <w:sz w:val="24"/>
          <w:lang w:val="en-US"/>
        </w:rPr>
        <w:t>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Learning English as a Second Language Will Help You Work in English-Speaking </w:t>
      </w:r>
      <w:hyperlink r:id="rId223" w:tooltip="Глоссарий: countries" w:history="1">
        <w:r w:rsidRPr="00EE75C4">
          <w:rPr>
            <w:rStyle w:val="a4"/>
            <w:sz w:val="24"/>
            <w:lang w:val="en-US"/>
          </w:rPr>
          <w:t>Countries</w:t>
        </w:r>
      </w:hyperlink>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There are many </w:t>
      </w:r>
      <w:hyperlink r:id="rId224" w:tooltip="Глоссарий: countries" w:history="1">
        <w:r w:rsidRPr="00EE75C4">
          <w:rPr>
            <w:rStyle w:val="a4"/>
            <w:sz w:val="24"/>
            <w:lang w:val="en-US"/>
          </w:rPr>
          <w:t>countries</w:t>
        </w:r>
      </w:hyperlink>
      <w:r w:rsidRPr="00EE75C4">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25" w:tooltip="Глоссарий: countries" w:history="1">
        <w:r w:rsidRPr="00EE75C4">
          <w:rPr>
            <w:rStyle w:val="a4"/>
            <w:sz w:val="24"/>
            <w:lang w:val="en-US"/>
          </w:rPr>
          <w:t>countries</w:t>
        </w:r>
      </w:hyperlink>
      <w:r w:rsidRPr="00EE75C4">
        <w:rPr>
          <w:sz w:val="24"/>
          <w:lang w:val="en-US"/>
        </w:rPr>
        <w:t>, which could open up many exciting career opportunities.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Easily Communicate with Colleagues After Learning English</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Having English as a Second Language Will Help You Feel Confident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Bilingualism Opens up More Career Opportunities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As English </w:t>
      </w:r>
      <w:hyperlink r:id="rId226" w:tooltip="Глоссарий: become" w:history="1">
        <w:r w:rsidRPr="00EE75C4">
          <w:rPr>
            <w:rStyle w:val="a4"/>
            <w:sz w:val="24"/>
            <w:lang w:val="en-US"/>
          </w:rPr>
          <w:t>become</w:t>
        </w:r>
      </w:hyperlink>
      <w:r w:rsidRPr="00EE75C4">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 2. </w:t>
      </w:r>
      <w:r w:rsidRPr="00EE75C4">
        <w:rPr>
          <w:b/>
          <w:sz w:val="24"/>
        </w:rPr>
        <w:t>пункт</w:t>
      </w:r>
      <w:r w:rsidRPr="00EE75C4">
        <w:rPr>
          <w:b/>
          <w:sz w:val="24"/>
          <w:lang w:val="en-US"/>
        </w:rPr>
        <w:t xml:space="preserve"> 2.2</w:t>
      </w:r>
    </w:p>
    <w:p w:rsidR="00D85556" w:rsidRPr="00EE75C4" w:rsidRDefault="00D85556" w:rsidP="002E5AE5">
      <w:pPr>
        <w:pStyle w:val="affc"/>
        <w:rPr>
          <w:lang w:val="en-US"/>
        </w:rPr>
      </w:pPr>
      <w:r w:rsidRPr="00EE75C4">
        <w:rPr>
          <w:lang w:val="en-US"/>
        </w:rPr>
        <w:t>A university in Great Britain is a place of higher education to which young men and women may go after finishing the course at a high school, that is, when they are about 18 years old.</w:t>
      </w:r>
    </w:p>
    <w:p w:rsidR="00D85556" w:rsidRPr="00EE75C4" w:rsidRDefault="00D85556" w:rsidP="002E5AE5">
      <w:pPr>
        <w:pStyle w:val="affc"/>
        <w:rPr>
          <w:lang w:val="en-US"/>
        </w:rPr>
      </w:pPr>
      <w:r w:rsidRPr="00EE75C4">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D85556" w:rsidRPr="00EE75C4" w:rsidRDefault="00D85556" w:rsidP="002E5AE5">
      <w:pPr>
        <w:pStyle w:val="affc"/>
        <w:rPr>
          <w:lang w:val="en-US"/>
        </w:rPr>
      </w:pPr>
      <w:r w:rsidRPr="00EE75C4">
        <w:rPr>
          <w:lang w:val="en-US"/>
        </w:rPr>
        <w:t>Of the full-time students now attending English universities </w:t>
      </w:r>
      <w:r w:rsidRPr="00EE75C4">
        <w:rPr>
          <w:i/>
          <w:iCs/>
          <w:lang w:val="en-US"/>
        </w:rPr>
        <w:t>three quarters are men </w:t>
      </w:r>
      <w:r w:rsidRPr="00EE75C4">
        <w:rPr>
          <w:lang w:val="en-US"/>
        </w:rPr>
        <w:t>and</w:t>
      </w:r>
      <w:r w:rsidRPr="00EE75C4">
        <w:rPr>
          <w:i/>
          <w:iCs/>
          <w:lang w:val="en-US"/>
        </w:rPr>
        <w:t> one quarter women</w:t>
      </w:r>
      <w:r w:rsidRPr="00EE75C4">
        <w:rPr>
          <w:lang w:val="en-US"/>
        </w:rPr>
        <w:t>. Nearly half of them are engaged in the study of </w:t>
      </w:r>
      <w:r w:rsidRPr="00EE75C4">
        <w:rPr>
          <w:bCs/>
          <w:i/>
          <w:iCs/>
          <w:lang w:val="en-US"/>
        </w:rPr>
        <w:t>arts subjects</w:t>
      </w:r>
      <w:r w:rsidRPr="00EE75C4">
        <w:rPr>
          <w:lang w:val="en-US"/>
        </w:rPr>
        <w:t> such as history, languages, economics or law, the others are studying </w:t>
      </w:r>
      <w:r w:rsidRPr="00EE75C4">
        <w:rPr>
          <w:bCs/>
          <w:i/>
          <w:iCs/>
          <w:lang w:val="en-US"/>
        </w:rPr>
        <w:t>pure or applied sciences </w:t>
      </w:r>
      <w:r w:rsidRPr="00EE75C4">
        <w:rPr>
          <w:lang w:val="en-US"/>
        </w:rPr>
        <w:t>such as medicine, dentistry, technology, or agriculture.</w:t>
      </w:r>
    </w:p>
    <w:p w:rsidR="00D85556" w:rsidRPr="00EE75C4" w:rsidRDefault="00D85556" w:rsidP="002E5AE5">
      <w:pPr>
        <w:pStyle w:val="affc"/>
        <w:rPr>
          <w:lang w:val="en-US"/>
        </w:rPr>
      </w:pPr>
      <w:r w:rsidRPr="00EE75C4">
        <w:rPr>
          <w:lang w:val="en-US"/>
        </w:rPr>
        <w:t>The University of London, for instance, includes </w:t>
      </w:r>
      <w:r w:rsidRPr="00EE75C4">
        <w:rPr>
          <w:i/>
          <w:iCs/>
          <w:lang w:val="en-US"/>
        </w:rPr>
        <w:t>internal and external students</w:t>
      </w:r>
      <w:r w:rsidRPr="00EE75C4">
        <w:rPr>
          <w:lang w:val="en-US"/>
        </w:rPr>
        <w:t xml:space="preserve">,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w:t>
      </w:r>
      <w:r w:rsidRPr="00EE75C4">
        <w:rPr>
          <w:lang w:val="en-US"/>
        </w:rPr>
        <w:lastRenderedPageBreak/>
        <w:t>Cambridge, however, are essentially residential institutions and they mainly use a tutorial method.</w:t>
      </w:r>
    </w:p>
    <w:p w:rsidR="00D85556" w:rsidRPr="00EE75C4" w:rsidRDefault="00D85556" w:rsidP="002E5AE5">
      <w:pPr>
        <w:pStyle w:val="affc"/>
        <w:rPr>
          <w:lang w:val="en-US"/>
        </w:rPr>
      </w:pPr>
      <w:r w:rsidRPr="00EE75C4">
        <w:rPr>
          <w:bCs/>
          <w:lang w:val="en-US"/>
        </w:rPr>
        <w:t>This tutorial system</w:t>
      </w:r>
      <w:r w:rsidRPr="00EE75C4">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D85556" w:rsidRPr="00EE75C4" w:rsidRDefault="00D85556" w:rsidP="002E5AE5">
      <w:pPr>
        <w:pStyle w:val="affc"/>
        <w:rPr>
          <w:lang w:val="en-US"/>
        </w:rPr>
      </w:pPr>
      <w:r w:rsidRPr="00EE75C4">
        <w:rPr>
          <w:lang w:val="en-US"/>
        </w:rPr>
        <w:t>Education of University standard is also given in other institutions such as colleges of technology and agricultural colleges, which prepare their students for degrees or diplomas in their own fields. </w:t>
      </w:r>
      <w:r w:rsidRPr="00EE75C4">
        <w:rPr>
          <w:bCs/>
          <w:i/>
          <w:iCs/>
          <w:lang w:val="en-US"/>
        </w:rPr>
        <w:t>The three terms</w:t>
      </w:r>
      <w:r w:rsidRPr="00EE75C4">
        <w:rPr>
          <w:lang w:val="en-US"/>
        </w:rPr>
        <w:t> into which the British University year is divided are roughly </w:t>
      </w:r>
      <w:r w:rsidRPr="00EE75C4">
        <w:rPr>
          <w:bCs/>
          <w:i/>
          <w:iCs/>
          <w:lang w:val="en-US"/>
        </w:rPr>
        <w:t>8 to 10 weeks</w:t>
      </w:r>
      <w:r w:rsidRPr="00EE75C4">
        <w:rPr>
          <w:lang w:val="en-US"/>
        </w:rPr>
        <w:t>. Each term is crowded with activity. The students have vacations between the terms.</w:t>
      </w:r>
    </w:p>
    <w:p w:rsidR="00D85556" w:rsidRPr="00EE75C4" w:rsidRDefault="00D85556" w:rsidP="002E5AE5">
      <w:pPr>
        <w:pStyle w:val="affc"/>
        <w:rPr>
          <w:lang w:val="en-US"/>
        </w:rPr>
      </w:pPr>
      <w:r w:rsidRPr="00EE75C4">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D85556" w:rsidRPr="00EE75C4" w:rsidRDefault="00D85556" w:rsidP="002E5AE5">
      <w:pPr>
        <w:pStyle w:val="affc"/>
        <w:rPr>
          <w:lang w:val="en-US"/>
        </w:rPr>
      </w:pPr>
      <w:r w:rsidRPr="00EE75C4">
        <w:rPr>
          <w:lang w:val="en-US"/>
        </w:rPr>
        <w:t>If a person has a London degree, that means he has graduated from the University of London. A person studying for a degree at a British university is called an </w:t>
      </w:r>
      <w:r w:rsidRPr="00EE75C4">
        <w:rPr>
          <w:bCs/>
          <w:i/>
          <w:iCs/>
          <w:lang w:val="en-US"/>
        </w:rPr>
        <w:t>undergraduate</w:t>
      </w:r>
      <w:r w:rsidRPr="00EE75C4">
        <w:rPr>
          <w:lang w:val="en-US"/>
        </w:rPr>
        <w:t>; one who has taken a degree is called </w:t>
      </w:r>
      <w:r w:rsidRPr="00EE75C4">
        <w:rPr>
          <w:bCs/>
          <w:i/>
          <w:iCs/>
          <w:lang w:val="en-US"/>
        </w:rPr>
        <w:t>a graduate</w:t>
      </w:r>
      <w:r w:rsidRPr="00EE75C4">
        <w:rPr>
          <w:lang w:val="en-US"/>
        </w:rPr>
        <w:t>. </w:t>
      </w:r>
      <w:r w:rsidRPr="00EE75C4">
        <w:rPr>
          <w:bCs/>
          <w:lang w:val="en-US"/>
        </w:rPr>
        <w:t>B.A.</w:t>
      </w:r>
      <w:r w:rsidRPr="00EE75C4">
        <w:rPr>
          <w:lang w:val="en-US"/>
        </w:rPr>
        <w:t>or</w:t>
      </w:r>
      <w:r w:rsidRPr="00EE75C4">
        <w:rPr>
          <w:bCs/>
          <w:lang w:val="en-US"/>
        </w:rPr>
        <w:t>B.Sc.</w:t>
      </w:r>
      <w:r w:rsidRPr="00EE75C4">
        <w:rPr>
          <w:lang w:val="en-US"/>
        </w:rPr>
        <w:t> stands for </w:t>
      </w:r>
      <w:r w:rsidRPr="00EE75C4">
        <w:rPr>
          <w:bCs/>
          <w:lang w:val="en-US"/>
        </w:rPr>
        <w:t>Bachelor of Arts, or of Science</w:t>
      </w:r>
      <w:r w:rsidRPr="00EE75C4">
        <w:rPr>
          <w:lang w:val="en-US"/>
        </w:rPr>
        <w:t>, the first degree. </w:t>
      </w:r>
      <w:r w:rsidRPr="00EE75C4">
        <w:rPr>
          <w:bCs/>
          <w:lang w:val="en-US"/>
        </w:rPr>
        <w:t>M.A.</w:t>
      </w:r>
      <w:r w:rsidRPr="00EE75C4">
        <w:rPr>
          <w:lang w:val="en-US"/>
        </w:rPr>
        <w:t>or</w:t>
      </w:r>
      <w:r w:rsidRPr="00EE75C4">
        <w:rPr>
          <w:bCs/>
          <w:lang w:val="en-US"/>
        </w:rPr>
        <w:t>M.Sc</w:t>
      </w:r>
      <w:r w:rsidRPr="00EE75C4">
        <w:rPr>
          <w:lang w:val="en-US"/>
        </w:rPr>
        <w:t>. denotes </w:t>
      </w:r>
      <w:r w:rsidRPr="00EE75C4">
        <w:rPr>
          <w:bCs/>
          <w:lang w:val="en-US"/>
        </w:rPr>
        <w:t>Master of Arts,</w:t>
      </w:r>
      <w:r w:rsidRPr="00EE75C4">
        <w:rPr>
          <w:lang w:val="en-US"/>
        </w:rPr>
        <w:t>or</w:t>
      </w:r>
      <w:r w:rsidRPr="00EE75C4">
        <w:rPr>
          <w:bCs/>
          <w:lang w:val="en-US"/>
        </w:rPr>
        <w:t>of Science.</w:t>
      </w:r>
      <w:r w:rsidRPr="00EE75C4">
        <w:rPr>
          <w:lang w:val="en-US"/>
        </w:rPr>
        <w:t> One can become a </w:t>
      </w:r>
      <w:r w:rsidRPr="00EE75C4">
        <w:rPr>
          <w:bCs/>
          <w:lang w:val="en-US"/>
        </w:rPr>
        <w:t>B.A. after 3 years</w:t>
      </w:r>
      <w:r w:rsidRPr="00EE75C4">
        <w:rPr>
          <w:lang w:val="en-US"/>
        </w:rPr>
        <w:t> of hard study, and an </w:t>
      </w:r>
      <w:r w:rsidRPr="00EE75C4">
        <w:rPr>
          <w:bCs/>
          <w:lang w:val="en-US"/>
        </w:rPr>
        <w:t>M.A. at the end of 5 years.</w:t>
      </w:r>
    </w:p>
    <w:p w:rsidR="00D85556" w:rsidRPr="00EE75C4" w:rsidRDefault="00D85556" w:rsidP="002E5AE5">
      <w:pPr>
        <w:pStyle w:val="affc"/>
        <w:rPr>
          <w:lang w:val="en-US"/>
        </w:rPr>
      </w:pPr>
      <w:r w:rsidRPr="00EE75C4">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5556" w:rsidRPr="00EE75C4" w:rsidRDefault="00D85556" w:rsidP="00B437EA">
      <w:pPr>
        <w:shd w:val="clear" w:color="auto" w:fill="FFFFFF"/>
        <w:jc w:val="center"/>
        <w:rPr>
          <w:b/>
          <w:lang w:val="en-US"/>
        </w:rPr>
      </w:pPr>
      <w:r w:rsidRPr="00EE75C4">
        <w:rPr>
          <w:b/>
        </w:rPr>
        <w:t>Раздел</w:t>
      </w:r>
      <w:r w:rsidRPr="00EE75C4">
        <w:rPr>
          <w:b/>
          <w:lang w:val="en-US"/>
        </w:rPr>
        <w:t xml:space="preserve"> 2. </w:t>
      </w:r>
      <w:r w:rsidRPr="00EE75C4">
        <w:rPr>
          <w:b/>
        </w:rPr>
        <w:t>Пункт</w:t>
      </w:r>
      <w:r w:rsidRPr="00EE75C4">
        <w:rPr>
          <w:b/>
          <w:lang w:val="en-US"/>
        </w:rPr>
        <w:t xml:space="preserve"> 2.4</w:t>
      </w:r>
    </w:p>
    <w:p w:rsidR="00D85556" w:rsidRPr="00EE75C4" w:rsidRDefault="00D85556" w:rsidP="00B437EA">
      <w:pPr>
        <w:shd w:val="clear" w:color="auto" w:fill="FFFFFF"/>
        <w:jc w:val="center"/>
        <w:rPr>
          <w:b/>
          <w:bCs/>
          <w:lang w:val="en-US"/>
        </w:rPr>
      </w:pPr>
      <w:r w:rsidRPr="00EE75C4">
        <w:rPr>
          <w:b/>
          <w:bCs/>
          <w:lang w:val="en-US"/>
        </w:rPr>
        <w:t>Student Life</w:t>
      </w:r>
    </w:p>
    <w:p w:rsidR="00D85556" w:rsidRPr="00EE75C4" w:rsidRDefault="00D85556" w:rsidP="002E5AE5">
      <w:pPr>
        <w:pStyle w:val="affc"/>
        <w:rPr>
          <w:lang w:val="en-US"/>
        </w:rPr>
      </w:pPr>
      <w:r w:rsidRPr="00EE75C4">
        <w:rPr>
          <w:lang w:val="en-US"/>
        </w:rPr>
        <w:t>Becoming a student is often the first step to independence, particularly if you are moving away from home. You</w:t>
      </w:r>
      <w:r w:rsidR="002E5AE5">
        <w:rPr>
          <w:lang w:val="en-US"/>
        </w:rPr>
        <w:t>’</w:t>
      </w:r>
      <w:r w:rsidRPr="00EE75C4">
        <w:rPr>
          <w:lang w:val="en-US"/>
        </w:rPr>
        <w:t>ll get to </w:t>
      </w:r>
      <w:hyperlink r:id="rId227" w:tooltip="Глоссарий: meet" w:history="1">
        <w:r w:rsidRPr="00EE75C4">
          <w:rPr>
            <w:rStyle w:val="a4"/>
            <w:lang w:val="en-US"/>
          </w:rPr>
          <w:t>meet</w:t>
        </w:r>
      </w:hyperlink>
      <w:r w:rsidRPr="00EE75C4">
        <w:rPr>
          <w:lang w:val="en-US"/>
        </w:rPr>
        <w:t> new people and there are lots of chances to socialise. However, you may find yourself struggling to achieve your </w:t>
      </w:r>
      <w:hyperlink r:id="rId228" w:tooltip="Glossary: Study" w:history="1">
        <w:r w:rsidRPr="00EE75C4">
          <w:rPr>
            <w:rStyle w:val="a4"/>
            <w:lang w:val="en-US"/>
          </w:rPr>
          <w:t>study</w:t>
        </w:r>
      </w:hyperlink>
      <w:r w:rsidRPr="00EE75C4">
        <w:rPr>
          <w:lang w:val="en-US"/>
        </w:rPr>
        <w:t> goals. Student life is different for everyone.</w:t>
      </w:r>
    </w:p>
    <w:p w:rsidR="00D85556" w:rsidRPr="00EE75C4" w:rsidRDefault="00D85556" w:rsidP="002E5AE5">
      <w:pPr>
        <w:pStyle w:val="affc"/>
        <w:rPr>
          <w:lang w:val="en-US"/>
        </w:rPr>
      </w:pPr>
      <w:r w:rsidRPr="00EE75C4">
        <w:rPr>
          <w:lang w:val="en-US"/>
        </w:rPr>
        <w:t>How can I prepare for student life?</w:t>
      </w:r>
    </w:p>
    <w:p w:rsidR="00D85556" w:rsidRPr="00EE75C4" w:rsidRDefault="00D85556" w:rsidP="002E5AE5">
      <w:pPr>
        <w:pStyle w:val="a"/>
        <w:rPr>
          <w:lang w:val="en-US"/>
        </w:rPr>
      </w:pPr>
      <w:r w:rsidRPr="00EE75C4">
        <w:rPr>
          <w:lang w:val="en-US"/>
        </w:rPr>
        <w:t>Talk to people who have done the course or degree you</w:t>
      </w:r>
      <w:r w:rsidR="002E5AE5">
        <w:rPr>
          <w:lang w:val="en-US"/>
        </w:rPr>
        <w:t>’</w:t>
      </w:r>
      <w:r w:rsidRPr="00EE75C4">
        <w:rPr>
          <w:lang w:val="en-US"/>
        </w:rPr>
        <w:t>re doing. They may be able to give you tips and advice about the workload, and make </w:t>
      </w:r>
      <w:hyperlink r:id="rId229" w:tooltip="Nanotechnology: suggest" w:history="1">
        <w:r w:rsidRPr="00EE75C4">
          <w:rPr>
            <w:rStyle w:val="a4"/>
            <w:lang w:val="en-US"/>
          </w:rPr>
          <w:t>suggest</w:t>
        </w:r>
      </w:hyperlink>
      <w:r w:rsidRPr="00EE75C4">
        <w:rPr>
          <w:lang w:val="en-US"/>
        </w:rPr>
        <w:t>ions for how you can prepare.</w:t>
      </w:r>
    </w:p>
    <w:p w:rsidR="00D85556" w:rsidRPr="00EE75C4" w:rsidRDefault="00D85556" w:rsidP="002E5AE5">
      <w:pPr>
        <w:pStyle w:val="a"/>
        <w:rPr>
          <w:lang w:val="en-US"/>
        </w:rPr>
      </w:pPr>
      <w:r w:rsidRPr="00EE75C4">
        <w:rPr>
          <w:lang w:val="en-US"/>
        </w:rPr>
        <w:t>If you</w:t>
      </w:r>
      <w:r w:rsidR="002E5AE5">
        <w:rPr>
          <w:lang w:val="en-US"/>
        </w:rPr>
        <w:t>’</w:t>
      </w:r>
      <w:r w:rsidRPr="00EE75C4">
        <w:rPr>
          <w:lang w:val="en-US"/>
        </w:rPr>
        <w:t>re moving to a different place, try to arrive a few </w:t>
      </w:r>
      <w:hyperlink r:id="rId230" w:tooltip="TRACKING   HURRICANES: day" w:history="1">
        <w:r w:rsidRPr="00EE75C4">
          <w:rPr>
            <w:rStyle w:val="a4"/>
            <w:lang w:val="en-US"/>
          </w:rPr>
          <w:t>day</w:t>
        </w:r>
      </w:hyperlink>
      <w:r w:rsidRPr="00EE75C4">
        <w:rPr>
          <w:lang w:val="en-US"/>
        </w:rPr>
        <w:t>s before you start your course. That way you</w:t>
      </w:r>
      <w:r w:rsidR="002E5AE5">
        <w:rPr>
          <w:lang w:val="en-US"/>
        </w:rPr>
        <w:t>’</w:t>
      </w:r>
      <w:r w:rsidRPr="00EE75C4">
        <w:rPr>
          <w:lang w:val="en-US"/>
        </w:rPr>
        <w:t>ll have time to get familiar with the t</w:t>
      </w:r>
      <w:hyperlink r:id="rId231" w:tooltip="Глоссарий: own" w:history="1">
        <w:r w:rsidRPr="00EE75C4">
          <w:rPr>
            <w:rStyle w:val="a4"/>
            <w:lang w:val="en-US"/>
          </w:rPr>
          <w:t>own</w:t>
        </w:r>
      </w:hyperlink>
      <w:r w:rsidRPr="00EE75C4">
        <w:rPr>
          <w:lang w:val="en-US"/>
        </w:rPr>
        <w:t>/city layout, and learn your way around.</w:t>
      </w:r>
    </w:p>
    <w:p w:rsidR="00D85556" w:rsidRPr="00EE75C4" w:rsidRDefault="00D85556" w:rsidP="002E5AE5">
      <w:pPr>
        <w:pStyle w:val="a"/>
      </w:pPr>
      <w:r w:rsidRPr="00EE75C4">
        <w:rPr>
          <w:lang w:val="en-US"/>
        </w:rPr>
        <w:t xml:space="preserve">Work out how you will get around. If there is no suitable public transport in the city, can you get a bike or car? </w:t>
      </w:r>
      <w:r w:rsidRPr="00EE75C4">
        <w:t>Do you need to get a d</w:t>
      </w:r>
      <w:hyperlink r:id="rId232" w:tooltip="Глоссарий: river" w:history="1">
        <w:r w:rsidRPr="00EE75C4">
          <w:rPr>
            <w:rStyle w:val="a4"/>
          </w:rPr>
          <w:t>river</w:t>
        </w:r>
      </w:hyperlink>
      <w:r w:rsidRPr="00EE75C4">
        <w:t>'s licence?</w:t>
      </w:r>
    </w:p>
    <w:p w:rsidR="00D85556" w:rsidRPr="00EE75C4" w:rsidRDefault="00D85556" w:rsidP="002E5AE5">
      <w:pPr>
        <w:pStyle w:val="a"/>
        <w:rPr>
          <w:lang w:val="en-US"/>
        </w:rPr>
      </w:pPr>
      <w:r w:rsidRPr="00EE75C4">
        <w:rPr>
          <w:lang w:val="en-US"/>
        </w:rPr>
        <w:t>If you</w:t>
      </w:r>
      <w:r w:rsidR="002E5AE5">
        <w:rPr>
          <w:lang w:val="en-US"/>
        </w:rPr>
        <w:t>’</w:t>
      </w:r>
      <w:r w:rsidRPr="00EE75C4">
        <w:rPr>
          <w:lang w:val="en-US"/>
        </w:rPr>
        <w:t>re moving into a flat, ask your </w:t>
      </w:r>
      <w:hyperlink r:id="rId233" w:tooltip="Glossary: Parents" w:history="1">
        <w:r w:rsidRPr="00EE75C4">
          <w:rPr>
            <w:rStyle w:val="a4"/>
            <w:lang w:val="en-US"/>
          </w:rPr>
          <w:t>parents</w:t>
        </w:r>
      </w:hyperlink>
      <w:r w:rsidRPr="00EE75C4">
        <w:rPr>
          <w:lang w:val="en-US"/>
        </w:rPr>
        <w:t> if you can take any furniture with you (eg bed, dresser, desk, chair, sofa). Decide on your accommodation early on. If you want to live on campus, you</w:t>
      </w:r>
      <w:r w:rsidR="002E5AE5">
        <w:rPr>
          <w:lang w:val="en-US"/>
        </w:rPr>
        <w:t>’</w:t>
      </w:r>
      <w:r w:rsidRPr="00EE75C4">
        <w:rPr>
          <w:lang w:val="en-US"/>
        </w:rPr>
        <w:t>ll need to get in early.</w:t>
      </w:r>
    </w:p>
    <w:p w:rsidR="00D85556" w:rsidRPr="00EE75C4" w:rsidRDefault="00D85556" w:rsidP="002E5AE5">
      <w:pPr>
        <w:pStyle w:val="affc"/>
        <w:rPr>
          <w:lang w:val="en-US"/>
        </w:rPr>
      </w:pPr>
      <w:r w:rsidRPr="00EE75C4">
        <w:rPr>
          <w:lang w:val="en-US"/>
        </w:rPr>
        <w:t>How do you </w:t>
      </w:r>
      <w:hyperlink r:id="rId234" w:tooltip="Выдающиеся изобретения человечества : set" w:history="1">
        <w:r w:rsidRPr="00EE75C4">
          <w:rPr>
            <w:rStyle w:val="a4"/>
            <w:lang w:val="en-US"/>
          </w:rPr>
          <w:t>set</w:t>
        </w:r>
      </w:hyperlink>
      <w:r w:rsidRPr="00EE75C4">
        <w:rPr>
          <w:lang w:val="en-US"/>
        </w:rPr>
        <w:t> realistic goals and plan timetables at </w:t>
      </w:r>
      <w:hyperlink r:id="rId235" w:tooltip="Система Высшего образования в странах изучаемого языка: University" w:history="1">
        <w:r w:rsidRPr="00EE75C4">
          <w:rPr>
            <w:rStyle w:val="a4"/>
            <w:lang w:val="en-US"/>
          </w:rPr>
          <w:t>university</w:t>
        </w:r>
      </w:hyperlink>
      <w:r w:rsidRPr="00EE75C4">
        <w:rPr>
          <w:lang w:val="en-US"/>
        </w:rPr>
        <w:t>?</w:t>
      </w:r>
    </w:p>
    <w:p w:rsidR="00D85556" w:rsidRPr="00EE75C4" w:rsidRDefault="00D85556" w:rsidP="002E5AE5">
      <w:pPr>
        <w:pStyle w:val="affc"/>
        <w:rPr>
          <w:lang w:val="en-US"/>
        </w:rPr>
      </w:pPr>
      <w:r w:rsidRPr="00EE75C4">
        <w:rPr>
          <w:lang w:val="en-US"/>
        </w:rPr>
        <w:t>It</w:t>
      </w:r>
      <w:r w:rsidR="002E5AE5">
        <w:rPr>
          <w:lang w:val="en-US"/>
        </w:rPr>
        <w:t>’</w:t>
      </w:r>
      <w:r w:rsidRPr="00EE75C4">
        <w:rPr>
          <w:lang w:val="en-US"/>
        </w:rPr>
        <w:t>s tempting to try to achieve too much in your first year of </w:t>
      </w:r>
      <w:hyperlink r:id="rId236" w:tooltip="Glossary: Study" w:history="1">
        <w:r w:rsidRPr="00EE75C4">
          <w:rPr>
            <w:rStyle w:val="a4"/>
            <w:lang w:val="en-US"/>
          </w:rPr>
          <w:t>study</w:t>
        </w:r>
      </w:hyperlink>
      <w:r w:rsidRPr="00EE75C4">
        <w:rPr>
          <w:lang w:val="en-US"/>
        </w:rPr>
        <w:t>, which is common with new students. This can leave you feeling overwhelmed and unmotivated, because you may not leave enough time to do course work or take time out from </w:t>
      </w:r>
      <w:hyperlink r:id="rId237" w:tooltip="Glossary: Study" w:history="1">
        <w:r w:rsidRPr="00EE75C4">
          <w:rPr>
            <w:rStyle w:val="a4"/>
            <w:lang w:val="en-US"/>
          </w:rPr>
          <w:t>study</w:t>
        </w:r>
      </w:hyperlink>
      <w:r w:rsidRPr="00EE75C4">
        <w:rPr>
          <w:lang w:val="en-US"/>
        </w:rPr>
        <w:t>. Remember to leave time for things such as preparing for lectures, part-time work and spending time with friends.</w:t>
      </w:r>
    </w:p>
    <w:p w:rsidR="00D85556" w:rsidRPr="00EE75C4" w:rsidRDefault="00D85556" w:rsidP="002E5AE5">
      <w:pPr>
        <w:pStyle w:val="affc"/>
        <w:rPr>
          <w:lang w:val="en-US"/>
        </w:rPr>
      </w:pPr>
      <w:r w:rsidRPr="00EE75C4">
        <w:rPr>
          <w:lang w:val="en-US"/>
        </w:rPr>
        <w:t>Why should you go to lectures, classes, tutorials or labs?</w:t>
      </w:r>
    </w:p>
    <w:p w:rsidR="00D85556" w:rsidRPr="00EE75C4" w:rsidRDefault="00D85556" w:rsidP="002E5AE5">
      <w:pPr>
        <w:pStyle w:val="affc"/>
        <w:rPr>
          <w:lang w:val="en-US"/>
        </w:rPr>
      </w:pPr>
      <w:r w:rsidRPr="00EE75C4">
        <w:rPr>
          <w:lang w:val="en-US"/>
        </w:rPr>
        <w:t>Classes or lectures can be less structured than at school. You may have many opportunities to do other things instead of going to class. For example, it may seem more appealing to hang out with your friends.</w:t>
      </w:r>
    </w:p>
    <w:p w:rsidR="00D85556" w:rsidRPr="00EE75C4" w:rsidRDefault="00D85556" w:rsidP="002E5AE5">
      <w:pPr>
        <w:pStyle w:val="affc"/>
        <w:rPr>
          <w:lang w:val="en-US"/>
        </w:rPr>
      </w:pPr>
      <w:r w:rsidRPr="00EE75C4">
        <w:rPr>
          <w:lang w:val="en-US"/>
        </w:rPr>
        <w:t>However, you need to be aware that when exam time comes you may have to spend a lot of time in the library looking up what was taught during the lectures you missed. You may not even be sure what’s asked of you for the exam.</w:t>
      </w:r>
    </w:p>
    <w:p w:rsidR="00D85556" w:rsidRPr="00EE75C4" w:rsidRDefault="00D85556" w:rsidP="002E5AE5">
      <w:pPr>
        <w:pStyle w:val="2b"/>
        <w:rPr>
          <w:lang w:val="en-US"/>
        </w:rPr>
      </w:pPr>
      <w:r w:rsidRPr="00EE75C4">
        <w:rPr>
          <w:lang w:val="en-US"/>
        </w:rPr>
        <w:t>Try to take a sensible approach to attending lectures and classes – they are worth it.</w:t>
      </w:r>
    </w:p>
    <w:p w:rsidR="00D85556" w:rsidRPr="00EE75C4" w:rsidRDefault="00D85556" w:rsidP="002E5AE5">
      <w:pPr>
        <w:pStyle w:val="2b"/>
        <w:rPr>
          <w:lang w:val="en-US"/>
        </w:rPr>
      </w:pPr>
      <w:r w:rsidRPr="00EE75C4">
        <w:rPr>
          <w:lang w:val="en-US"/>
        </w:rPr>
        <w:t>How to </w:t>
      </w:r>
      <w:hyperlink r:id="rId238" w:tooltip="Глоссарий: meet" w:history="1">
        <w:r w:rsidRPr="00EE75C4">
          <w:rPr>
            <w:rStyle w:val="a4"/>
            <w:lang w:val="en-US"/>
          </w:rPr>
          <w:t>meet</w:t>
        </w:r>
      </w:hyperlink>
      <w:r w:rsidRPr="00EE75C4">
        <w:rPr>
          <w:lang w:val="en-US"/>
        </w:rPr>
        <w:t> people</w:t>
      </w:r>
    </w:p>
    <w:p w:rsidR="00D85556" w:rsidRPr="00EE75C4" w:rsidRDefault="00D85556" w:rsidP="002E5AE5">
      <w:pPr>
        <w:pStyle w:val="affc"/>
        <w:rPr>
          <w:lang w:val="en-US"/>
        </w:rPr>
      </w:pPr>
      <w:r w:rsidRPr="00EE75C4">
        <w:rPr>
          <w:lang w:val="en-US"/>
        </w:rPr>
        <w:t>Some students find it easiest to make contact with other students in the first week of </w:t>
      </w:r>
      <w:hyperlink r:id="rId239" w:tooltip="Glossary: Study" w:history="1">
        <w:r w:rsidRPr="00EE75C4">
          <w:rPr>
            <w:rStyle w:val="a4"/>
            <w:lang w:val="en-US"/>
          </w:rPr>
          <w:t>study</w:t>
        </w:r>
      </w:hyperlink>
      <w:r w:rsidRPr="00EE75C4">
        <w:rPr>
          <w:lang w:val="en-US"/>
        </w:rPr>
        <w:t xml:space="preserve">, as everyone </w:t>
      </w:r>
      <w:r w:rsidRPr="00EE75C4">
        <w:rPr>
          <w:lang w:val="en-US"/>
        </w:rPr>
        <w:lastRenderedPageBreak/>
        <w:t>is new. Just start speaking to others and you will be surprised at how easy it can be.</w:t>
      </w:r>
    </w:p>
    <w:p w:rsidR="00D85556" w:rsidRPr="00EE75C4" w:rsidRDefault="00D85556" w:rsidP="002E5AE5">
      <w:pPr>
        <w:pStyle w:val="affc"/>
        <w:rPr>
          <w:lang w:val="en-US"/>
        </w:rPr>
      </w:pPr>
      <w:r w:rsidRPr="00EE75C4">
        <w:rPr>
          <w:lang w:val="en-US"/>
        </w:rPr>
        <w:t>It could also help to make contact with friends and family who already live in the t</w:t>
      </w:r>
      <w:hyperlink r:id="rId240" w:tooltip="Глоссарий: own" w:history="1">
        <w:r w:rsidRPr="00EE75C4">
          <w:rPr>
            <w:rStyle w:val="a4"/>
            <w:lang w:val="en-US"/>
          </w:rPr>
          <w:t>own</w:t>
        </w:r>
      </w:hyperlink>
      <w:r w:rsidRPr="00EE75C4">
        <w:rPr>
          <w:lang w:val="en-US"/>
        </w:rPr>
        <w:t> or city you will be </w:t>
      </w:r>
      <w:hyperlink r:id="rId241" w:tooltip="Glossary: Study" w:history="1">
        <w:r w:rsidRPr="00EE75C4">
          <w:rPr>
            <w:rStyle w:val="a4"/>
            <w:lang w:val="en-US"/>
          </w:rPr>
          <w:t>study</w:t>
        </w:r>
      </w:hyperlink>
      <w:r w:rsidRPr="00EE75C4">
        <w:rPr>
          <w:lang w:val="en-US"/>
        </w:rPr>
        <w:t>ing in. Ask them lots of questions about all the things you can do in, and should know about your new home. This will make you more confident and you will soon find new friends.</w:t>
      </w:r>
    </w:p>
    <w:p w:rsidR="00D85556" w:rsidRPr="00EE75C4" w:rsidRDefault="00D85556" w:rsidP="002E5AE5">
      <w:pPr>
        <w:pStyle w:val="affc"/>
        <w:rPr>
          <w:lang w:val="en-US"/>
        </w:rPr>
      </w:pPr>
      <w:r w:rsidRPr="00EE75C4">
        <w:rPr>
          <w:lang w:val="en-US"/>
        </w:rPr>
        <w:t>Even if you are not on the same wavelength as some of the people you </w:t>
      </w:r>
      <w:hyperlink r:id="rId242" w:tooltip="Глоссарий: meet" w:history="1">
        <w:r w:rsidRPr="00EE75C4">
          <w:rPr>
            <w:rStyle w:val="a4"/>
            <w:lang w:val="en-US"/>
          </w:rPr>
          <w:t>meet</w:t>
        </w:r>
      </w:hyperlink>
      <w:r w:rsidRPr="00EE75C4">
        <w:rPr>
          <w:lang w:val="en-US"/>
        </w:rPr>
        <w:t>, you may </w:t>
      </w:r>
      <w:hyperlink r:id="rId243" w:tooltip="Глоссарий: meet" w:history="1">
        <w:r w:rsidRPr="00EE75C4">
          <w:rPr>
            <w:rStyle w:val="a4"/>
            <w:lang w:val="en-US"/>
          </w:rPr>
          <w:t>meet</w:t>
        </w:r>
      </w:hyperlink>
      <w:r w:rsidRPr="00EE75C4">
        <w:rPr>
          <w:lang w:val="en-US"/>
        </w:rPr>
        <w:t> other people through them.</w:t>
      </w:r>
    </w:p>
    <w:p w:rsidR="00D85556" w:rsidRPr="00EE75C4" w:rsidRDefault="00D85556" w:rsidP="002E5AE5">
      <w:pPr>
        <w:pStyle w:val="9"/>
        <w:rPr>
          <w:lang w:val="en-US"/>
        </w:rPr>
      </w:pPr>
      <w:r w:rsidRPr="00EE75C4">
        <w:rPr>
          <w:lang w:val="en-US"/>
        </w:rPr>
        <w:t>You can also join student clubs and sports teams to </w:t>
      </w:r>
      <w:hyperlink r:id="rId244" w:tooltip="Глоссарий: meet" w:history="1">
        <w:r w:rsidRPr="00EE75C4">
          <w:rPr>
            <w:rStyle w:val="a4"/>
            <w:lang w:val="en-US"/>
          </w:rPr>
          <w:t>meet</w:t>
        </w:r>
      </w:hyperlink>
      <w:r w:rsidRPr="00EE75C4">
        <w:rPr>
          <w:lang w:val="en-US"/>
        </w:rPr>
        <w:t> people with the same interests.</w:t>
      </w:r>
      <w:r w:rsidRPr="00EE75C4">
        <w:rPr>
          <w:lang w:val="en-US"/>
        </w:rPr>
        <w:br w:type="page"/>
      </w:r>
    </w:p>
    <w:p w:rsidR="00D85556" w:rsidRPr="00EE75C4" w:rsidRDefault="00D85556" w:rsidP="002E5AE5">
      <w:pPr>
        <w:pStyle w:val="ae"/>
        <w:rPr>
          <w:lang w:val="en-US"/>
        </w:rPr>
        <w:sectPr w:rsidR="00D85556" w:rsidRPr="00EE75C4">
          <w:pgSz w:w="11906" w:h="16838"/>
          <w:pgMar w:top="720" w:right="720" w:bottom="720" w:left="720" w:header="709" w:footer="709" w:gutter="0"/>
          <w:cols w:space="720"/>
        </w:sectPr>
      </w:pPr>
    </w:p>
    <w:p w:rsidR="00D85556" w:rsidRPr="00EE75C4" w:rsidRDefault="00D85556" w:rsidP="00B437EA">
      <w:pPr>
        <w:shd w:val="clear" w:color="auto" w:fill="FFFFFF"/>
        <w:jc w:val="center"/>
        <w:rPr>
          <w:b/>
        </w:rPr>
      </w:pPr>
      <w:r w:rsidRPr="00EE75C4">
        <w:rPr>
          <w:b/>
          <w:lang w:val="en-US"/>
        </w:rPr>
        <w:lastRenderedPageBreak/>
        <w:t xml:space="preserve"> </w:t>
      </w:r>
      <w:r w:rsidRPr="00EE75C4">
        <w:rPr>
          <w:b/>
        </w:rPr>
        <w:t>Раздел 2. Пункт 2.5 Контрольная работа № 1</w:t>
      </w:r>
    </w:p>
    <w:p w:rsidR="00D85556" w:rsidRPr="00EE75C4" w:rsidRDefault="00D85556" w:rsidP="00B437EA">
      <w:pPr>
        <w:pStyle w:val="af8"/>
        <w:jc w:val="center"/>
        <w:rPr>
          <w:rFonts w:ascii="Times New Roman" w:hAnsi="Times New Roman"/>
          <w:b/>
          <w:sz w:val="24"/>
          <w:szCs w:val="24"/>
        </w:rPr>
      </w:pPr>
      <w:r w:rsidRPr="00EE75C4">
        <w:rPr>
          <w:rFonts w:ascii="Times New Roman" w:hAnsi="Times New Roman"/>
          <w:b/>
          <w:sz w:val="24"/>
          <w:szCs w:val="24"/>
          <w:lang w:val="en-US"/>
        </w:rPr>
        <w:t>Comprehensive</w:t>
      </w:r>
      <w:r w:rsidRPr="00EE75C4">
        <w:rPr>
          <w:rFonts w:ascii="Times New Roman" w:hAnsi="Times New Roman"/>
          <w:b/>
          <w:sz w:val="24"/>
          <w:szCs w:val="24"/>
        </w:rPr>
        <w:t xml:space="preserve"> </w:t>
      </w:r>
      <w:r w:rsidRPr="00EE75C4">
        <w:rPr>
          <w:rFonts w:ascii="Times New Roman" w:hAnsi="Times New Roman"/>
          <w:b/>
          <w:sz w:val="24"/>
          <w:szCs w:val="24"/>
          <w:lang w:val="en-US"/>
        </w:rPr>
        <w:t>Reading</w:t>
      </w:r>
    </w:p>
    <w:p w:rsidR="00D85556" w:rsidRPr="00EE75C4" w:rsidRDefault="00D85556" w:rsidP="00B437EA">
      <w:pPr>
        <w:pStyle w:val="af8"/>
        <w:jc w:val="center"/>
        <w:rPr>
          <w:rFonts w:ascii="Times New Roman" w:hAnsi="Times New Roman"/>
          <w:b/>
          <w:sz w:val="24"/>
          <w:szCs w:val="24"/>
          <w:lang w:val="en-GB"/>
        </w:rPr>
      </w:pPr>
      <w:r w:rsidRPr="00EE75C4">
        <w:rPr>
          <w:rFonts w:ascii="Times New Roman" w:hAnsi="Times New Roman"/>
          <w:b/>
          <w:sz w:val="24"/>
          <w:szCs w:val="24"/>
          <w:lang w:val="en-GB"/>
        </w:rPr>
        <w:t>Read three texts and match the headings with texts</w:t>
      </w:r>
    </w:p>
    <w:p w:rsidR="00D85556" w:rsidRPr="00EE75C4" w:rsidRDefault="00D85556" w:rsidP="00B437EA">
      <w:pPr>
        <w:pStyle w:val="af8"/>
        <w:jc w:val="center"/>
        <w:rPr>
          <w:rFonts w:ascii="Times New Roman" w:hAnsi="Times New Roman"/>
          <w:b/>
          <w:sz w:val="24"/>
          <w:szCs w:val="24"/>
          <w:lang w:val="en-GB"/>
        </w:rPr>
      </w:pPr>
      <w:r w:rsidRPr="00EE75C4">
        <w:rPr>
          <w:rFonts w:ascii="Times New Roman" w:hAnsi="Times New Roman"/>
          <w:b/>
          <w:sz w:val="24"/>
          <w:szCs w:val="24"/>
          <w:lang w:val="en-US"/>
        </w:rPr>
        <w:t>The Telegraph: Amazing Facts about Russia/ A Happy Letter!/ UK or Great Britain?!</w:t>
      </w:r>
    </w:p>
    <w:tbl>
      <w:tblPr>
        <w:tblW w:w="15316" w:type="dxa"/>
        <w:tblLook w:val="00A0" w:firstRow="1" w:lastRow="0" w:firstColumn="1" w:lastColumn="0" w:noHBand="0" w:noVBand="0"/>
      </w:tblPr>
      <w:tblGrid>
        <w:gridCol w:w="9996"/>
        <w:gridCol w:w="2944"/>
        <w:gridCol w:w="2376"/>
      </w:tblGrid>
      <w:tr w:rsidR="00D85556" w:rsidRPr="002F1608" w:rsidTr="009079F6">
        <w:tc>
          <w:tcPr>
            <w:tcW w:w="99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val="en-US" w:eastAsia="en-US"/>
              </w:rPr>
            </w:pPr>
            <w:r w:rsidRPr="00EE75C4">
              <w:rPr>
                <w:b/>
                <w:lang w:val="en-US" w:eastAsia="en-US"/>
              </w:rPr>
              <w:t>Text1</w:t>
            </w:r>
          </w:p>
          <w:p w:rsidR="00D85556" w:rsidRPr="00EE75C4" w:rsidRDefault="00D85556" w:rsidP="009079F6">
            <w:pPr>
              <w:pStyle w:val="af9"/>
              <w:autoSpaceDE w:val="0"/>
              <w:autoSpaceDN w:val="0"/>
              <w:adjustRightInd w:val="0"/>
              <w:jc w:val="center"/>
              <w:rPr>
                <w:b/>
                <w:szCs w:val="24"/>
                <w:lang w:val="en-GB"/>
              </w:rPr>
            </w:pPr>
            <w:r w:rsidRPr="00EE75C4">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 xml:space="preserve">2.Read the text again and </w:t>
            </w:r>
            <w:r w:rsidRPr="00EE75C4">
              <w:rPr>
                <w:b/>
                <w:u w:val="single"/>
                <w:lang w:val="en-US" w:eastAsia="en-US"/>
              </w:rPr>
              <w:t xml:space="preserve">underline </w:t>
            </w:r>
            <w:r w:rsidRPr="00EE75C4">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3.Find words in the text with the following meaning</w:t>
            </w:r>
          </w:p>
        </w:tc>
      </w:tr>
      <w:tr w:rsidR="00D85556" w:rsidRPr="002F1608" w:rsidTr="009079F6">
        <w:tc>
          <w:tcPr>
            <w:tcW w:w="99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jc w:val="right"/>
              <w:rPr>
                <w:b/>
                <w:lang w:val="en-US" w:eastAsia="en-US"/>
              </w:rPr>
            </w:pPr>
            <w:r w:rsidRPr="00EE75C4">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EE75C4" w:rsidTr="009079F6">
        <w:tc>
          <w:tcPr>
            <w:tcW w:w="999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GB" w:eastAsia="en-US"/>
              </w:rPr>
            </w:pPr>
            <w:r w:rsidRPr="00EE75C4">
              <w:rPr>
                <w:lang w:val="en-GB" w:eastAsia="en-US"/>
              </w:rPr>
              <w:t>Hi, Jessica!</w:t>
            </w:r>
          </w:p>
          <w:p w:rsidR="00D85556" w:rsidRPr="00EE75C4" w:rsidRDefault="00D85556" w:rsidP="009079F6">
            <w:pPr>
              <w:rPr>
                <w:lang w:val="en-GB" w:eastAsia="en-US"/>
              </w:rPr>
            </w:pPr>
            <w:r w:rsidRPr="00EE75C4">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D85556" w:rsidRPr="00EE75C4" w:rsidRDefault="00D85556" w:rsidP="009079F6">
            <w:pPr>
              <w:rPr>
                <w:lang w:val="en-GB" w:eastAsia="en-US"/>
              </w:rPr>
            </w:pPr>
          </w:p>
          <w:p w:rsidR="00D85556" w:rsidRPr="00EE75C4" w:rsidRDefault="00D85556" w:rsidP="009079F6">
            <w:pPr>
              <w:rPr>
                <w:lang w:val="en-GB" w:eastAsia="en-US"/>
              </w:rPr>
            </w:pPr>
            <w:r w:rsidRPr="00EE75C4">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D85556" w:rsidRPr="00EE75C4" w:rsidRDefault="00D85556" w:rsidP="009079F6">
            <w:pPr>
              <w:rPr>
                <w:lang w:val="en-GB" w:eastAsia="en-US"/>
              </w:rPr>
            </w:pPr>
          </w:p>
          <w:p w:rsidR="00D85556" w:rsidRPr="00EE75C4" w:rsidRDefault="00D85556" w:rsidP="009079F6">
            <w:pPr>
              <w:rPr>
                <w:lang w:val="en-GB" w:eastAsia="en-US"/>
              </w:rPr>
            </w:pPr>
            <w:r w:rsidRPr="00EE75C4">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D85556" w:rsidRPr="00EE75C4" w:rsidRDefault="00D85556" w:rsidP="009079F6">
            <w:pPr>
              <w:rPr>
                <w:lang w:val="en-GB" w:eastAsia="en-US"/>
              </w:rPr>
            </w:pPr>
          </w:p>
          <w:p w:rsidR="00D85556" w:rsidRPr="00EE75C4" w:rsidRDefault="00D85556" w:rsidP="009079F6">
            <w:pPr>
              <w:rPr>
                <w:lang w:val="en-GB" w:eastAsia="en-US"/>
              </w:rPr>
            </w:pPr>
            <w:r w:rsidRPr="00EE75C4">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D85556" w:rsidRPr="00EE75C4" w:rsidRDefault="00D85556" w:rsidP="009079F6">
            <w:pPr>
              <w:rPr>
                <w:lang w:val="en-GB" w:eastAsia="en-US"/>
              </w:rPr>
            </w:pPr>
          </w:p>
          <w:p w:rsidR="00D85556" w:rsidRPr="00EE75C4" w:rsidRDefault="00D85556" w:rsidP="009079F6">
            <w:pPr>
              <w:rPr>
                <w:lang w:val="en-GB" w:eastAsia="en-US"/>
              </w:rPr>
            </w:pPr>
            <w:r w:rsidRPr="00EE75C4">
              <w:rPr>
                <w:lang w:val="en-GB" w:eastAsia="en-US"/>
              </w:rPr>
              <w:t xml:space="preserve">I am writing this at home because it is Sunday. Luckily, I don’t work at weekends! Contact me soon. </w:t>
            </w:r>
          </w:p>
          <w:p w:rsidR="00D85556" w:rsidRPr="00EE75C4" w:rsidRDefault="00D85556" w:rsidP="009079F6">
            <w:pPr>
              <w:rPr>
                <w:lang w:val="en-GB" w:eastAsia="en-US"/>
              </w:rPr>
            </w:pPr>
            <w:r w:rsidRPr="00EE75C4">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37"/>
              </w:numPr>
              <w:autoSpaceDE w:val="0"/>
              <w:autoSpaceDN w:val="0"/>
              <w:adjustRightInd w:val="0"/>
              <w:spacing w:line="240" w:lineRule="auto"/>
              <w:ind w:left="317"/>
              <w:rPr>
                <w:szCs w:val="24"/>
              </w:rPr>
            </w:pPr>
            <w:r w:rsidRPr="00EE75C4">
              <w:rPr>
                <w:szCs w:val="24"/>
              </w:rPr>
              <w:t>What is Ivan’s new job?</w:t>
            </w: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37"/>
              </w:numPr>
              <w:autoSpaceDE w:val="0"/>
              <w:autoSpaceDN w:val="0"/>
              <w:adjustRightInd w:val="0"/>
              <w:spacing w:line="240" w:lineRule="auto"/>
              <w:ind w:left="317"/>
              <w:rPr>
                <w:szCs w:val="24"/>
              </w:rPr>
            </w:pPr>
            <w:r w:rsidRPr="00EE75C4">
              <w:rPr>
                <w:szCs w:val="24"/>
              </w:rPr>
              <w:t>Where does he study?</w:t>
            </w: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37"/>
              </w:numPr>
              <w:autoSpaceDE w:val="0"/>
              <w:autoSpaceDN w:val="0"/>
              <w:adjustRightInd w:val="0"/>
              <w:spacing w:line="240" w:lineRule="auto"/>
              <w:ind w:left="317"/>
              <w:rPr>
                <w:szCs w:val="24"/>
              </w:rPr>
            </w:pPr>
            <w:r w:rsidRPr="00EE75C4">
              <w:rPr>
                <w:szCs w:val="24"/>
              </w:rPr>
              <w:t>When does he get up?</w:t>
            </w: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37"/>
              </w:numPr>
              <w:autoSpaceDE w:val="0"/>
              <w:autoSpaceDN w:val="0"/>
              <w:adjustRightInd w:val="0"/>
              <w:spacing w:line="240" w:lineRule="auto"/>
              <w:ind w:left="317"/>
              <w:rPr>
                <w:szCs w:val="24"/>
              </w:rPr>
            </w:pPr>
            <w:r w:rsidRPr="00EE75C4">
              <w:rPr>
                <w:szCs w:val="24"/>
              </w:rPr>
              <w:t>What doesn’t he like about his job?</w:t>
            </w: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37"/>
              </w:numPr>
              <w:autoSpaceDE w:val="0"/>
              <w:autoSpaceDN w:val="0"/>
              <w:adjustRightInd w:val="0"/>
              <w:spacing w:line="240" w:lineRule="auto"/>
              <w:ind w:left="317"/>
              <w:rPr>
                <w:szCs w:val="24"/>
              </w:rPr>
            </w:pPr>
            <w:r w:rsidRPr="00EE75C4">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a) the state of being out of work</w:t>
            </w:r>
          </w:p>
          <w:p w:rsidR="00D85556" w:rsidRPr="00EE75C4" w:rsidRDefault="00D85556" w:rsidP="009079F6">
            <w:pPr>
              <w:rPr>
                <w:lang w:val="en-US" w:eastAsia="en-US"/>
              </w:rPr>
            </w:pPr>
            <w:r w:rsidRPr="00EE75C4">
              <w:rPr>
                <w:lang w:val="en-US" w:eastAsia="en-US"/>
              </w:rPr>
              <w:t>_________________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b)the 1</w:t>
            </w:r>
            <w:r w:rsidRPr="00EE75C4">
              <w:rPr>
                <w:vertAlign w:val="superscript"/>
                <w:lang w:val="en-US" w:eastAsia="en-US"/>
              </w:rPr>
              <w:t>st</w:t>
            </w:r>
            <w:r w:rsidRPr="00EE75C4">
              <w:rPr>
                <w:lang w:val="en-US" w:eastAsia="en-US"/>
              </w:rPr>
              <w:t xml:space="preserve"> degree at a university</w:t>
            </w:r>
          </w:p>
          <w:p w:rsidR="00D85556" w:rsidRPr="00EE75C4" w:rsidRDefault="00D85556" w:rsidP="009079F6">
            <w:pPr>
              <w:rPr>
                <w:lang w:val="en-US" w:eastAsia="en-US"/>
              </w:rPr>
            </w:pPr>
            <w:r w:rsidRPr="00EE75C4">
              <w:rPr>
                <w:lang w:val="en-US" w:eastAsia="en-US"/>
              </w:rPr>
              <w:t>__________________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c) cause strong feeling __________________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d)time spent in working after the regular hours</w:t>
            </w:r>
          </w:p>
          <w:p w:rsidR="00D85556" w:rsidRPr="00EE75C4" w:rsidRDefault="00D85556" w:rsidP="009079F6">
            <w:pPr>
              <w:rPr>
                <w:lang w:val="en-US" w:eastAsia="en-US"/>
              </w:rPr>
            </w:pPr>
            <w:r w:rsidRPr="00EE75C4">
              <w:rPr>
                <w:lang w:val="en-US" w:eastAsia="en-US"/>
              </w:rPr>
              <w:t>__________________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e)show that an event is important by doing something</w:t>
            </w:r>
          </w:p>
          <w:p w:rsidR="00D85556" w:rsidRPr="00EE75C4" w:rsidRDefault="00D85556" w:rsidP="009079F6">
            <w:pPr>
              <w:rPr>
                <w:lang w:val="en-US" w:eastAsia="en-US"/>
              </w:rPr>
            </w:pPr>
            <w:r w:rsidRPr="00EE75C4">
              <w:rPr>
                <w:lang w:val="en-US" w:eastAsia="en-US"/>
              </w:rPr>
              <w:t>__________________</w:t>
            </w:r>
          </w:p>
        </w:tc>
      </w:tr>
      <w:tr w:rsidR="00D85556" w:rsidRPr="002F1608"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answer_________/5</w:t>
            </w:r>
          </w:p>
        </w:tc>
      </w:tr>
    </w:tbl>
    <w:p w:rsidR="00D85556" w:rsidRPr="00EE75C4" w:rsidRDefault="00D85556" w:rsidP="002E5AE5">
      <w:pPr>
        <w:pStyle w:val="af0"/>
        <w:rPr>
          <w:lang w:val="en-GB"/>
        </w:rPr>
        <w:sectPr w:rsidR="00D85556" w:rsidRPr="00EE75C4">
          <w:pgSz w:w="16838" w:h="11906" w:orient="landscape"/>
          <w:pgMar w:top="720" w:right="720" w:bottom="720" w:left="720" w:header="709" w:footer="709" w:gutter="0"/>
          <w:cols w:space="720"/>
        </w:sectPr>
      </w:pPr>
    </w:p>
    <w:tbl>
      <w:tblPr>
        <w:tblW w:w="15245" w:type="dxa"/>
        <w:tblLook w:val="00A0" w:firstRow="1" w:lastRow="0" w:firstColumn="1" w:lastColumn="0" w:noHBand="0" w:noVBand="0"/>
      </w:tblPr>
      <w:tblGrid>
        <w:gridCol w:w="9816"/>
        <w:gridCol w:w="2933"/>
        <w:gridCol w:w="2496"/>
      </w:tblGrid>
      <w:tr w:rsidR="00D85556" w:rsidRPr="002F1608" w:rsidTr="009079F6">
        <w:trPr>
          <w:trHeight w:val="551"/>
        </w:trPr>
        <w:tc>
          <w:tcPr>
            <w:tcW w:w="98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rPr>
                <w:b/>
                <w:lang w:val="en-GB" w:eastAsia="en-US"/>
              </w:rPr>
            </w:pPr>
            <w:r w:rsidRPr="00EE75C4">
              <w:rPr>
                <w:b/>
                <w:lang w:val="en-GB" w:eastAsia="en-US"/>
              </w:rPr>
              <w:lastRenderedPageBreak/>
              <w:t xml:space="preserve">Text2 </w:t>
            </w:r>
          </w:p>
          <w:p w:rsidR="00D85556" w:rsidRPr="00EE75C4" w:rsidRDefault="00D85556" w:rsidP="009079F6">
            <w:pPr>
              <w:jc w:val="center"/>
              <w:rPr>
                <w:b/>
                <w:lang w:val="en-GB" w:eastAsia="en-US"/>
              </w:rPr>
            </w:pPr>
            <w:r w:rsidRPr="00EE75C4">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 xml:space="preserve">2.Read the texts again and </w:t>
            </w:r>
            <w:r w:rsidRPr="00EE75C4">
              <w:rPr>
                <w:b/>
                <w:u w:val="single"/>
                <w:lang w:val="en-US" w:eastAsia="en-US"/>
              </w:rPr>
              <w:t xml:space="preserve">underline </w:t>
            </w:r>
            <w:r w:rsidRPr="00EE75C4">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3.Find words in the text with the following meaning</w:t>
            </w:r>
          </w:p>
        </w:tc>
      </w:tr>
      <w:tr w:rsidR="00D85556" w:rsidRPr="002F1608" w:rsidTr="009079F6">
        <w:tc>
          <w:tcPr>
            <w:tcW w:w="98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firstLine="567"/>
              <w:jc w:val="right"/>
              <w:rPr>
                <w:rFonts w:ascii="Times New Roman" w:hAnsi="Times New Roman"/>
                <w:bCs/>
                <w:spacing w:val="3"/>
                <w:sz w:val="24"/>
                <w:szCs w:val="24"/>
                <w:lang w:val="en-US"/>
              </w:rPr>
            </w:pPr>
            <w:r w:rsidRPr="00EE75C4">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EE75C4" w:rsidTr="009079F6">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firstLine="567"/>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The British Isles is the geographical term for a group of about 5,000 islands of the northwest coast of mainland Europe between the latitudes 50</w:t>
            </w:r>
            <w:r w:rsidRPr="00EE75C4">
              <w:rPr>
                <w:rFonts w:ascii="Times New Roman" w:hAnsi="Tahoma"/>
                <w:bCs/>
                <w:spacing w:val="3"/>
                <w:sz w:val="24"/>
                <w:szCs w:val="24"/>
                <w:lang w:val="en-US"/>
              </w:rPr>
              <w:t>̊</w:t>
            </w:r>
            <w:r w:rsidRPr="00EE75C4">
              <w:rPr>
                <w:rFonts w:ascii="Times New Roman" w:hAnsi="Times New Roman"/>
                <w:bCs/>
                <w:spacing w:val="3"/>
                <w:sz w:val="24"/>
                <w:szCs w:val="24"/>
                <w:lang w:val="en-US"/>
              </w:rPr>
              <w:t xml:space="preserve"> N and 61</w:t>
            </w:r>
            <w:r w:rsidRPr="00EE75C4">
              <w:rPr>
                <w:rFonts w:ascii="Times New Roman" w:hAnsi="Tahoma"/>
                <w:bCs/>
                <w:spacing w:val="3"/>
                <w:sz w:val="24"/>
                <w:szCs w:val="24"/>
                <w:lang w:val="en-US"/>
              </w:rPr>
              <w:t>̊</w:t>
            </w:r>
            <w:r w:rsidRPr="00EE75C4">
              <w:rPr>
                <w:rFonts w:ascii="Times New Roman" w:hAnsi="Times New Roman"/>
                <w:bCs/>
                <w:spacing w:val="3"/>
                <w:sz w:val="24"/>
                <w:szCs w:val="24"/>
                <w:lang w:val="en-US"/>
              </w:rPr>
              <w:t xml:space="preserve">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D85556" w:rsidRPr="00EE75C4" w:rsidRDefault="00D85556" w:rsidP="009079F6">
            <w:pPr>
              <w:pStyle w:val="af8"/>
              <w:ind w:firstLine="567"/>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D85556" w:rsidRPr="00EE75C4" w:rsidRDefault="00D85556" w:rsidP="009079F6">
            <w:pPr>
              <w:pStyle w:val="af8"/>
              <w:ind w:firstLine="567"/>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D85556" w:rsidRPr="00EE75C4" w:rsidRDefault="00D85556" w:rsidP="009079F6">
            <w:pPr>
              <w:pStyle w:val="af8"/>
              <w:ind w:firstLine="567"/>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EE75C4">
              <w:rPr>
                <w:rFonts w:ascii="Times New Roman" w:hAnsi="Times New Roman"/>
                <w:bCs/>
                <w:spacing w:val="3"/>
                <w:sz w:val="24"/>
                <w:szCs w:val="24"/>
                <w:vertAlign w:val="superscript"/>
                <w:lang w:val="en-US"/>
              </w:rPr>
              <w:t>th</w:t>
            </w:r>
            <w:r w:rsidRPr="00EE75C4">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D85556" w:rsidRPr="00EE75C4" w:rsidRDefault="00D85556" w:rsidP="009079F6">
            <w:pPr>
              <w:pStyle w:val="af8"/>
              <w:ind w:firstLine="567"/>
              <w:jc w:val="both"/>
              <w:rPr>
                <w:rFonts w:ascii="Times New Roman" w:hAnsi="Times New Roman"/>
                <w:sz w:val="24"/>
                <w:szCs w:val="24"/>
                <w:lang w:val="en-US"/>
              </w:rPr>
            </w:pPr>
            <w:r w:rsidRPr="00EE75C4">
              <w:rPr>
                <w:rFonts w:ascii="Times New Roman" w:hAnsi="Times New Roman"/>
                <w:sz w:val="24"/>
                <w:szCs w:val="24"/>
                <w:lang w:val="en-US"/>
              </w:rPr>
              <w:t>Britain has a generally mild, temperate climate. The weather tend to be very changeable (though not necessarily unpredictable) as a result of the constant influence of different air masses. There are a few extremes in temperature, which rarely goes above 32</w:t>
            </w:r>
            <w:r w:rsidRPr="00EE75C4">
              <w:rPr>
                <w:rFonts w:ascii="Times New Roman" w:hAnsi="Tahoma"/>
                <w:sz w:val="24"/>
                <w:szCs w:val="24"/>
                <w:lang w:val="en-US"/>
              </w:rPr>
              <w:t>̊</w:t>
            </w:r>
            <w:r w:rsidRPr="00EE75C4">
              <w:rPr>
                <w:rFonts w:ascii="Times New Roman" w:hAnsi="Times New Roman"/>
                <w:sz w:val="24"/>
                <w:szCs w:val="24"/>
                <w:lang w:val="en-US"/>
              </w:rPr>
              <w:t xml:space="preserve"> C or below -10</w:t>
            </w:r>
            <w:r w:rsidRPr="00EE75C4">
              <w:rPr>
                <w:rFonts w:ascii="Times New Roman" w:hAnsi="Tahoma"/>
                <w:sz w:val="24"/>
                <w:szCs w:val="24"/>
                <w:lang w:val="en-US"/>
              </w:rPr>
              <w:t>̊</w:t>
            </w:r>
            <w:r w:rsidRPr="00EE75C4">
              <w:rPr>
                <w:rFonts w:ascii="Times New Roman" w:hAnsi="Times New Roman"/>
                <w:sz w:val="24"/>
                <w:szCs w:val="24"/>
                <w:lang w:val="en-US"/>
              </w:rPr>
              <w:t xml:space="preserve"> C.   </w:t>
            </w:r>
          </w:p>
        </w:tc>
        <w:tc>
          <w:tcPr>
            <w:tcW w:w="293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left="317"/>
              <w:jc w:val="both"/>
              <w:rPr>
                <w:rFonts w:ascii="Times New Roman" w:hAnsi="Times New Roman"/>
                <w:bCs/>
                <w:spacing w:val="3"/>
                <w:sz w:val="24"/>
                <w:szCs w:val="24"/>
                <w:lang w:val="en-US"/>
              </w:rPr>
            </w:pPr>
          </w:p>
          <w:p w:rsidR="00D85556" w:rsidRPr="00EE75C4" w:rsidRDefault="00D85556" w:rsidP="00321944">
            <w:pPr>
              <w:pStyle w:val="af8"/>
              <w:numPr>
                <w:ilvl w:val="0"/>
                <w:numId w:val="38"/>
              </w:numPr>
              <w:ind w:left="317" w:hanging="283"/>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What is the largest island of the British Isles?</w:t>
            </w:r>
          </w:p>
          <w:p w:rsidR="00D85556" w:rsidRPr="00EE75C4" w:rsidRDefault="00D85556" w:rsidP="009079F6">
            <w:pPr>
              <w:pStyle w:val="af8"/>
              <w:ind w:left="317"/>
              <w:jc w:val="both"/>
              <w:rPr>
                <w:rFonts w:ascii="Times New Roman" w:hAnsi="Times New Roman"/>
                <w:bCs/>
                <w:spacing w:val="3"/>
                <w:sz w:val="24"/>
                <w:szCs w:val="24"/>
                <w:lang w:val="en-US"/>
              </w:rPr>
            </w:pPr>
          </w:p>
          <w:p w:rsidR="00D85556" w:rsidRPr="00EE75C4" w:rsidRDefault="00D85556" w:rsidP="00321944">
            <w:pPr>
              <w:pStyle w:val="af8"/>
              <w:numPr>
                <w:ilvl w:val="0"/>
                <w:numId w:val="38"/>
              </w:numPr>
              <w:ind w:left="317"/>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What are the longest rivers of the British Isles?</w:t>
            </w:r>
          </w:p>
          <w:p w:rsidR="00D85556" w:rsidRPr="00EE75C4" w:rsidRDefault="00D85556" w:rsidP="009079F6">
            <w:pPr>
              <w:pStyle w:val="af9"/>
              <w:autoSpaceDE w:val="0"/>
              <w:autoSpaceDN w:val="0"/>
              <w:adjustRightInd w:val="0"/>
              <w:rPr>
                <w:bCs/>
                <w:spacing w:val="3"/>
                <w:szCs w:val="24"/>
              </w:rPr>
            </w:pPr>
          </w:p>
          <w:p w:rsidR="00D85556" w:rsidRPr="00EE75C4" w:rsidRDefault="00D85556" w:rsidP="00321944">
            <w:pPr>
              <w:pStyle w:val="af8"/>
              <w:numPr>
                <w:ilvl w:val="0"/>
                <w:numId w:val="38"/>
              </w:numPr>
              <w:ind w:left="317"/>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Why do people come to settle in Britain?</w:t>
            </w:r>
          </w:p>
          <w:p w:rsidR="00D85556" w:rsidRPr="00EE75C4" w:rsidRDefault="00D85556" w:rsidP="009079F6">
            <w:pPr>
              <w:pStyle w:val="af9"/>
              <w:autoSpaceDE w:val="0"/>
              <w:autoSpaceDN w:val="0"/>
              <w:adjustRightInd w:val="0"/>
              <w:rPr>
                <w:bCs/>
                <w:spacing w:val="3"/>
                <w:szCs w:val="24"/>
              </w:rPr>
            </w:pPr>
          </w:p>
          <w:p w:rsidR="00D85556" w:rsidRPr="00EE75C4" w:rsidRDefault="00D85556" w:rsidP="00321944">
            <w:pPr>
              <w:pStyle w:val="af8"/>
              <w:numPr>
                <w:ilvl w:val="0"/>
                <w:numId w:val="38"/>
              </w:numPr>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Why is UK a multicultural state?</w:t>
            </w:r>
          </w:p>
          <w:p w:rsidR="00D85556" w:rsidRPr="00EE75C4" w:rsidRDefault="00D85556" w:rsidP="009079F6">
            <w:pPr>
              <w:pStyle w:val="af9"/>
              <w:autoSpaceDE w:val="0"/>
              <w:autoSpaceDN w:val="0"/>
              <w:adjustRightInd w:val="0"/>
              <w:rPr>
                <w:bCs/>
                <w:spacing w:val="3"/>
                <w:szCs w:val="24"/>
              </w:rPr>
            </w:pPr>
          </w:p>
          <w:p w:rsidR="00D85556" w:rsidRPr="00EE75C4" w:rsidRDefault="00D85556" w:rsidP="00321944">
            <w:pPr>
              <w:pStyle w:val="af8"/>
              <w:numPr>
                <w:ilvl w:val="0"/>
                <w:numId w:val="38"/>
              </w:numPr>
              <w:jc w:val="both"/>
              <w:rPr>
                <w:rFonts w:ascii="Times New Roman" w:hAnsi="Times New Roman"/>
                <w:bCs/>
                <w:spacing w:val="3"/>
                <w:sz w:val="24"/>
                <w:szCs w:val="24"/>
                <w:lang w:val="en-US"/>
              </w:rPr>
            </w:pPr>
            <w:r w:rsidRPr="00EE75C4">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a)the land along the edge of the sea</w:t>
            </w:r>
          </w:p>
          <w:p w:rsidR="00D85556" w:rsidRPr="00EE75C4" w:rsidRDefault="00D85556" w:rsidP="009079F6">
            <w:pPr>
              <w:rPr>
                <w:lang w:val="en-US" w:eastAsia="en-US"/>
              </w:rPr>
            </w:pPr>
            <w:r w:rsidRPr="00EE75C4">
              <w:rPr>
                <w:lang w:val="en-US" w:eastAsia="en-US"/>
              </w:rPr>
              <w:t>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b)frequently; often met with</w:t>
            </w:r>
          </w:p>
          <w:p w:rsidR="00D85556" w:rsidRPr="00EE75C4" w:rsidRDefault="00D85556" w:rsidP="009079F6">
            <w:pPr>
              <w:rPr>
                <w:lang w:val="en-US" w:eastAsia="en-US"/>
              </w:rPr>
            </w:pPr>
            <w:r w:rsidRPr="00EE75C4">
              <w:rPr>
                <w:lang w:val="en-US" w:eastAsia="en-US"/>
              </w:rPr>
              <w:t>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c)the total numbers of inhabitants of a country</w:t>
            </w:r>
          </w:p>
          <w:p w:rsidR="00D85556" w:rsidRPr="00EE75C4" w:rsidRDefault="00D85556" w:rsidP="009079F6">
            <w:pPr>
              <w:rPr>
                <w:lang w:val="en-US" w:eastAsia="en-US"/>
              </w:rPr>
            </w:pPr>
            <w:r w:rsidRPr="00EE75C4">
              <w:rPr>
                <w:lang w:val="en-US" w:eastAsia="en-US"/>
              </w:rPr>
              <w:t>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d)the union of two persons as husband and wife</w:t>
            </w:r>
          </w:p>
          <w:p w:rsidR="00D85556" w:rsidRPr="00EE75C4" w:rsidRDefault="00D85556" w:rsidP="009079F6">
            <w:pPr>
              <w:rPr>
                <w:lang w:val="en-US" w:eastAsia="en-US"/>
              </w:rPr>
            </w:pPr>
            <w:r w:rsidRPr="00EE75C4">
              <w:rPr>
                <w:lang w:val="en-US" w:eastAsia="en-US"/>
              </w:rPr>
              <w:t>________________</w:t>
            </w:r>
          </w:p>
          <w:p w:rsidR="00D85556" w:rsidRPr="00EE75C4" w:rsidRDefault="00D85556" w:rsidP="009079F6">
            <w:pPr>
              <w:rPr>
                <w:lang w:val="en-US" w:eastAsia="en-US"/>
              </w:rPr>
            </w:pPr>
          </w:p>
          <w:p w:rsidR="00D85556" w:rsidRPr="00EE75C4" w:rsidRDefault="00D85556" w:rsidP="009079F6">
            <w:pPr>
              <w:pStyle w:val="af8"/>
              <w:jc w:val="both"/>
              <w:rPr>
                <w:rFonts w:ascii="Times New Roman" w:hAnsi="Times New Roman"/>
                <w:sz w:val="24"/>
                <w:szCs w:val="24"/>
                <w:lang w:val="en-US"/>
              </w:rPr>
            </w:pPr>
            <w:r w:rsidRPr="00EE75C4">
              <w:rPr>
                <w:rFonts w:ascii="Times New Roman" w:hAnsi="Times New Roman"/>
                <w:sz w:val="24"/>
                <w:szCs w:val="24"/>
                <w:lang w:val="en-US"/>
              </w:rPr>
              <w:t>e)get away from</w:t>
            </w:r>
          </w:p>
          <w:p w:rsidR="00D85556" w:rsidRPr="00EE75C4" w:rsidRDefault="00D85556" w:rsidP="009079F6">
            <w:pPr>
              <w:pStyle w:val="af8"/>
              <w:jc w:val="both"/>
              <w:rPr>
                <w:rFonts w:ascii="Times New Roman" w:hAnsi="Times New Roman"/>
                <w:bCs/>
                <w:spacing w:val="3"/>
                <w:sz w:val="24"/>
                <w:szCs w:val="24"/>
                <w:lang w:val="en-US"/>
              </w:rPr>
            </w:pPr>
            <w:r w:rsidRPr="00EE75C4">
              <w:rPr>
                <w:rFonts w:ascii="Times New Roman" w:hAnsi="Times New Roman"/>
                <w:sz w:val="24"/>
                <w:szCs w:val="24"/>
                <w:lang w:val="en-US"/>
              </w:rPr>
              <w:t>___________________</w:t>
            </w:r>
          </w:p>
        </w:tc>
      </w:tr>
      <w:tr w:rsidR="00D85556" w:rsidRPr="002F1608"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93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pStyle w:val="af8"/>
              <w:jc w:val="both"/>
              <w:rPr>
                <w:rFonts w:ascii="Times New Roman" w:hAnsi="Times New Roman"/>
                <w:bCs/>
                <w:spacing w:val="3"/>
                <w:sz w:val="24"/>
                <w:szCs w:val="24"/>
                <w:lang w:val="en-US"/>
              </w:rPr>
            </w:pPr>
            <w:r w:rsidRPr="00EE75C4">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answer_________/5</w:t>
            </w:r>
          </w:p>
        </w:tc>
      </w:tr>
      <w:tr w:rsidR="00D85556" w:rsidRPr="00EE75C4" w:rsidTr="009079F6">
        <w:tc>
          <w:tcPr>
            <w:tcW w:w="9816" w:type="dxa"/>
            <w:tcBorders>
              <w:top w:val="single" w:sz="4" w:space="0" w:color="auto"/>
              <w:left w:val="nil"/>
              <w:bottom w:val="nil"/>
              <w:right w:val="nil"/>
            </w:tcBorders>
          </w:tcPr>
          <w:p w:rsidR="00D85556" w:rsidRPr="00EE75C4" w:rsidRDefault="00D85556" w:rsidP="009079F6">
            <w:pPr>
              <w:pStyle w:val="af8"/>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D85556" w:rsidRPr="00EE75C4" w:rsidRDefault="00D85556" w:rsidP="009079F6">
            <w:pPr>
              <w:pStyle w:val="af8"/>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lang w:val="en-US" w:eastAsia="en-US"/>
              </w:rPr>
            </w:pPr>
            <w:r w:rsidRPr="00EE75C4">
              <w:rPr>
                <w:b/>
                <w:i/>
                <w:lang w:val="en-GB" w:eastAsia="en-US"/>
              </w:rPr>
              <w:t>Total ______/11</w:t>
            </w:r>
          </w:p>
        </w:tc>
      </w:tr>
    </w:tbl>
    <w:p w:rsidR="00D85556" w:rsidRPr="00EE75C4" w:rsidRDefault="00D85556" w:rsidP="00B437EA">
      <w:pPr>
        <w:rPr>
          <w:lang w:val="en-GB"/>
        </w:rPr>
      </w:pPr>
    </w:p>
    <w:tbl>
      <w:tblPr>
        <w:tblW w:w="15245" w:type="dxa"/>
        <w:tblLook w:val="00A0" w:firstRow="1" w:lastRow="0" w:firstColumn="1" w:lastColumn="0" w:noHBand="0" w:noVBand="0"/>
      </w:tblPr>
      <w:tblGrid>
        <w:gridCol w:w="9916"/>
        <w:gridCol w:w="2953"/>
        <w:gridCol w:w="2376"/>
      </w:tblGrid>
      <w:tr w:rsidR="00D85556" w:rsidRPr="002F1608" w:rsidTr="009079F6">
        <w:trPr>
          <w:trHeight w:val="551"/>
        </w:trPr>
        <w:tc>
          <w:tcPr>
            <w:tcW w:w="99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rPr>
                <w:b/>
                <w:lang w:val="en-GB" w:eastAsia="en-US"/>
              </w:rPr>
            </w:pPr>
            <w:r w:rsidRPr="00EE75C4">
              <w:rPr>
                <w:b/>
                <w:lang w:val="en-GB" w:eastAsia="en-US"/>
              </w:rPr>
              <w:lastRenderedPageBreak/>
              <w:t>Text 3</w:t>
            </w:r>
          </w:p>
          <w:p w:rsidR="00D85556" w:rsidRPr="00EE75C4" w:rsidRDefault="00D85556" w:rsidP="009079F6">
            <w:pPr>
              <w:jc w:val="center"/>
              <w:rPr>
                <w:b/>
                <w:bCs/>
                <w:lang w:val="en-US" w:eastAsia="en-US"/>
              </w:rPr>
            </w:pPr>
            <w:r w:rsidRPr="00EE75C4">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bCs/>
                <w:lang w:val="en-US" w:eastAsia="en-US"/>
              </w:rPr>
            </w:pPr>
            <w:r w:rsidRPr="00EE75C4">
              <w:rPr>
                <w:b/>
                <w:lang w:val="en-US" w:eastAsia="en-US"/>
              </w:rPr>
              <w:t xml:space="preserve">2.Read the texts again and </w:t>
            </w:r>
            <w:r w:rsidRPr="00EE75C4">
              <w:rPr>
                <w:b/>
                <w:u w:val="single"/>
                <w:lang w:val="en-US" w:eastAsia="en-US"/>
              </w:rPr>
              <w:t xml:space="preserve">underline </w:t>
            </w:r>
            <w:r w:rsidRPr="00EE75C4">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3.Find words in the text with the following meaning</w:t>
            </w:r>
          </w:p>
        </w:tc>
      </w:tr>
      <w:tr w:rsidR="00D85556" w:rsidRPr="002F1608" w:rsidTr="009079F6">
        <w:tc>
          <w:tcPr>
            <w:tcW w:w="99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lang w:val="en-US" w:eastAsia="en-US"/>
              </w:rPr>
            </w:pPr>
            <w:r w:rsidRPr="00EE75C4">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EE75C4" w:rsidTr="009079F6">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Here are 20 things you did not know about Russia. Here we’ll mention some of them.</w:t>
            </w:r>
          </w:p>
          <w:p w:rsidR="00D85556" w:rsidRPr="00EE75C4" w:rsidRDefault="00D85556" w:rsidP="00321944">
            <w:pPr>
              <w:pStyle w:val="af9"/>
              <w:numPr>
                <w:ilvl w:val="0"/>
                <w:numId w:val="39"/>
              </w:numPr>
              <w:autoSpaceDE w:val="0"/>
              <w:autoSpaceDN w:val="0"/>
              <w:adjustRightInd w:val="0"/>
              <w:spacing w:line="240" w:lineRule="auto"/>
              <w:ind w:left="0" w:firstLine="170"/>
              <w:rPr>
                <w:szCs w:val="24"/>
              </w:rPr>
            </w:pPr>
            <w:r w:rsidRPr="00EE75C4">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 xml:space="preserve">Subbotnik is the day when residents of Russian cities volunteer to sweep up and tidy the streets. It started after the revolution but still happens today.  </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 xml:space="preserve">The name Red Square has nothing to do with communism, but derives from the word </w:t>
            </w:r>
            <w:r w:rsidR="002E5AE5">
              <w:rPr>
                <w:szCs w:val="24"/>
                <w:lang w:val="en-GB"/>
              </w:rPr>
              <w:t>“</w:t>
            </w:r>
            <w:r w:rsidRPr="00EE75C4">
              <w:rPr>
                <w:szCs w:val="24"/>
                <w:lang w:val="en-GB"/>
              </w:rPr>
              <w:t>krasnyi</w:t>
            </w:r>
            <w:r w:rsidR="002E5AE5">
              <w:rPr>
                <w:szCs w:val="24"/>
                <w:lang w:val="en-GB"/>
              </w:rPr>
              <w:t>”</w:t>
            </w:r>
            <w:r w:rsidRPr="00EE75C4">
              <w:rPr>
                <w:szCs w:val="24"/>
                <w:lang w:val="en-GB"/>
              </w:rPr>
              <w:t xml:space="preserve">, which once meant </w:t>
            </w:r>
            <w:r w:rsidR="002E5AE5">
              <w:rPr>
                <w:szCs w:val="24"/>
                <w:lang w:val="en-GB"/>
              </w:rPr>
              <w:t>“</w:t>
            </w:r>
            <w:r w:rsidRPr="00EE75C4">
              <w:rPr>
                <w:szCs w:val="24"/>
                <w:lang w:val="en-GB"/>
              </w:rPr>
              <w:t>beautiful</w:t>
            </w:r>
            <w:r w:rsidR="002E5AE5">
              <w:rPr>
                <w:szCs w:val="24"/>
                <w:lang w:val="en-GB"/>
              </w:rPr>
              <w:t>”</w:t>
            </w:r>
            <w:r w:rsidRPr="00EE75C4">
              <w:rPr>
                <w:szCs w:val="24"/>
                <w:lang w:val="en-GB"/>
              </w:rPr>
              <w:t>.</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There is a bronze sculpture of a dog with a shiny nose at Ploshchad Revolutsii metro station - it is shiny because it</w:t>
            </w:r>
            <w:r w:rsidR="002E5AE5">
              <w:rPr>
                <w:szCs w:val="24"/>
                <w:lang w:val="en-GB"/>
              </w:rPr>
              <w:t>’</w:t>
            </w:r>
            <w:r w:rsidRPr="00EE75C4">
              <w:rPr>
                <w:szCs w:val="24"/>
                <w:lang w:val="en-GB"/>
              </w:rPr>
              <w:t>s good luck to touch it.</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That isn</w:t>
            </w:r>
            <w:r w:rsidR="002E5AE5">
              <w:rPr>
                <w:szCs w:val="24"/>
                <w:lang w:val="en-GB"/>
              </w:rPr>
              <w:t>’</w:t>
            </w:r>
            <w:r w:rsidRPr="00EE75C4">
              <w:rPr>
                <w:szCs w:val="24"/>
                <w:lang w:val="en-GB"/>
              </w:rPr>
              <w:t>t the only sculpture of a dog in Russia - there</w:t>
            </w:r>
            <w:r w:rsidR="002E5AE5">
              <w:rPr>
                <w:szCs w:val="24"/>
                <w:lang w:val="en-GB"/>
              </w:rPr>
              <w:t>’</w:t>
            </w:r>
            <w:r w:rsidRPr="00EE75C4">
              <w:rPr>
                <w:szCs w:val="24"/>
                <w:lang w:val="en-GB"/>
              </w:rPr>
              <w:t>s also this monument to Laika, the hound that went to space in 1957.</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Giving flowers to residents can be a delicate point of etiquette. You should always make sure you give them in odd numbers, unless going to a funeral, when even numbers are the rule.</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2E5AE5">
              <w:rPr>
                <w:szCs w:val="24"/>
                <w:vertAlign w:val="superscript"/>
                <w:lang w:val="en-GB"/>
              </w:rPr>
              <w:t>th</w:t>
            </w:r>
            <w:r w:rsidRPr="00EE75C4">
              <w:rPr>
                <w:szCs w:val="24"/>
                <w:lang w:val="en-GB"/>
              </w:rPr>
              <w:t xml:space="preserve"> and 19</w:t>
            </w:r>
            <w:r w:rsidRPr="002E5AE5">
              <w:rPr>
                <w:szCs w:val="24"/>
                <w:vertAlign w:val="superscript"/>
                <w:lang w:val="en-GB"/>
              </w:rPr>
              <w:t>th</w:t>
            </w:r>
            <w:r w:rsidRPr="00EE75C4">
              <w:rPr>
                <w:szCs w:val="24"/>
                <w:lang w:val="en-GB"/>
              </w:rPr>
              <w:t xml:space="preserve"> centuries. It</w:t>
            </w:r>
            <w:r w:rsidR="002E5AE5">
              <w:rPr>
                <w:szCs w:val="24"/>
                <w:lang w:val="en-GB"/>
              </w:rPr>
              <w:t>’</w:t>
            </w:r>
            <w:r w:rsidRPr="00EE75C4">
              <w:rPr>
                <w:szCs w:val="24"/>
                <w:lang w:val="en-GB"/>
              </w:rPr>
              <w:t>s considered good luck to hit it with a coin.</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Moscow</w:t>
            </w:r>
            <w:r w:rsidR="002E5AE5">
              <w:rPr>
                <w:szCs w:val="24"/>
                <w:lang w:val="en-GB"/>
              </w:rPr>
              <w:t>’</w:t>
            </w:r>
            <w:r w:rsidRPr="00EE75C4">
              <w:rPr>
                <w:szCs w:val="24"/>
                <w:lang w:val="en-GB"/>
              </w:rPr>
              <w:t>s underground is perhaps the world</w:t>
            </w:r>
            <w:r w:rsidR="002E5AE5">
              <w:rPr>
                <w:szCs w:val="24"/>
                <w:lang w:val="en-GB"/>
              </w:rPr>
              <w:t>’</w:t>
            </w:r>
            <w:r w:rsidRPr="00EE75C4">
              <w:rPr>
                <w:szCs w:val="24"/>
                <w:lang w:val="en-GB"/>
              </w:rPr>
              <w:t>s most beautiful.</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There</w:t>
            </w:r>
            <w:r w:rsidR="002E5AE5">
              <w:rPr>
                <w:szCs w:val="24"/>
                <w:lang w:val="en-GB"/>
              </w:rPr>
              <w:t>’</w:t>
            </w:r>
            <w:r w:rsidRPr="00EE75C4">
              <w:rPr>
                <w:szCs w:val="24"/>
                <w:lang w:val="en-GB"/>
              </w:rPr>
              <w:t>s a restaurant in Moscow staffed entirely by twins.</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It</w:t>
            </w:r>
            <w:r w:rsidR="002E5AE5">
              <w:rPr>
                <w:szCs w:val="24"/>
                <w:lang w:val="en-GB"/>
              </w:rPr>
              <w:t>’</w:t>
            </w:r>
            <w:r w:rsidRPr="00EE75C4">
              <w:rPr>
                <w:szCs w:val="24"/>
                <w:lang w:val="en-GB"/>
              </w:rPr>
              <w:t>s not all tundra and taiga - you can go trekking on volcanoes.</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It has more time zones (11) than any other country.</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Vasilevskiy Island in St Petersburg offers a bizarre selection of attractions, including a pair of 15</w:t>
            </w:r>
            <w:r w:rsidRPr="002E5AE5">
              <w:rPr>
                <w:szCs w:val="24"/>
                <w:vertAlign w:val="superscript"/>
                <w:lang w:val="en-GB"/>
              </w:rPr>
              <w:t>th</w:t>
            </w:r>
            <w:r w:rsidRPr="00EE75C4">
              <w:rPr>
                <w:szCs w:val="24"/>
                <w:lang w:val="en-GB"/>
              </w:rPr>
              <w:t>-century sphinxes from Egypt on the river side and a museum of biological oddities where you can see the skeleton and heart of Peter the Great’s gigantic personal servant.</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It is home to Europe’s longest river, the Volga, at 3,690km (2,293 miles). It has more than 200 tributaries that, if counted with the main river, would add up to 357,000km (221,800 miles).</w:t>
            </w:r>
          </w:p>
          <w:p w:rsidR="00D85556" w:rsidRPr="00EE75C4" w:rsidRDefault="00D85556" w:rsidP="00321944">
            <w:pPr>
              <w:pStyle w:val="af9"/>
              <w:numPr>
                <w:ilvl w:val="0"/>
                <w:numId w:val="39"/>
              </w:numPr>
              <w:autoSpaceDE w:val="0"/>
              <w:autoSpaceDN w:val="0"/>
              <w:adjustRightInd w:val="0"/>
              <w:spacing w:line="240" w:lineRule="auto"/>
              <w:ind w:left="0" w:firstLine="170"/>
              <w:rPr>
                <w:szCs w:val="24"/>
                <w:lang w:val="en-GB"/>
              </w:rPr>
            </w:pPr>
            <w:r w:rsidRPr="00EE75C4">
              <w:rPr>
                <w:szCs w:val="24"/>
                <w:lang w:val="en-GB"/>
              </w:rPr>
              <w:t>Around 10,000 British tourists visit the country each year, and over 90 per cent of them go only to Moscow and/or St Petersburg.</w:t>
            </w:r>
          </w:p>
          <w:p w:rsidR="00D85556" w:rsidRPr="00EE75C4" w:rsidRDefault="00D85556" w:rsidP="00321944">
            <w:pPr>
              <w:pStyle w:val="af9"/>
              <w:numPr>
                <w:ilvl w:val="0"/>
                <w:numId w:val="39"/>
              </w:numPr>
              <w:autoSpaceDE w:val="0"/>
              <w:autoSpaceDN w:val="0"/>
              <w:adjustRightInd w:val="0"/>
              <w:spacing w:line="240" w:lineRule="auto"/>
              <w:ind w:left="0" w:firstLine="170"/>
              <w:rPr>
                <w:bCs/>
                <w:szCs w:val="24"/>
                <w:lang w:val="en-GB"/>
              </w:rPr>
            </w:pPr>
            <w:r w:rsidRPr="00EE75C4">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40"/>
              </w:numPr>
              <w:autoSpaceDE w:val="0"/>
              <w:autoSpaceDN w:val="0"/>
              <w:adjustRightInd w:val="0"/>
              <w:spacing w:line="240" w:lineRule="auto"/>
              <w:ind w:left="317" w:firstLine="0"/>
              <w:rPr>
                <w:szCs w:val="24"/>
              </w:rPr>
            </w:pPr>
            <w:r w:rsidRPr="00EE75C4">
              <w:rPr>
                <w:szCs w:val="24"/>
              </w:rPr>
              <w:t>Who guards the Hermitage?</w:t>
            </w: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40"/>
              </w:numPr>
              <w:autoSpaceDE w:val="0"/>
              <w:autoSpaceDN w:val="0"/>
              <w:adjustRightInd w:val="0"/>
              <w:spacing w:line="240" w:lineRule="auto"/>
              <w:ind w:left="317" w:firstLine="0"/>
              <w:rPr>
                <w:szCs w:val="24"/>
              </w:rPr>
            </w:pPr>
            <w:r w:rsidRPr="00EE75C4">
              <w:rPr>
                <w:szCs w:val="24"/>
              </w:rPr>
              <w:t>Why is the main Russian square  “red”?</w:t>
            </w:r>
          </w:p>
          <w:p w:rsidR="00D85556" w:rsidRPr="00EE75C4" w:rsidRDefault="00D85556" w:rsidP="009079F6">
            <w:pPr>
              <w:pStyle w:val="af9"/>
              <w:autoSpaceDE w:val="0"/>
              <w:autoSpaceDN w:val="0"/>
              <w:adjustRightInd w:val="0"/>
              <w:rPr>
                <w:szCs w:val="24"/>
              </w:rPr>
            </w:pP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40"/>
              </w:numPr>
              <w:autoSpaceDE w:val="0"/>
              <w:autoSpaceDN w:val="0"/>
              <w:adjustRightInd w:val="0"/>
              <w:spacing w:line="240" w:lineRule="auto"/>
              <w:ind w:left="317" w:firstLine="0"/>
              <w:rPr>
                <w:szCs w:val="24"/>
              </w:rPr>
            </w:pPr>
            <w:r w:rsidRPr="00EE75C4">
              <w:rPr>
                <w:szCs w:val="24"/>
              </w:rPr>
              <w:t xml:space="preserve">What can you see </w:t>
            </w:r>
            <w:r w:rsidRPr="00EE75C4">
              <w:rPr>
                <w:szCs w:val="24"/>
                <w:lang w:val="en-GB"/>
              </w:rPr>
              <w:t>next to the bridge to reach the Peter and Paul Fortress?</w:t>
            </w: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40"/>
              </w:numPr>
              <w:autoSpaceDE w:val="0"/>
              <w:autoSpaceDN w:val="0"/>
              <w:adjustRightInd w:val="0"/>
              <w:spacing w:line="240" w:lineRule="auto"/>
              <w:ind w:left="317" w:firstLine="0"/>
              <w:rPr>
                <w:szCs w:val="24"/>
              </w:rPr>
            </w:pPr>
            <w:r w:rsidRPr="00EE75C4">
              <w:rPr>
                <w:szCs w:val="24"/>
              </w:rPr>
              <w:t xml:space="preserve">What are </w:t>
            </w:r>
            <w:r w:rsidRPr="00EE75C4">
              <w:rPr>
                <w:szCs w:val="24"/>
                <w:lang w:val="en-GB"/>
              </w:rPr>
              <w:t>Europe’s longest rivers?</w:t>
            </w:r>
          </w:p>
          <w:p w:rsidR="00D85556" w:rsidRPr="00EE75C4" w:rsidRDefault="00D85556" w:rsidP="009079F6">
            <w:pPr>
              <w:pStyle w:val="af9"/>
              <w:autoSpaceDE w:val="0"/>
              <w:autoSpaceDN w:val="0"/>
              <w:adjustRightInd w:val="0"/>
              <w:rPr>
                <w:szCs w:val="24"/>
              </w:rPr>
            </w:pPr>
          </w:p>
          <w:p w:rsidR="00D85556" w:rsidRPr="00EE75C4" w:rsidRDefault="00D85556" w:rsidP="009079F6">
            <w:pPr>
              <w:pStyle w:val="af9"/>
              <w:autoSpaceDE w:val="0"/>
              <w:autoSpaceDN w:val="0"/>
              <w:adjustRightInd w:val="0"/>
              <w:ind w:left="317"/>
              <w:rPr>
                <w:szCs w:val="24"/>
              </w:rPr>
            </w:pPr>
          </w:p>
          <w:p w:rsidR="00D85556" w:rsidRPr="00EE75C4" w:rsidRDefault="00D85556" w:rsidP="00321944">
            <w:pPr>
              <w:pStyle w:val="af9"/>
              <w:numPr>
                <w:ilvl w:val="0"/>
                <w:numId w:val="40"/>
              </w:numPr>
              <w:autoSpaceDE w:val="0"/>
              <w:autoSpaceDN w:val="0"/>
              <w:adjustRightInd w:val="0"/>
              <w:spacing w:line="240" w:lineRule="auto"/>
              <w:ind w:left="317" w:firstLine="0"/>
              <w:rPr>
                <w:szCs w:val="24"/>
              </w:rPr>
            </w:pPr>
            <w:r w:rsidRPr="00EE75C4">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a)a building in which objects of all kinds are collected and displayed</w:t>
            </w:r>
          </w:p>
          <w:p w:rsidR="00D85556" w:rsidRPr="00EE75C4" w:rsidRDefault="00D85556" w:rsidP="009079F6">
            <w:pPr>
              <w:rPr>
                <w:lang w:val="en-US" w:eastAsia="en-US"/>
              </w:rPr>
            </w:pPr>
            <w:r w:rsidRPr="00EE75C4">
              <w:rPr>
                <w:lang w:val="en-US" w:eastAsia="en-US"/>
              </w:rPr>
              <w:t>_________________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b)a person who lives in a place permanently</w:t>
            </w:r>
          </w:p>
          <w:p w:rsidR="00D85556" w:rsidRPr="00EE75C4" w:rsidRDefault="00D85556" w:rsidP="009079F6">
            <w:pPr>
              <w:rPr>
                <w:lang w:val="en-US" w:eastAsia="en-US"/>
              </w:rPr>
            </w:pPr>
            <w:r w:rsidRPr="00EE75C4">
              <w:rPr>
                <w:lang w:val="en-US" w:eastAsia="en-US"/>
              </w:rPr>
              <w:t>_________________</w:t>
            </w: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c)the rules of behavior among polite people</w:t>
            </w:r>
          </w:p>
          <w:p w:rsidR="00D85556" w:rsidRPr="00EE75C4" w:rsidRDefault="00D85556" w:rsidP="009079F6">
            <w:pPr>
              <w:rPr>
                <w:lang w:val="en-US" w:eastAsia="en-US"/>
              </w:rPr>
            </w:pPr>
            <w:r w:rsidRPr="00EE75C4">
              <w:rPr>
                <w:lang w:val="en-US" w:eastAsia="en-US"/>
              </w:rPr>
              <w:t>d)keep or honour the memory of somebody or something</w:t>
            </w:r>
          </w:p>
          <w:p w:rsidR="00D85556" w:rsidRPr="00EE75C4" w:rsidRDefault="00D85556" w:rsidP="009079F6">
            <w:pPr>
              <w:rPr>
                <w:lang w:eastAsia="en-US"/>
              </w:rPr>
            </w:pPr>
            <w:r w:rsidRPr="00EE75C4">
              <w:rPr>
                <w:lang w:val="en-US" w:eastAsia="en-US"/>
              </w:rPr>
              <w:t>e)one hundred years</w:t>
            </w:r>
          </w:p>
        </w:tc>
      </w:tr>
      <w:tr w:rsidR="00D85556" w:rsidRPr="002F1608" w:rsidTr="009079F6">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31"/>
              <w:rPr>
                <w:b/>
                <w:i/>
                <w:lang w:val="en-GB" w:eastAsia="en-US"/>
              </w:rPr>
            </w:pPr>
            <w:r w:rsidRPr="00EE75C4">
              <w:rPr>
                <w:b/>
                <w:i/>
                <w:lang w:val="en-GB" w:eastAsia="en-US"/>
              </w:rPr>
              <w:t xml:space="preserve">1 mark for each </w:t>
            </w:r>
          </w:p>
          <w:p w:rsidR="00D85556" w:rsidRPr="00EE75C4" w:rsidRDefault="00D85556" w:rsidP="009079F6">
            <w:pPr>
              <w:ind w:firstLine="31"/>
              <w:rPr>
                <w:lang w:val="en-US" w:eastAsia="en-US"/>
              </w:rPr>
            </w:pPr>
            <w:r w:rsidRPr="00EE75C4">
              <w:rPr>
                <w:b/>
                <w:i/>
                <w:lang w:val="en-GB" w:eastAsia="en-US"/>
              </w:rPr>
              <w:t>correct answer_________/5</w:t>
            </w:r>
          </w:p>
        </w:tc>
      </w:tr>
      <w:tr w:rsidR="00D85556" w:rsidRPr="00EE75C4" w:rsidTr="009079F6">
        <w:tc>
          <w:tcPr>
            <w:tcW w:w="12869" w:type="dxa"/>
            <w:gridSpan w:val="2"/>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b/>
                <w:i/>
                <w:lang w:val="en-GB" w:eastAsia="en-US"/>
              </w:rPr>
              <w:t>Total ______/11</w:t>
            </w:r>
          </w:p>
        </w:tc>
      </w:tr>
    </w:tbl>
    <w:p w:rsidR="00D85556" w:rsidRPr="00EE75C4" w:rsidRDefault="00D85556" w:rsidP="002E5AE5">
      <w:pPr>
        <w:pStyle w:val="ae"/>
        <w:rPr>
          <w:lang w:val="en-US"/>
        </w:rPr>
        <w:sectPr w:rsidR="00D85556" w:rsidRPr="00EE75C4">
          <w:pgSz w:w="16838" w:h="11906" w:orient="landscape"/>
          <w:pgMar w:top="720" w:right="720" w:bottom="720" w:left="720" w:header="708" w:footer="708" w:gutter="0"/>
          <w:cols w:space="720"/>
        </w:sectPr>
      </w:pPr>
    </w:p>
    <w:p w:rsidR="00D85556" w:rsidRPr="00EE75C4" w:rsidRDefault="00D85556" w:rsidP="00B437EA">
      <w:pPr>
        <w:jc w:val="center"/>
        <w:rPr>
          <w:b/>
          <w:lang w:val="en-US"/>
        </w:rPr>
      </w:pPr>
      <w:r w:rsidRPr="00EE75C4">
        <w:rPr>
          <w:b/>
          <w:lang w:val="en-US"/>
        </w:rPr>
        <w:lastRenderedPageBreak/>
        <w:t xml:space="preserve">Part II </w:t>
      </w:r>
    </w:p>
    <w:p w:rsidR="00D85556" w:rsidRPr="00EE75C4" w:rsidRDefault="00D85556" w:rsidP="00B437EA">
      <w:pPr>
        <w:jc w:val="center"/>
        <w:rPr>
          <w:b/>
        </w:rPr>
      </w:pPr>
      <w:r w:rsidRPr="00EE75C4">
        <w:rPr>
          <w:b/>
          <w:lang w:val="en-US"/>
        </w:rPr>
        <w:t>Grammar Skills Check</w:t>
      </w:r>
    </w:p>
    <w:p w:rsidR="00D85556" w:rsidRPr="00EE75C4" w:rsidRDefault="00D85556" w:rsidP="002E5AE5">
      <w:pPr>
        <w:pStyle w:val="ae"/>
        <w:rPr>
          <w:lang w:val="en-US" w:eastAsia="en-US"/>
        </w:rPr>
        <w:sectPr w:rsidR="00D85556" w:rsidRPr="00EE75C4">
          <w:pgSz w:w="16838" w:h="11906" w:orient="landscape"/>
          <w:pgMar w:top="720" w:right="720" w:bottom="720" w:left="720" w:header="708" w:footer="708" w:gutter="0"/>
          <w:cols w:space="720"/>
        </w:sectPr>
      </w:pPr>
    </w:p>
    <w:p w:rsidR="00D85556" w:rsidRPr="00EE75C4" w:rsidRDefault="00D85556" w:rsidP="00321944">
      <w:pPr>
        <w:pStyle w:val="af9"/>
        <w:numPr>
          <w:ilvl w:val="0"/>
          <w:numId w:val="41"/>
        </w:numPr>
        <w:spacing w:line="240" w:lineRule="auto"/>
        <w:jc w:val="left"/>
        <w:rPr>
          <w:szCs w:val="24"/>
        </w:rPr>
      </w:pPr>
      <w:r w:rsidRPr="00EE75C4">
        <w:rPr>
          <w:szCs w:val="24"/>
        </w:rPr>
        <w:lastRenderedPageBreak/>
        <w:t>This trip was ___  than the last one.</w:t>
      </w:r>
    </w:p>
    <w:p w:rsidR="00D85556" w:rsidRPr="00EE75C4" w:rsidRDefault="00D85556" w:rsidP="00321944">
      <w:pPr>
        <w:pStyle w:val="af9"/>
        <w:numPr>
          <w:ilvl w:val="0"/>
          <w:numId w:val="42"/>
        </w:numPr>
        <w:spacing w:line="240" w:lineRule="auto"/>
        <w:jc w:val="left"/>
        <w:rPr>
          <w:i/>
          <w:szCs w:val="24"/>
        </w:rPr>
      </w:pPr>
      <w:r w:rsidRPr="00EE75C4">
        <w:rPr>
          <w:i/>
          <w:szCs w:val="24"/>
        </w:rPr>
        <w:t>more fun       b) funner     c) BOTH ARE OK</w:t>
      </w:r>
    </w:p>
    <w:p w:rsidR="00D85556" w:rsidRPr="00EE75C4" w:rsidRDefault="00D85556" w:rsidP="00321944">
      <w:pPr>
        <w:pStyle w:val="af9"/>
        <w:numPr>
          <w:ilvl w:val="0"/>
          <w:numId w:val="41"/>
        </w:numPr>
        <w:spacing w:line="240" w:lineRule="auto"/>
        <w:jc w:val="left"/>
        <w:rPr>
          <w:szCs w:val="24"/>
        </w:rPr>
      </w:pPr>
      <w:r w:rsidRPr="00EE75C4">
        <w:rPr>
          <w:szCs w:val="24"/>
        </w:rPr>
        <w:t xml:space="preserve">My brother is _____ than I am. </w:t>
      </w:r>
    </w:p>
    <w:p w:rsidR="00D85556" w:rsidRPr="00EE75C4" w:rsidRDefault="00D85556" w:rsidP="00321944">
      <w:pPr>
        <w:pStyle w:val="af9"/>
        <w:numPr>
          <w:ilvl w:val="0"/>
          <w:numId w:val="43"/>
        </w:numPr>
        <w:spacing w:line="240" w:lineRule="auto"/>
        <w:jc w:val="left"/>
        <w:rPr>
          <w:i/>
          <w:szCs w:val="24"/>
        </w:rPr>
      </w:pPr>
      <w:r w:rsidRPr="00EE75C4">
        <w:rPr>
          <w:i/>
          <w:szCs w:val="24"/>
        </w:rPr>
        <w:t>more wealthy    b) wealthier    c) BOTH ARE OK</w:t>
      </w:r>
    </w:p>
    <w:p w:rsidR="00D85556" w:rsidRPr="00EE75C4" w:rsidRDefault="00D85556" w:rsidP="00321944">
      <w:pPr>
        <w:pStyle w:val="af9"/>
        <w:numPr>
          <w:ilvl w:val="0"/>
          <w:numId w:val="41"/>
        </w:numPr>
        <w:spacing w:line="240" w:lineRule="auto"/>
        <w:jc w:val="left"/>
        <w:rPr>
          <w:szCs w:val="24"/>
        </w:rPr>
      </w:pPr>
      <w:r w:rsidRPr="00EE75C4">
        <w:rPr>
          <w:szCs w:val="24"/>
        </w:rPr>
        <w:t xml:space="preserve">I always ______ before I go to sleep. </w:t>
      </w:r>
    </w:p>
    <w:p w:rsidR="00D85556" w:rsidRPr="00EE75C4" w:rsidRDefault="00D85556" w:rsidP="00321944">
      <w:pPr>
        <w:pStyle w:val="af9"/>
        <w:numPr>
          <w:ilvl w:val="0"/>
          <w:numId w:val="44"/>
        </w:numPr>
        <w:spacing w:line="240" w:lineRule="auto"/>
        <w:jc w:val="left"/>
        <w:rPr>
          <w:i/>
          <w:szCs w:val="24"/>
        </w:rPr>
      </w:pPr>
      <w:r w:rsidRPr="00EE75C4">
        <w:rPr>
          <w:i/>
          <w:szCs w:val="24"/>
        </w:rPr>
        <w:t>am reading       b) read        c) was reading</w:t>
      </w:r>
    </w:p>
    <w:p w:rsidR="00D85556" w:rsidRPr="00EE75C4" w:rsidRDefault="00D85556" w:rsidP="00321944">
      <w:pPr>
        <w:pStyle w:val="af9"/>
        <w:numPr>
          <w:ilvl w:val="0"/>
          <w:numId w:val="41"/>
        </w:numPr>
        <w:spacing w:line="240" w:lineRule="auto"/>
        <w:jc w:val="left"/>
        <w:rPr>
          <w:szCs w:val="24"/>
        </w:rPr>
      </w:pPr>
      <w:r w:rsidRPr="00EE75C4">
        <w:rPr>
          <w:szCs w:val="24"/>
        </w:rPr>
        <w:t xml:space="preserve">She ____ right now. </w:t>
      </w:r>
    </w:p>
    <w:p w:rsidR="00D85556" w:rsidRPr="00EE75C4" w:rsidRDefault="00D85556" w:rsidP="00321944">
      <w:pPr>
        <w:pStyle w:val="af9"/>
        <w:numPr>
          <w:ilvl w:val="0"/>
          <w:numId w:val="45"/>
        </w:numPr>
        <w:spacing w:line="240" w:lineRule="auto"/>
        <w:jc w:val="left"/>
        <w:rPr>
          <w:i/>
          <w:szCs w:val="24"/>
        </w:rPr>
      </w:pPr>
      <w:r w:rsidRPr="00EE75C4">
        <w:rPr>
          <w:i/>
          <w:szCs w:val="24"/>
        </w:rPr>
        <w:t>speaks     b) is speaking        c) am speaking</w:t>
      </w:r>
    </w:p>
    <w:p w:rsidR="00D85556" w:rsidRPr="00EE75C4" w:rsidRDefault="00D85556" w:rsidP="00321944">
      <w:pPr>
        <w:pStyle w:val="af9"/>
        <w:numPr>
          <w:ilvl w:val="0"/>
          <w:numId w:val="41"/>
        </w:numPr>
        <w:spacing w:line="240" w:lineRule="auto"/>
        <w:jc w:val="left"/>
        <w:rPr>
          <w:szCs w:val="24"/>
        </w:rPr>
      </w:pPr>
      <w:r w:rsidRPr="00EE75C4">
        <w:rPr>
          <w:szCs w:val="24"/>
        </w:rPr>
        <w:t>This time next week I _____  (drink) wine in Argentina.</w:t>
      </w:r>
    </w:p>
    <w:p w:rsidR="00D85556" w:rsidRPr="00EE75C4" w:rsidRDefault="00D85556" w:rsidP="00321944">
      <w:pPr>
        <w:pStyle w:val="af9"/>
        <w:numPr>
          <w:ilvl w:val="0"/>
          <w:numId w:val="46"/>
        </w:numPr>
        <w:spacing w:line="240" w:lineRule="auto"/>
        <w:jc w:val="left"/>
        <w:rPr>
          <w:i/>
          <w:szCs w:val="24"/>
        </w:rPr>
      </w:pPr>
      <w:r w:rsidRPr="00EE75C4">
        <w:rPr>
          <w:i/>
          <w:szCs w:val="24"/>
        </w:rPr>
        <w:t>will be drinking   b) will drink       c) will to drink</w:t>
      </w:r>
    </w:p>
    <w:p w:rsidR="00D85556" w:rsidRPr="00EE75C4" w:rsidRDefault="00D85556" w:rsidP="00321944">
      <w:pPr>
        <w:pStyle w:val="af9"/>
        <w:numPr>
          <w:ilvl w:val="0"/>
          <w:numId w:val="41"/>
        </w:numPr>
        <w:spacing w:line="240" w:lineRule="auto"/>
        <w:jc w:val="left"/>
        <w:rPr>
          <w:szCs w:val="24"/>
        </w:rPr>
      </w:pPr>
      <w:r w:rsidRPr="00EE75C4">
        <w:rPr>
          <w:szCs w:val="24"/>
        </w:rPr>
        <w:t>She doesn’t realize what kind of a person he is, but she ______ (find out).</w:t>
      </w:r>
    </w:p>
    <w:p w:rsidR="00D85556" w:rsidRPr="00EE75C4" w:rsidRDefault="00D85556" w:rsidP="00321944">
      <w:pPr>
        <w:pStyle w:val="af9"/>
        <w:numPr>
          <w:ilvl w:val="0"/>
          <w:numId w:val="47"/>
        </w:numPr>
        <w:spacing w:line="240" w:lineRule="auto"/>
        <w:ind w:left="714" w:hanging="357"/>
        <w:jc w:val="left"/>
        <w:rPr>
          <w:i/>
          <w:szCs w:val="24"/>
        </w:rPr>
      </w:pPr>
      <w:r w:rsidRPr="00EE75C4">
        <w:rPr>
          <w:i/>
          <w:szCs w:val="24"/>
        </w:rPr>
        <w:t>will be finding out    b) will find out     c) will to find out</w:t>
      </w:r>
    </w:p>
    <w:p w:rsidR="00D85556" w:rsidRPr="00EE75C4" w:rsidRDefault="00D85556" w:rsidP="00321944">
      <w:pPr>
        <w:pStyle w:val="af9"/>
        <w:numPr>
          <w:ilvl w:val="0"/>
          <w:numId w:val="41"/>
        </w:numPr>
        <w:spacing w:line="240" w:lineRule="auto"/>
        <w:jc w:val="left"/>
        <w:rPr>
          <w:szCs w:val="24"/>
        </w:rPr>
      </w:pPr>
      <w:r w:rsidRPr="00EE75C4">
        <w:rPr>
          <w:szCs w:val="24"/>
        </w:rPr>
        <w:t>John ____ in San Diego for the past 3 years (and he still lives there).</w:t>
      </w:r>
    </w:p>
    <w:p w:rsidR="00D85556" w:rsidRPr="002E5AE5" w:rsidRDefault="00D85556" w:rsidP="002E5AE5">
      <w:pPr>
        <w:pStyle w:val="2d"/>
        <w:rPr>
          <w:i/>
          <w:lang w:val="en-US"/>
        </w:rPr>
      </w:pPr>
      <w:r w:rsidRPr="002E5AE5">
        <w:rPr>
          <w:i/>
          <w:lang w:val="en-US"/>
        </w:rPr>
        <w:t>a) lived    b) was lived    c) has lived</w:t>
      </w:r>
    </w:p>
    <w:p w:rsidR="00D85556" w:rsidRPr="00EE75C4" w:rsidRDefault="00D85556" w:rsidP="00321944">
      <w:pPr>
        <w:pStyle w:val="af9"/>
        <w:numPr>
          <w:ilvl w:val="0"/>
          <w:numId w:val="41"/>
        </w:numPr>
        <w:spacing w:line="240" w:lineRule="auto"/>
        <w:jc w:val="left"/>
        <w:rPr>
          <w:szCs w:val="24"/>
        </w:rPr>
      </w:pPr>
      <w:r w:rsidRPr="00EE75C4">
        <w:rPr>
          <w:szCs w:val="24"/>
        </w:rPr>
        <w:t xml:space="preserve">I ____ in love three times in my life. </w:t>
      </w:r>
    </w:p>
    <w:p w:rsidR="00D85556" w:rsidRPr="002E5AE5" w:rsidRDefault="00D85556" w:rsidP="002E5AE5">
      <w:pPr>
        <w:pStyle w:val="2d"/>
        <w:rPr>
          <w:i/>
          <w:lang w:val="en-US"/>
        </w:rPr>
      </w:pPr>
      <w:r w:rsidRPr="002E5AE5">
        <w:rPr>
          <w:i/>
          <w:lang w:val="en-US"/>
        </w:rPr>
        <w:t>a) was being   b) was   c) have been</w:t>
      </w:r>
    </w:p>
    <w:p w:rsidR="00D85556" w:rsidRPr="00EE75C4" w:rsidRDefault="00D85556" w:rsidP="00321944">
      <w:pPr>
        <w:pStyle w:val="af9"/>
        <w:numPr>
          <w:ilvl w:val="0"/>
          <w:numId w:val="41"/>
        </w:numPr>
        <w:spacing w:line="240" w:lineRule="auto"/>
        <w:jc w:val="left"/>
        <w:rPr>
          <w:szCs w:val="24"/>
        </w:rPr>
      </w:pPr>
      <w:r w:rsidRPr="00EE75C4">
        <w:rPr>
          <w:szCs w:val="24"/>
        </w:rPr>
        <w:t xml:space="preserve">Every time I see that movie, it ____ (make) me cry. </w:t>
      </w:r>
    </w:p>
    <w:p w:rsidR="00D85556" w:rsidRPr="002E5AE5" w:rsidRDefault="00D85556" w:rsidP="002E5AE5">
      <w:pPr>
        <w:pStyle w:val="2d"/>
        <w:rPr>
          <w:i/>
          <w:lang w:val="en-US"/>
        </w:rPr>
      </w:pPr>
      <w:r w:rsidRPr="002E5AE5">
        <w:rPr>
          <w:i/>
          <w:lang w:val="en-US"/>
        </w:rPr>
        <w:t>a) has made   b) made   c) makes</w:t>
      </w:r>
    </w:p>
    <w:p w:rsidR="00D85556" w:rsidRPr="00EE75C4" w:rsidRDefault="00D85556" w:rsidP="00321944">
      <w:pPr>
        <w:pStyle w:val="af9"/>
        <w:numPr>
          <w:ilvl w:val="0"/>
          <w:numId w:val="41"/>
        </w:numPr>
        <w:spacing w:line="240" w:lineRule="auto"/>
        <w:jc w:val="left"/>
        <w:rPr>
          <w:szCs w:val="24"/>
        </w:rPr>
      </w:pPr>
      <w:r w:rsidRPr="00EE75C4">
        <w:rPr>
          <w:szCs w:val="24"/>
        </w:rPr>
        <w:t xml:space="preserve"> Where _____ last night?</w:t>
      </w:r>
    </w:p>
    <w:p w:rsidR="00D85556" w:rsidRPr="002E5AE5" w:rsidRDefault="00D85556" w:rsidP="002E5AE5">
      <w:pPr>
        <w:pStyle w:val="2d"/>
        <w:rPr>
          <w:i/>
          <w:lang w:val="en-US"/>
        </w:rPr>
      </w:pPr>
      <w:r w:rsidRPr="002E5AE5">
        <w:rPr>
          <w:i/>
          <w:lang w:val="en-US"/>
        </w:rPr>
        <w:t xml:space="preserve">a) have you gone   b) did you went   c) did you go </w:t>
      </w:r>
    </w:p>
    <w:p w:rsidR="00D85556" w:rsidRPr="00EE75C4" w:rsidRDefault="00D85556" w:rsidP="00321944">
      <w:pPr>
        <w:pStyle w:val="af9"/>
        <w:numPr>
          <w:ilvl w:val="0"/>
          <w:numId w:val="41"/>
        </w:numPr>
        <w:spacing w:line="240" w:lineRule="auto"/>
        <w:jc w:val="left"/>
        <w:rPr>
          <w:szCs w:val="24"/>
        </w:rPr>
      </w:pPr>
      <w:r w:rsidRPr="00EE75C4">
        <w:rPr>
          <w:szCs w:val="24"/>
        </w:rPr>
        <w:t xml:space="preserve"> I ____ to music when she came in. (to listen)</w:t>
      </w:r>
    </w:p>
    <w:p w:rsidR="00D85556" w:rsidRPr="002E5AE5" w:rsidRDefault="00D85556" w:rsidP="002E5AE5">
      <w:pPr>
        <w:pStyle w:val="2d"/>
        <w:rPr>
          <w:i/>
          <w:lang w:val="en-US"/>
        </w:rPr>
      </w:pPr>
      <w:r w:rsidRPr="002E5AE5">
        <w:rPr>
          <w:i/>
          <w:lang w:val="en-US"/>
        </w:rPr>
        <w:t>a) was listening   b) listened   c) have been listening</w:t>
      </w:r>
    </w:p>
    <w:p w:rsidR="00D85556" w:rsidRPr="00EE75C4" w:rsidRDefault="00D85556" w:rsidP="00321944">
      <w:pPr>
        <w:pStyle w:val="af9"/>
        <w:numPr>
          <w:ilvl w:val="0"/>
          <w:numId w:val="41"/>
        </w:numPr>
        <w:spacing w:line="240" w:lineRule="auto"/>
        <w:jc w:val="left"/>
        <w:rPr>
          <w:szCs w:val="24"/>
        </w:rPr>
      </w:pPr>
      <w:r w:rsidRPr="00EE75C4">
        <w:rPr>
          <w:szCs w:val="24"/>
        </w:rPr>
        <w:t xml:space="preserve"> Robin Hood was the character who ____ from the rich and gave to the poor.</w:t>
      </w:r>
    </w:p>
    <w:p w:rsidR="00D85556" w:rsidRPr="002E5AE5" w:rsidRDefault="00D85556" w:rsidP="002E5AE5">
      <w:pPr>
        <w:pStyle w:val="2d"/>
        <w:rPr>
          <w:i/>
          <w:lang w:val="en-US"/>
        </w:rPr>
      </w:pPr>
      <w:r w:rsidRPr="002E5AE5">
        <w:rPr>
          <w:i/>
          <w:lang w:val="en-US"/>
        </w:rPr>
        <w:t>a) stole        b) was stealing   c) steals</w:t>
      </w:r>
    </w:p>
    <w:p w:rsidR="00D85556" w:rsidRPr="00EE75C4" w:rsidRDefault="00D85556" w:rsidP="00321944">
      <w:pPr>
        <w:pStyle w:val="af9"/>
        <w:numPr>
          <w:ilvl w:val="0"/>
          <w:numId w:val="41"/>
        </w:numPr>
        <w:spacing w:line="240" w:lineRule="auto"/>
        <w:jc w:val="left"/>
        <w:rPr>
          <w:szCs w:val="24"/>
        </w:rPr>
      </w:pPr>
      <w:r w:rsidRPr="00EE75C4">
        <w:rPr>
          <w:szCs w:val="24"/>
        </w:rPr>
        <w:t xml:space="preserve">I ____ in a small town in Italy. </w:t>
      </w:r>
    </w:p>
    <w:p w:rsidR="00D85556" w:rsidRPr="002E5AE5" w:rsidRDefault="00D85556" w:rsidP="002E5AE5">
      <w:pPr>
        <w:pStyle w:val="2d"/>
        <w:rPr>
          <w:i/>
          <w:lang w:val="en-US"/>
        </w:rPr>
      </w:pPr>
      <w:r w:rsidRPr="002E5AE5">
        <w:rPr>
          <w:i/>
          <w:lang w:val="en-US"/>
        </w:rPr>
        <w:t>a) have been born   b) was born   c) am born</w:t>
      </w:r>
    </w:p>
    <w:p w:rsidR="00D85556" w:rsidRPr="00EE75C4" w:rsidRDefault="00D85556" w:rsidP="00321944">
      <w:pPr>
        <w:pStyle w:val="af9"/>
        <w:numPr>
          <w:ilvl w:val="0"/>
          <w:numId w:val="41"/>
        </w:numPr>
        <w:spacing w:line="240" w:lineRule="auto"/>
        <w:jc w:val="left"/>
        <w:rPr>
          <w:szCs w:val="24"/>
        </w:rPr>
      </w:pPr>
      <w:r w:rsidRPr="00EE75C4">
        <w:rPr>
          <w:szCs w:val="24"/>
        </w:rPr>
        <w:t>Smoking is bad ____ you.</w:t>
      </w:r>
    </w:p>
    <w:p w:rsidR="00D85556" w:rsidRPr="002E5AE5" w:rsidRDefault="00D85556" w:rsidP="002E5AE5">
      <w:pPr>
        <w:pStyle w:val="2d"/>
        <w:rPr>
          <w:i/>
        </w:rPr>
      </w:pPr>
      <w:r w:rsidRPr="002E5AE5">
        <w:rPr>
          <w:i/>
          <w:lang w:val="en-US"/>
        </w:rPr>
        <w:t>a) at       b) for     c) on</w:t>
      </w:r>
    </w:p>
    <w:p w:rsidR="00D85556" w:rsidRPr="00EE75C4" w:rsidRDefault="00D85556" w:rsidP="00321944">
      <w:pPr>
        <w:pStyle w:val="af9"/>
        <w:numPr>
          <w:ilvl w:val="0"/>
          <w:numId w:val="41"/>
        </w:numPr>
        <w:spacing w:line="240" w:lineRule="auto"/>
        <w:jc w:val="left"/>
        <w:rPr>
          <w:szCs w:val="24"/>
        </w:rPr>
      </w:pPr>
      <w:r w:rsidRPr="00EE75C4">
        <w:rPr>
          <w:szCs w:val="24"/>
        </w:rPr>
        <w:t>Your brother is really good _____ tennis.</w:t>
      </w:r>
    </w:p>
    <w:p w:rsidR="00D85556" w:rsidRPr="002E5AE5" w:rsidRDefault="00D85556" w:rsidP="002E5AE5">
      <w:pPr>
        <w:pStyle w:val="2d"/>
        <w:rPr>
          <w:i/>
          <w:lang w:val="en-US"/>
        </w:rPr>
      </w:pPr>
      <w:r w:rsidRPr="002E5AE5">
        <w:rPr>
          <w:i/>
          <w:lang w:val="en-US"/>
        </w:rPr>
        <w:t>a) with    b) on     c) at</w:t>
      </w:r>
    </w:p>
    <w:p w:rsidR="00D85556" w:rsidRPr="00EE75C4" w:rsidRDefault="00D85556" w:rsidP="00321944">
      <w:pPr>
        <w:pStyle w:val="af9"/>
        <w:numPr>
          <w:ilvl w:val="0"/>
          <w:numId w:val="41"/>
        </w:numPr>
        <w:spacing w:line="240" w:lineRule="auto"/>
        <w:jc w:val="left"/>
        <w:rPr>
          <w:szCs w:val="24"/>
        </w:rPr>
      </w:pPr>
      <w:r w:rsidRPr="00EE75C4">
        <w:rPr>
          <w:szCs w:val="24"/>
        </w:rPr>
        <w:t xml:space="preserve"> I’m not really interested ____ this kind of music.</w:t>
      </w:r>
    </w:p>
    <w:p w:rsidR="00D85556" w:rsidRPr="002E5AE5" w:rsidRDefault="00D85556" w:rsidP="002E5AE5">
      <w:pPr>
        <w:pStyle w:val="2d"/>
        <w:rPr>
          <w:i/>
        </w:rPr>
      </w:pPr>
      <w:r w:rsidRPr="002E5AE5">
        <w:rPr>
          <w:i/>
          <w:lang w:val="en-US"/>
        </w:rPr>
        <w:t>a) on       b) of       c) in</w:t>
      </w:r>
    </w:p>
    <w:p w:rsidR="00D85556" w:rsidRPr="00EE75C4" w:rsidRDefault="00D85556" w:rsidP="00321944">
      <w:pPr>
        <w:pStyle w:val="af9"/>
        <w:numPr>
          <w:ilvl w:val="0"/>
          <w:numId w:val="41"/>
        </w:numPr>
        <w:spacing w:line="240" w:lineRule="auto"/>
        <w:rPr>
          <w:szCs w:val="24"/>
        </w:rPr>
      </w:pPr>
      <w:r w:rsidRPr="00EE75C4">
        <w:rPr>
          <w:szCs w:val="24"/>
        </w:rPr>
        <w:lastRenderedPageBreak/>
        <w:t>______ the teacher explain this properly?</w:t>
      </w:r>
    </w:p>
    <w:p w:rsidR="00D85556" w:rsidRPr="002E5AE5" w:rsidRDefault="00D85556" w:rsidP="002E5AE5">
      <w:pPr>
        <w:pStyle w:val="2d"/>
        <w:rPr>
          <w:i/>
          <w:lang w:val="en-US"/>
        </w:rPr>
      </w:pPr>
      <w:r w:rsidRPr="002E5AE5">
        <w:rPr>
          <w:i/>
          <w:lang w:val="en-US"/>
        </w:rPr>
        <w:t>a) Did      b) Was    c) Had</w:t>
      </w:r>
    </w:p>
    <w:p w:rsidR="00D85556" w:rsidRPr="00EE75C4" w:rsidRDefault="00D85556" w:rsidP="00321944">
      <w:pPr>
        <w:pStyle w:val="af9"/>
        <w:numPr>
          <w:ilvl w:val="0"/>
          <w:numId w:val="41"/>
        </w:numPr>
        <w:spacing w:line="240" w:lineRule="auto"/>
        <w:jc w:val="left"/>
        <w:rPr>
          <w:szCs w:val="24"/>
        </w:rPr>
      </w:pPr>
      <w:r w:rsidRPr="00EE75C4">
        <w:rPr>
          <w:szCs w:val="24"/>
        </w:rPr>
        <w:t>______ you spoken to him before he called you?</w:t>
      </w:r>
    </w:p>
    <w:p w:rsidR="00D85556" w:rsidRPr="002E5AE5" w:rsidRDefault="00D85556" w:rsidP="002E5AE5">
      <w:pPr>
        <w:pStyle w:val="2d"/>
        <w:rPr>
          <w:i/>
          <w:lang w:val="en-US"/>
        </w:rPr>
      </w:pPr>
      <w:r w:rsidRPr="002E5AE5">
        <w:rPr>
          <w:i/>
          <w:lang w:val="en-US"/>
        </w:rPr>
        <w:t>a) Had     b) Did      c) Were</w:t>
      </w:r>
    </w:p>
    <w:p w:rsidR="00D85556" w:rsidRPr="00EE75C4" w:rsidRDefault="00D85556" w:rsidP="00321944">
      <w:pPr>
        <w:pStyle w:val="af9"/>
        <w:numPr>
          <w:ilvl w:val="0"/>
          <w:numId w:val="41"/>
        </w:numPr>
        <w:spacing w:line="240" w:lineRule="auto"/>
        <w:jc w:val="left"/>
        <w:rPr>
          <w:szCs w:val="24"/>
        </w:rPr>
      </w:pPr>
      <w:r w:rsidRPr="00EE75C4">
        <w:rPr>
          <w:szCs w:val="24"/>
        </w:rPr>
        <w:t>My sister and I ______ twins.</w:t>
      </w:r>
    </w:p>
    <w:p w:rsidR="00D85556" w:rsidRPr="00EE75C4" w:rsidRDefault="00D85556" w:rsidP="002E5AE5">
      <w:pPr>
        <w:pStyle w:val="2d"/>
      </w:pPr>
      <w:r w:rsidRPr="00EE75C4">
        <w:rPr>
          <w:lang w:val="en-US"/>
        </w:rPr>
        <w:t>a) are     b) am    c) is</w:t>
      </w:r>
    </w:p>
    <w:p w:rsidR="00D85556" w:rsidRPr="00EE75C4" w:rsidRDefault="00D85556" w:rsidP="00321944">
      <w:pPr>
        <w:pStyle w:val="af9"/>
        <w:numPr>
          <w:ilvl w:val="0"/>
          <w:numId w:val="41"/>
        </w:numPr>
        <w:spacing w:line="240" w:lineRule="auto"/>
        <w:jc w:val="left"/>
        <w:rPr>
          <w:szCs w:val="24"/>
        </w:rPr>
      </w:pPr>
      <w:r w:rsidRPr="00EE75C4">
        <w:rPr>
          <w:szCs w:val="24"/>
        </w:rPr>
        <w:t>That _____ a really good movie.</w:t>
      </w:r>
    </w:p>
    <w:p w:rsidR="00D85556" w:rsidRPr="002E5AE5" w:rsidRDefault="00D85556" w:rsidP="002E5AE5">
      <w:pPr>
        <w:pStyle w:val="2d"/>
        <w:rPr>
          <w:i/>
          <w:lang w:val="en-US"/>
        </w:rPr>
      </w:pPr>
      <w:r w:rsidRPr="002E5AE5">
        <w:rPr>
          <w:i/>
          <w:lang w:val="en-US"/>
        </w:rPr>
        <w:t>a) are      b) am     c) is</w:t>
      </w:r>
    </w:p>
    <w:p w:rsidR="00D85556" w:rsidRPr="00EE75C4" w:rsidRDefault="00D85556" w:rsidP="002E5AE5">
      <w:pPr>
        <w:pStyle w:val="af0"/>
        <w:rPr>
          <w:lang w:val="en-US"/>
        </w:rPr>
        <w:sectPr w:rsidR="00D85556" w:rsidRPr="00EE75C4">
          <w:type w:val="continuous"/>
          <w:pgSz w:w="16838" w:h="11906" w:orient="landscape"/>
          <w:pgMar w:top="720" w:right="720" w:bottom="720" w:left="720" w:header="708" w:footer="708" w:gutter="0"/>
          <w:cols w:num="2" w:space="708"/>
        </w:sectPr>
      </w:pPr>
    </w:p>
    <w:p w:rsidR="00D85556" w:rsidRPr="00EE75C4" w:rsidRDefault="00D85556" w:rsidP="002E5AE5">
      <w:pPr>
        <w:pStyle w:val="9"/>
        <w:rPr>
          <w:lang w:val="en-US"/>
        </w:rPr>
      </w:pPr>
      <w:r w:rsidRPr="00EE75C4">
        <w:lastRenderedPageBreak/>
        <w:t>Раздел</w:t>
      </w:r>
      <w:r w:rsidRPr="00EE75C4">
        <w:rPr>
          <w:lang w:val="en-US"/>
        </w:rPr>
        <w:t xml:space="preserve"> 3. </w:t>
      </w:r>
      <w:r w:rsidRPr="00EE75C4">
        <w:t>пункт</w:t>
      </w:r>
      <w:r w:rsidRPr="00EE75C4">
        <w:rPr>
          <w:lang w:val="en-US"/>
        </w:rPr>
        <w:t xml:space="preserve"> 3.1</w:t>
      </w:r>
    </w:p>
    <w:p w:rsidR="00D85556" w:rsidRPr="00EE75C4" w:rsidRDefault="00D85556" w:rsidP="002E5AE5">
      <w:pPr>
        <w:pStyle w:val="9"/>
        <w:rPr>
          <w:lang w:val="en-US"/>
        </w:rPr>
      </w:pPr>
      <w:r w:rsidRPr="00EE75C4">
        <w:rPr>
          <w:spacing w:val="-8"/>
          <w:lang w:val="en-US"/>
        </w:rPr>
        <w:t xml:space="preserve">Alfred Nobel and the </w:t>
      </w:r>
      <w:r w:rsidRPr="00EE75C4">
        <w:rPr>
          <w:lang w:val="en-US"/>
        </w:rPr>
        <w:t>invention of dynamite</w:t>
      </w:r>
    </w:p>
    <w:p w:rsidR="00D85556" w:rsidRPr="00EE75C4" w:rsidRDefault="00D85556" w:rsidP="002E5AE5">
      <w:pPr>
        <w:pStyle w:val="affc"/>
        <w:rPr>
          <w:lang w:val="en-US"/>
        </w:rPr>
      </w:pPr>
      <w:r w:rsidRPr="00EE75C4">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EE75C4">
        <w:rPr>
          <w:lang w:val="en-US"/>
        </w:rPr>
        <w:softHyphen/>
        <w:t>holm in 1837 and started up a new business in St Petersburg, Russia. His business was to manufacture submarine mines and torpedoes that he had de</w:t>
      </w:r>
      <w:r w:rsidRPr="00EE75C4">
        <w:rPr>
          <w:lang w:val="en-US"/>
        </w:rPr>
        <w:softHyphen/>
        <w:t>signed for the Russian government. In 1842, when Alfred was nine, the rest of the family also moved to Russia. St Petersburg, at that time, was a world metropolis that imprinted on young Nobel love of scientific, social and cul</w:t>
      </w:r>
      <w:r w:rsidRPr="00EE75C4">
        <w:rPr>
          <w:lang w:val="en-US"/>
        </w:rPr>
        <w:softHyphen/>
        <w:t>tural discovery.</w:t>
      </w:r>
    </w:p>
    <w:p w:rsidR="00D85556" w:rsidRPr="00EE75C4" w:rsidRDefault="00D85556" w:rsidP="002E5AE5">
      <w:pPr>
        <w:pStyle w:val="affc"/>
        <w:rPr>
          <w:lang w:val="en-US"/>
        </w:rPr>
      </w:pPr>
      <w:r w:rsidRPr="00EE75C4">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EE75C4">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EE75C4">
        <w:rPr>
          <w:lang w:val="en-US"/>
        </w:rPr>
        <w:softHyphen/>
        <w:t>manuel Nobel experienced another bankruptcy and moved back to Stock</w:t>
      </w:r>
      <w:r w:rsidRPr="00EE75C4">
        <w:rPr>
          <w:lang w:val="en-US"/>
        </w:rPr>
        <w:softHyphen/>
        <w:t>holm with his family.</w:t>
      </w:r>
    </w:p>
    <w:p w:rsidR="00D85556" w:rsidRPr="00EE75C4" w:rsidRDefault="00D85556" w:rsidP="002E5AE5">
      <w:pPr>
        <w:pStyle w:val="affc"/>
        <w:rPr>
          <w:lang w:val="en-US"/>
        </w:rPr>
      </w:pPr>
      <w:r w:rsidRPr="00EE75C4">
        <w:rPr>
          <w:lang w:val="en-US"/>
        </w:rPr>
        <w:t>In Stockholm, Alfred, his father and Alfred</w:t>
      </w:r>
      <w:r w:rsidR="002E5AE5">
        <w:rPr>
          <w:lang w:val="en-US"/>
        </w:rPr>
        <w:t>’</w:t>
      </w:r>
      <w:r w:rsidRPr="00EE75C4">
        <w:rPr>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EE75C4">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D85556" w:rsidRPr="00EE75C4" w:rsidRDefault="00D85556" w:rsidP="002E5AE5">
      <w:pPr>
        <w:pStyle w:val="affc"/>
        <w:rPr>
          <w:lang w:val="en-US"/>
        </w:rPr>
      </w:pPr>
      <w:r w:rsidRPr="00EE75C4">
        <w:rPr>
          <w:lang w:val="en-US"/>
        </w:rPr>
        <w:t>This did not stop Alfred; he moved his laboratory out of the city and con</w:t>
      </w:r>
      <w:r w:rsidRPr="00EE75C4">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EE75C4">
        <w:rPr>
          <w:lang w:val="en-US"/>
        </w:rPr>
        <w:softHyphen/>
        <w:t xml:space="preserve">sary, and this made it possible for safe transportation. The new material was patented in 1867 under the name </w:t>
      </w:r>
      <w:r w:rsidR="002E5AE5">
        <w:rPr>
          <w:lang w:val="en-US"/>
        </w:rPr>
        <w:t>“</w:t>
      </w:r>
      <w:r w:rsidRPr="00EE75C4">
        <w:rPr>
          <w:lang w:val="en-US"/>
        </w:rPr>
        <w:t>dynamite</w:t>
      </w:r>
      <w:r w:rsidR="002E5AE5">
        <w:rPr>
          <w:lang w:val="en-US"/>
        </w:rPr>
        <w:t>”</w:t>
      </w:r>
      <w:r w:rsidRPr="00EE75C4">
        <w:rPr>
          <w:lang w:val="en-US"/>
        </w:rPr>
        <w:t>. He also invented a blasting cap (detonator), which could be ignited by lighting a fuse. The market for dyna</w:t>
      </w:r>
      <w:r w:rsidRPr="00EE75C4">
        <w:rPr>
          <w:spacing w:val="-7"/>
          <w:lang w:val="en-US"/>
        </w:rPr>
        <w:t xml:space="preserve">mite and blasting caps grew very rapidly and over the years Alfred founded </w:t>
      </w:r>
      <w:r w:rsidRPr="00EE75C4">
        <w:rPr>
          <w:lang w:val="en-US"/>
        </w:rPr>
        <w:t>factories in over 20 countries.</w:t>
      </w:r>
    </w:p>
    <w:p w:rsidR="00D85556" w:rsidRPr="00EE75C4" w:rsidRDefault="00D85556" w:rsidP="002E5AE5">
      <w:pPr>
        <w:pStyle w:val="affc"/>
        <w:rPr>
          <w:lang w:val="en-US"/>
        </w:rPr>
      </w:pPr>
      <w:r w:rsidRPr="00EE75C4">
        <w:rPr>
          <w:lang w:val="en-US"/>
        </w:rPr>
        <w:t xml:space="preserve">Alfred Nobel thought that the invention of dynamite could end all wars. But he saw that his invention was used as an extremely deadly product. In </w:t>
      </w:r>
      <w:r w:rsidRPr="00EE75C4">
        <w:rPr>
          <w:spacing w:val="-7"/>
          <w:lang w:val="en-US"/>
        </w:rPr>
        <w:t>1888, when Alfred</w:t>
      </w:r>
      <w:r w:rsidR="002E5AE5">
        <w:rPr>
          <w:spacing w:val="-7"/>
          <w:lang w:val="en-US"/>
        </w:rPr>
        <w:t>’</w:t>
      </w:r>
      <w:r w:rsidRPr="00EE75C4">
        <w:rPr>
          <w:spacing w:val="-7"/>
          <w:lang w:val="en-US"/>
        </w:rPr>
        <w:t xml:space="preserve">s brother Ludvig died, a French newspaper mistakenly </w:t>
      </w:r>
      <w:r w:rsidRPr="00EE75C4">
        <w:rPr>
          <w:spacing w:val="-5"/>
          <w:lang w:val="en-US"/>
        </w:rPr>
        <w:t xml:space="preserve">published an article under the headline </w:t>
      </w:r>
      <w:r w:rsidR="002E5AE5">
        <w:rPr>
          <w:spacing w:val="-5"/>
          <w:lang w:val="en-US"/>
        </w:rPr>
        <w:t>“</w:t>
      </w:r>
      <w:r w:rsidRPr="00EE75C4">
        <w:rPr>
          <w:spacing w:val="-5"/>
          <w:lang w:val="en-US"/>
        </w:rPr>
        <w:t>The Merchant of Death Is Dead</w:t>
      </w:r>
      <w:r w:rsidR="002E5AE5">
        <w:rPr>
          <w:spacing w:val="-5"/>
          <w:lang w:val="en-US"/>
        </w:rPr>
        <w:t>”</w:t>
      </w:r>
      <w:r w:rsidRPr="00EE75C4">
        <w:rPr>
          <w:spacing w:val="-5"/>
          <w:lang w:val="en-US"/>
        </w:rPr>
        <w:t xml:space="preserve">. </w:t>
      </w:r>
      <w:r w:rsidRPr="00EE75C4">
        <w:rPr>
          <w:spacing w:val="-7"/>
          <w:lang w:val="en-US"/>
        </w:rPr>
        <w:t xml:space="preserve">Alfred did not want to remain in history with such a horrible epitaph, and he created a will that soon shocked his relatives and established the now famous </w:t>
      </w:r>
      <w:r w:rsidRPr="00EE75C4">
        <w:rPr>
          <w:lang w:val="en-US"/>
        </w:rPr>
        <w:t>Nobel Prizes.</w:t>
      </w:r>
    </w:p>
    <w:p w:rsidR="00D85556" w:rsidRPr="00EE75C4" w:rsidRDefault="00D85556" w:rsidP="002E5AE5">
      <w:pPr>
        <w:pStyle w:val="affc"/>
        <w:rPr>
          <w:lang w:val="en-US"/>
        </w:rPr>
      </w:pPr>
      <w:r w:rsidRPr="00EE75C4">
        <w:rPr>
          <w:lang w:val="en-US"/>
        </w:rPr>
        <w:t>It should be noted that, besides dynamite, Alfred invented synthetic rub</w:t>
      </w:r>
      <w:r w:rsidRPr="00EE75C4">
        <w:rPr>
          <w:lang w:val="en-US"/>
        </w:rPr>
        <w:softHyphen/>
      </w:r>
      <w:r w:rsidRPr="00EE75C4">
        <w:rPr>
          <w:spacing w:val="-5"/>
          <w:lang w:val="en-US"/>
        </w:rPr>
        <w:t xml:space="preserve">ber and leather and artificial silk. He was constantly involved in hard work </w:t>
      </w:r>
      <w:r w:rsidRPr="00EE75C4">
        <w:rPr>
          <w:lang w:val="en-US"/>
        </w:rPr>
        <w:t>and did not have much time for private life. Besides his interest in his busi</w:t>
      </w:r>
      <w:r w:rsidRPr="00EE75C4">
        <w:rPr>
          <w:lang w:val="en-US"/>
        </w:rPr>
        <w:softHyphen/>
      </w:r>
      <w:r w:rsidRPr="00EE75C4">
        <w:rPr>
          <w:spacing w:val="-8"/>
          <w:lang w:val="en-US"/>
        </w:rPr>
        <w:t xml:space="preserve">ness, Alfred was very interested in social and peace-related problems. He also </w:t>
      </w:r>
      <w:r w:rsidRPr="00EE75C4">
        <w:rPr>
          <w:lang w:val="en-US"/>
        </w:rPr>
        <w:t xml:space="preserve">had a great interest in literature and poetry and even wrote some of his own </w:t>
      </w:r>
      <w:r w:rsidRPr="00EE75C4">
        <w:rPr>
          <w:spacing w:val="-7"/>
          <w:lang w:val="en-US"/>
        </w:rPr>
        <w:t xml:space="preserve">works. Though Alfred became famous for his invention of dynamite, many </w:t>
      </w:r>
      <w:r w:rsidRPr="00EE75C4">
        <w:rPr>
          <w:lang w:val="en-US"/>
        </w:rPr>
        <w:t xml:space="preserve">people did not intimately know Alfred Nobel. He was a quiet man who did </w:t>
      </w:r>
      <w:r w:rsidRPr="00EE75C4">
        <w:rPr>
          <w:spacing w:val="-8"/>
          <w:lang w:val="en-US"/>
        </w:rPr>
        <w:t xml:space="preserve">not like a lot of pretense or show. He had very few friends and never married. </w:t>
      </w:r>
      <w:r w:rsidRPr="00EE75C4">
        <w:rPr>
          <w:lang w:val="en-US"/>
        </w:rPr>
        <w:t>He died in San Remo (Italy) on 10 December 1896.</w:t>
      </w:r>
    </w:p>
    <w:p w:rsidR="00D85556" w:rsidRPr="00EE75C4" w:rsidRDefault="00D85556" w:rsidP="002E5AE5">
      <w:pPr>
        <w:pStyle w:val="affc"/>
        <w:rPr>
          <w:lang w:val="en-US"/>
        </w:rPr>
      </w:pPr>
      <w:r w:rsidRPr="00EE75C4">
        <w:rPr>
          <w:lang w:val="en-US"/>
        </w:rPr>
        <w:t xml:space="preserve">According to his will his fortune was to be used to establish a foundation </w:t>
      </w:r>
      <w:r w:rsidRPr="00EE75C4">
        <w:rPr>
          <w:spacing w:val="-6"/>
          <w:lang w:val="en-US"/>
        </w:rPr>
        <w:t xml:space="preserve">that awarded a yearly Nobel Prize to people whose work helped humanity. </w:t>
      </w:r>
      <w:r w:rsidRPr="00EE75C4">
        <w:rPr>
          <w:lang w:val="en-US"/>
        </w:rPr>
        <w:t>On the fifth anniversary of Alfred Nobel</w:t>
      </w:r>
      <w:r w:rsidR="002E5AE5">
        <w:rPr>
          <w:lang w:val="en-US"/>
        </w:rPr>
        <w:t>’</w:t>
      </w:r>
      <w:r w:rsidRPr="00EE75C4">
        <w:rPr>
          <w:lang w:val="en-US"/>
        </w:rPr>
        <w:t xml:space="preserve">s death, 10 December 1901, the first Nobel Prizes were awarded. Now the Nobel Prize is awarded in the areas of </w:t>
      </w:r>
      <w:r w:rsidRPr="00EE75C4">
        <w:rPr>
          <w:spacing w:val="-5"/>
          <w:lang w:val="en-US"/>
        </w:rPr>
        <w:t xml:space="preserve">Physics, Chemistry, Physiology and Medicine, Literature, Economics, and </w:t>
      </w:r>
      <w:r w:rsidRPr="00EE75C4">
        <w:rPr>
          <w:spacing w:val="-9"/>
          <w:lang w:val="en-US"/>
        </w:rPr>
        <w:t xml:space="preserve">Peace. The Nobel Prize ceremony is held in Stockholm on 10 December each </w:t>
      </w:r>
      <w:r w:rsidRPr="00EE75C4">
        <w:rPr>
          <w:lang w:val="en-US"/>
        </w:rPr>
        <w:t>year. The ceremony for the Nobel Prize for Peace is held in Oslo, Norway.</w:t>
      </w:r>
    </w:p>
    <w:p w:rsidR="00D85556" w:rsidRPr="00EE75C4" w:rsidRDefault="00D85556" w:rsidP="002E5AE5">
      <w:pPr>
        <w:pStyle w:val="9"/>
        <w:rPr>
          <w:lang w:val="en-US"/>
        </w:rPr>
      </w:pPr>
      <w:r w:rsidRPr="00EE75C4">
        <w:t>Раздел</w:t>
      </w:r>
      <w:r w:rsidRPr="00EE75C4">
        <w:rPr>
          <w:lang w:val="en-US"/>
        </w:rPr>
        <w:t xml:space="preserve"> 3. </w:t>
      </w:r>
      <w:r w:rsidRPr="00EE75C4">
        <w:t>пункт</w:t>
      </w:r>
      <w:r w:rsidRPr="00EE75C4">
        <w:rPr>
          <w:lang w:val="en-US"/>
        </w:rPr>
        <w:t xml:space="preserve"> 3.3</w:t>
      </w:r>
    </w:p>
    <w:p w:rsidR="00D85556" w:rsidRPr="00EE75C4" w:rsidRDefault="00D85556" w:rsidP="00B437EA">
      <w:pPr>
        <w:pStyle w:val="20"/>
        <w:shd w:val="clear" w:color="auto" w:fill="FFFFFF"/>
        <w:jc w:val="center"/>
        <w:rPr>
          <w:bCs w:val="0"/>
          <w:i w:val="0"/>
          <w:szCs w:val="24"/>
          <w:lang w:val="en-US"/>
        </w:rPr>
      </w:pPr>
      <w:r w:rsidRPr="00EE75C4">
        <w:rPr>
          <w:bCs w:val="0"/>
          <w:i w:val="0"/>
          <w:szCs w:val="24"/>
          <w:lang w:val="en-US"/>
        </w:rPr>
        <w:t>George Stephenson</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George Stephenson is one of the most famous </w:t>
      </w:r>
      <w:hyperlink r:id="rId245" w:tooltip="Глоссарий: engine" w:history="1">
        <w:r w:rsidRPr="00EE75C4">
          <w:rPr>
            <w:rStyle w:val="a4"/>
            <w:sz w:val="24"/>
            <w:lang w:val="en-US"/>
          </w:rPr>
          <w:t>engine</w:t>
        </w:r>
      </w:hyperlink>
      <w:r w:rsidRPr="00EE75C4">
        <w:rPr>
          <w:sz w:val="24"/>
          <w:lang w:val="en-US"/>
        </w:rPr>
        <w:t>ers who ever lived. He is popularly </w:t>
      </w:r>
      <w:r w:rsidRPr="00EE75C4">
        <w:rPr>
          <w:bCs/>
          <w:sz w:val="24"/>
          <w:lang w:val="en-US"/>
        </w:rPr>
        <w:t>regarded as</w:t>
      </w:r>
      <w:r w:rsidRPr="00EE75C4">
        <w:rPr>
          <w:sz w:val="24"/>
          <w:lang w:val="en-US"/>
        </w:rPr>
        <w:t>the author of the railway and the </w:t>
      </w:r>
      <w:r w:rsidRPr="00EE75C4">
        <w:rPr>
          <w:bCs/>
          <w:sz w:val="24"/>
          <w:lang w:val="en-US"/>
        </w:rPr>
        <w:t>steam</w:t>
      </w:r>
      <w:r w:rsidRPr="00EE75C4">
        <w:rPr>
          <w:sz w:val="24"/>
          <w:lang w:val="en-US"/>
        </w:rPr>
        <w:t> </w:t>
      </w:r>
      <w:r w:rsidRPr="00EE75C4">
        <w:rPr>
          <w:bCs/>
          <w:sz w:val="24"/>
          <w:lang w:val="en-US"/>
        </w:rPr>
        <w:t>locomotive</w:t>
      </w:r>
      <w:r w:rsidRPr="00EE75C4">
        <w:rPr>
          <w:sz w:val="24"/>
          <w:lang w:val="en-US"/>
        </w:rPr>
        <w:t>. No other invention had such an </w:t>
      </w:r>
      <w:r w:rsidRPr="00EE75C4">
        <w:rPr>
          <w:bCs/>
          <w:sz w:val="24"/>
          <w:lang w:val="en-US"/>
        </w:rPr>
        <w:t>o</w:t>
      </w:r>
      <w:hyperlink r:id="rId246" w:tooltip="Выдающиеся изобретения человечества : verwhelming" w:history="1">
        <w:r w:rsidRPr="00EE75C4">
          <w:rPr>
            <w:rStyle w:val="a4"/>
            <w:sz w:val="24"/>
            <w:lang w:val="en-US"/>
          </w:rPr>
          <w:t>verwhelming</w:t>
        </w:r>
      </w:hyperlink>
      <w:r w:rsidRPr="00EE75C4">
        <w:rPr>
          <w:sz w:val="24"/>
          <w:lang w:val="en-US"/>
        </w:rPr>
        <w:t>effect upon society as this first form of mechanical transport.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George Stephenson was born at Wylam, Northumberland, on 9 June 1781. His early life was spent in extreme </w:t>
      </w:r>
      <w:hyperlink r:id="rId247" w:tooltip="Выдающиеся изобретения человечества : poverty" w:history="1">
        <w:r w:rsidRPr="00EE75C4">
          <w:rPr>
            <w:rStyle w:val="a4"/>
            <w:sz w:val="24"/>
            <w:lang w:val="en-US"/>
          </w:rPr>
          <w:t>poverty</w:t>
        </w:r>
      </w:hyperlink>
      <w:r w:rsidRPr="00EE75C4">
        <w:rPr>
          <w:sz w:val="24"/>
          <w:lang w:val="en-US"/>
        </w:rPr>
        <w:t>, but in 1804 he moved Killingworth </w:t>
      </w:r>
      <w:hyperlink r:id="rId248" w:tooltip="Выдающиеся изобретения человечества : supplementing his income" w:history="1">
        <w:r w:rsidRPr="00EE75C4">
          <w:rPr>
            <w:rStyle w:val="a4"/>
            <w:sz w:val="24"/>
            <w:lang w:val="en-US"/>
          </w:rPr>
          <w:t>supplementing his income</w:t>
        </w:r>
      </w:hyperlink>
      <w:r w:rsidRPr="00EE75C4">
        <w:rPr>
          <w:sz w:val="24"/>
          <w:lang w:val="en-US"/>
        </w:rPr>
        <w:t xml:space="preserve"> by repairing watches and </w:t>
      </w:r>
      <w:r w:rsidRPr="00EE75C4">
        <w:rPr>
          <w:sz w:val="24"/>
          <w:lang w:val="en-US"/>
        </w:rPr>
        <w:lastRenderedPageBreak/>
        <w:t>clocks, and in 1812 he was appointed </w:t>
      </w:r>
      <w:hyperlink r:id="rId249" w:tooltip="Выдающиеся изобретения человечества : enginewright" w:history="1">
        <w:r w:rsidRPr="00EE75C4">
          <w:rPr>
            <w:rStyle w:val="a4"/>
            <w:sz w:val="24"/>
            <w:lang w:val="en-US"/>
          </w:rPr>
          <w:t>enginewright</w:t>
        </w:r>
      </w:hyperlink>
      <w:r w:rsidRPr="00EE75C4">
        <w:rPr>
          <w:sz w:val="24"/>
          <w:lang w:val="en-US"/>
        </w:rPr>
        <w:t> of High Pit </w:t>
      </w:r>
      <w:hyperlink r:id="rId250" w:tooltip="Выдающиеся изобретения человечества : colliery" w:history="1">
        <w:r w:rsidRPr="00EE75C4">
          <w:rPr>
            <w:rStyle w:val="a4"/>
            <w:sz w:val="24"/>
            <w:lang w:val="en-US"/>
          </w:rPr>
          <w:t>colliery</w:t>
        </w:r>
      </w:hyperlink>
      <w:r w:rsidRPr="00EE75C4">
        <w:rPr>
          <w:sz w:val="24"/>
          <w:lang w:val="en-US"/>
        </w:rPr>
        <w:t>. In two years George Stephenson completed his first </w:t>
      </w:r>
      <w:hyperlink r:id="rId251" w:tooltip="Глоссарий: engine" w:history="1">
        <w:r w:rsidRPr="00EE75C4">
          <w:rPr>
            <w:rStyle w:val="a4"/>
            <w:sz w:val="24"/>
            <w:lang w:val="en-US"/>
          </w:rPr>
          <w:t>engine</w:t>
        </w:r>
      </w:hyperlink>
      <w:r w:rsidRPr="00EE75C4">
        <w:rPr>
          <w:sz w:val="24"/>
          <w:lang w:val="en-US"/>
        </w:rPr>
        <w:t> which he put at work at Killingworth </w:t>
      </w:r>
      <w:hyperlink r:id="rId252" w:tooltip="Выдающиеся изобретения человечества : colliery" w:history="1">
        <w:r w:rsidRPr="00EE75C4">
          <w:rPr>
            <w:rStyle w:val="a4"/>
            <w:sz w:val="24"/>
            <w:lang w:val="en-US"/>
          </w:rPr>
          <w:t>colliery</w:t>
        </w:r>
      </w:hyperlink>
      <w:r w:rsidRPr="00EE75C4">
        <w:rPr>
          <w:sz w:val="24"/>
          <w:lang w:val="en-US"/>
        </w:rPr>
        <w: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In 1823, Stephenson was invited by his colleague, Edward Pease, to build and equip a railway from Stockton to Darlington. Stephenson persuaded the directors to use steam instead of </w:t>
      </w:r>
      <w:hyperlink r:id="rId253" w:tooltip="Выдающиеся изобретения человечества : horse traction" w:history="1">
        <w:r w:rsidRPr="00EE75C4">
          <w:rPr>
            <w:rStyle w:val="a4"/>
            <w:sz w:val="24"/>
            <w:lang w:val="en-US"/>
          </w:rPr>
          <w:t>horse traction</w:t>
        </w:r>
      </w:hyperlink>
      <w:r w:rsidRPr="00EE75C4">
        <w:rPr>
          <w:sz w:val="24"/>
          <w:lang w:val="en-US"/>
        </w:rPr>
        <w:t>. The railway opened on 27 September 1825, and the first public passenger train in the world was drawn by Stephenson’s Active, later renamed Locomotive.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 In 1829 the </w:t>
      </w:r>
      <w:hyperlink r:id="rId254" w:tooltip="Nanotechnology: liver" w:history="1">
        <w:r w:rsidRPr="00EE75C4">
          <w:rPr>
            <w:rStyle w:val="a4"/>
            <w:sz w:val="24"/>
            <w:lang w:val="en-US"/>
          </w:rPr>
          <w:t>Liver</w:t>
        </w:r>
      </w:hyperlink>
      <w:r w:rsidRPr="00EE75C4">
        <w:rPr>
          <w:sz w:val="24"/>
          <w:lang w:val="en-US"/>
        </w:rPr>
        <w:t>pool and Manchester railway </w:t>
      </w:r>
      <w:hyperlink r:id="rId255" w:tooltip="Выдающиеся изобретения человечества : held a contest" w:history="1">
        <w:r w:rsidRPr="00EE75C4">
          <w:rPr>
            <w:rStyle w:val="a4"/>
            <w:sz w:val="24"/>
            <w:lang w:val="en-US"/>
          </w:rPr>
          <w:t>held a contest</w:t>
        </w:r>
      </w:hyperlink>
      <w:r w:rsidRPr="00EE75C4">
        <w:rPr>
          <w:sz w:val="24"/>
          <w:lang w:val="en-US"/>
        </w:rPr>
        <w:t> to decide upon the best kind of traction to use and it was won by Stephenson</w:t>
      </w:r>
      <w:r w:rsidR="002E5AE5">
        <w:rPr>
          <w:sz w:val="24"/>
          <w:lang w:val="en-US"/>
        </w:rPr>
        <w:t>’</w:t>
      </w:r>
      <w:r w:rsidRPr="00EE75C4">
        <w:rPr>
          <w:sz w:val="24"/>
          <w:lang w:val="en-US"/>
        </w:rPr>
        <w:t>s Rocket. The Rocket </w:t>
      </w:r>
      <w:r w:rsidRPr="00EE75C4">
        <w:rPr>
          <w:bCs/>
          <w:sz w:val="24"/>
          <w:lang w:val="en-US"/>
        </w:rPr>
        <w:t>insured </w:t>
      </w:r>
      <w:r w:rsidRPr="00EE75C4">
        <w:rPr>
          <w:sz w:val="24"/>
          <w:lang w:val="en-US"/>
        </w:rPr>
        <w:t>a place for the </w:t>
      </w:r>
      <w:hyperlink r:id="rId256" w:tooltip="Выдающиеся изобретения человечества : steam locomotive" w:history="1">
        <w:r w:rsidRPr="00EE75C4">
          <w:rPr>
            <w:rStyle w:val="a4"/>
            <w:sz w:val="24"/>
            <w:lang w:val="en-US"/>
          </w:rPr>
          <w:t>steam locomotive</w:t>
        </w:r>
      </w:hyperlink>
      <w:r w:rsidRPr="00EE75C4">
        <w:rPr>
          <w:sz w:val="24"/>
          <w:lang w:val="en-US"/>
        </w:rPr>
        <w:t>as a </w:t>
      </w:r>
      <w:hyperlink r:id="rId257" w:tooltip="Glossary: mean" w:history="1">
        <w:r w:rsidRPr="00EE75C4">
          <w:rPr>
            <w:rStyle w:val="a4"/>
            <w:sz w:val="24"/>
            <w:lang w:val="en-US"/>
          </w:rPr>
          <w:t>mean</w:t>
        </w:r>
      </w:hyperlink>
      <w:r w:rsidRPr="00EE75C4">
        <w:rPr>
          <w:sz w:val="24"/>
          <w:lang w:val="en-US"/>
        </w:rPr>
        <w:t>s of transport. The success of the Rocket was </w:t>
      </w:r>
      <w:hyperlink r:id="rId258" w:tooltip="Nanotechnology: attribute" w:history="1">
        <w:r w:rsidRPr="00EE75C4">
          <w:rPr>
            <w:rStyle w:val="a4"/>
            <w:sz w:val="24"/>
            <w:lang w:val="en-US"/>
          </w:rPr>
          <w:t>attribute</w:t>
        </w:r>
      </w:hyperlink>
      <w:r w:rsidRPr="00EE75C4">
        <w:rPr>
          <w:sz w:val="24"/>
          <w:lang w:val="en-US"/>
        </w:rPr>
        <w:t>d to its </w:t>
      </w:r>
      <w:hyperlink r:id="rId259" w:tooltip="Выдающиеся изобретения человечества : multitube boiler" w:history="1">
        <w:r w:rsidRPr="00EE75C4">
          <w:rPr>
            <w:rStyle w:val="a4"/>
            <w:sz w:val="24"/>
            <w:lang w:val="en-US"/>
          </w:rPr>
          <w:t>multitube boiler</w:t>
        </w:r>
      </w:hyperlink>
      <w:r w:rsidRPr="00EE75C4">
        <w:rPr>
          <w:sz w:val="24"/>
          <w:lang w:val="en-US"/>
        </w:rPr>
        <w:t> and its more efficient system for exhausting the steam and creating a draft in the Firefox, basic </w:t>
      </w:r>
      <w:hyperlink r:id="rId260" w:tooltip="Towns and cities in Russia: feature" w:history="1">
        <w:r w:rsidRPr="00EE75C4">
          <w:rPr>
            <w:rStyle w:val="a4"/>
            <w:sz w:val="24"/>
            <w:lang w:val="en-US"/>
          </w:rPr>
          <w:t>feature</w:t>
        </w:r>
      </w:hyperlink>
      <w:r w:rsidRPr="00EE75C4">
        <w:rPr>
          <w:sz w:val="24"/>
          <w:lang w:val="en-US"/>
        </w:rPr>
        <w:t>s that continued to be used in the </w:t>
      </w:r>
      <w:hyperlink r:id="rId261" w:tooltip="Выдающиеся изобретения человечества : steam locomotive" w:history="1">
        <w:r w:rsidRPr="00EE75C4">
          <w:rPr>
            <w:rStyle w:val="a4"/>
            <w:sz w:val="24"/>
            <w:lang w:val="en-US"/>
          </w:rPr>
          <w:t>steam locomotive</w:t>
        </w:r>
      </w:hyperlink>
      <w:r w:rsidRPr="00EE75C4">
        <w:rPr>
          <w:sz w:val="24"/>
          <w:lang w:val="en-US"/>
        </w:rPr>
        <w:t>. The Rocket had one pair of driving wheels. After it came the </w:t>
      </w:r>
      <w:hyperlink r:id="rId262" w:tooltip="Выдающиеся изобретения человечества : four-coupled locomotive" w:history="1">
        <w:r w:rsidRPr="00EE75C4">
          <w:rPr>
            <w:rStyle w:val="a4"/>
            <w:sz w:val="24"/>
            <w:lang w:val="en-US"/>
          </w:rPr>
          <w:t>four-coupled locomotive</w:t>
        </w:r>
      </w:hyperlink>
      <w:r w:rsidRPr="00EE75C4">
        <w:rPr>
          <w:sz w:val="24"/>
          <w:lang w:val="en-US"/>
        </w:rPr>
        <w:t>, flowed by the six-coupled. The number of coupled wheels grew to a maximum of 14, a locomotive with this remarkable number being built in Russian. </w:t>
      </w:r>
      <w:r w:rsidRPr="00EE75C4">
        <w:rPr>
          <w:sz w:val="24"/>
          <w:lang w:val="en-US"/>
        </w:rPr>
        <w:br/>
        <w:t>The </w:t>
      </w:r>
      <w:hyperlink r:id="rId263" w:tooltip="Nanotechnology: liver" w:history="1">
        <w:r w:rsidRPr="00EE75C4">
          <w:rPr>
            <w:rStyle w:val="a4"/>
            <w:sz w:val="24"/>
            <w:lang w:val="en-US"/>
          </w:rPr>
          <w:t>Liver</w:t>
        </w:r>
      </w:hyperlink>
      <w:r w:rsidRPr="00EE75C4">
        <w:rPr>
          <w:sz w:val="24"/>
          <w:lang w:val="en-US"/>
        </w:rPr>
        <w:t>pool and Manchester railway was opened on 15 September 1830, and it became the first public railway on which all traffic </w:t>
      </w:r>
      <w:hyperlink r:id="rId264" w:tooltip="Выдающиеся изобретения человечества : was hauled by" w:history="1">
        <w:r w:rsidRPr="00EE75C4">
          <w:rPr>
            <w:rStyle w:val="a4"/>
            <w:sz w:val="24"/>
            <w:lang w:val="en-US"/>
          </w:rPr>
          <w:t>was hauled by</w:t>
        </w:r>
      </w:hyperlink>
      <w:r w:rsidRPr="00EE75C4">
        <w:rPr>
          <w:rStyle w:val="a4"/>
          <w:bCs/>
          <w:sz w:val="24"/>
          <w:lang w:val="en-US"/>
        </w:rPr>
        <w:t xml:space="preserve"> steam locomotive.</w:t>
      </w:r>
      <w:r w:rsidRPr="00EE75C4">
        <w:rPr>
          <w:sz w:val="24"/>
          <w:lang w:val="en-US"/>
        </w:rPr>
        <w:t>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 xml:space="preserve"> Stephenson was </w:t>
      </w:r>
      <w:hyperlink r:id="rId265" w:tooltip="Глоссарий: engine" w:history="1">
        <w:r w:rsidRPr="00EE75C4">
          <w:rPr>
            <w:rStyle w:val="a4"/>
            <w:sz w:val="24"/>
            <w:lang w:val="en-US"/>
          </w:rPr>
          <w:t>engine</w:t>
        </w:r>
      </w:hyperlink>
      <w:r w:rsidRPr="00EE75C4">
        <w:rPr>
          <w:sz w:val="24"/>
          <w:lang w:val="en-US"/>
        </w:rPr>
        <w:t>er of many other railways in the midlands, he was also consultant to many foreign companies, notably in Belgium and Spain.                   His only son Robert Stephenson </w:t>
      </w:r>
      <w:hyperlink r:id="rId266" w:tooltip="Выдающиеся изобретения человечества : assist" w:history="1">
        <w:r w:rsidRPr="00EE75C4">
          <w:rPr>
            <w:rStyle w:val="a4"/>
            <w:sz w:val="24"/>
            <w:lang w:val="en-US"/>
          </w:rPr>
          <w:t>assist</w:t>
        </w:r>
      </w:hyperlink>
      <w:r w:rsidRPr="00EE75C4">
        <w:rPr>
          <w:bCs/>
          <w:sz w:val="24"/>
          <w:lang w:val="en-US"/>
        </w:rPr>
        <w:t>ed</w:t>
      </w:r>
      <w:r w:rsidRPr="00EE75C4">
        <w:rPr>
          <w:sz w:val="24"/>
          <w:lang w:val="en-US"/>
        </w:rPr>
        <w:t> him in a </w:t>
      </w:r>
      <w:r w:rsidRPr="00EE75C4">
        <w:rPr>
          <w:bCs/>
          <w:sz w:val="24"/>
          <w:lang w:val="en-US"/>
        </w:rPr>
        <w:t>survey</w:t>
      </w:r>
      <w:r w:rsidRPr="00EE75C4">
        <w:rPr>
          <w:sz w:val="24"/>
          <w:lang w:val="en-US"/>
        </w:rPr>
        <w:t> for the Stok-ton and Darlington and </w:t>
      </w:r>
      <w:hyperlink r:id="rId267" w:tooltip="Nanotechnology: liver" w:history="1">
        <w:r w:rsidRPr="00EE75C4">
          <w:rPr>
            <w:rStyle w:val="a4"/>
            <w:sz w:val="24"/>
            <w:lang w:val="en-US"/>
          </w:rPr>
          <w:t>Liver</w:t>
        </w:r>
      </w:hyperlink>
      <w:r w:rsidRPr="00EE75C4">
        <w:rPr>
          <w:sz w:val="24"/>
          <w:lang w:val="en-US"/>
        </w:rPr>
        <w:t>pool and Manchester railways, but, however, Robert was particularly </w:t>
      </w:r>
      <w:hyperlink r:id="rId268" w:tooltip="Technologies of the 21- st Century: concern" w:history="1">
        <w:r w:rsidRPr="00EE75C4">
          <w:rPr>
            <w:rStyle w:val="a4"/>
            <w:sz w:val="24"/>
            <w:lang w:val="en-US"/>
          </w:rPr>
          <w:t>concern</w:t>
        </w:r>
      </w:hyperlink>
      <w:r w:rsidRPr="00EE75C4">
        <w:rPr>
          <w:bCs/>
          <w:sz w:val="24"/>
          <w:lang w:val="en-US"/>
        </w:rPr>
        <w:t>ed with</w:t>
      </w:r>
      <w:r w:rsidRPr="00EE75C4">
        <w:rPr>
          <w:sz w:val="24"/>
          <w:lang w:val="en-US"/>
        </w:rPr>
        <w:t> the construction of railway bridge and his work extended to Sweden, Denmark, Belgium, Switzerland and Egypt.                                                          </w:t>
      </w:r>
      <w:r w:rsidRPr="00EE75C4">
        <w:rPr>
          <w:sz w:val="24"/>
          <w:lang w:val="en-US"/>
        </w:rPr>
        <w:br/>
        <w:t>George Stephenson’s last years were spent </w:t>
      </w:r>
      <w:hyperlink r:id="rId269" w:tooltip="Выдающиеся изобретения человечества : in retirement" w:history="1">
        <w:r w:rsidRPr="00EE75C4">
          <w:rPr>
            <w:rStyle w:val="a4"/>
            <w:sz w:val="24"/>
            <w:lang w:val="en-US"/>
          </w:rPr>
          <w:t>in retirement</w:t>
        </w:r>
      </w:hyperlink>
      <w:r w:rsidRPr="00EE75C4">
        <w:rPr>
          <w:sz w:val="24"/>
          <w:lang w:val="en-US"/>
        </w:rPr>
        <w:t> at Tapton House, Chesterfield, where he died on 12 August 1848.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w:t>
      </w:r>
      <w:hyperlink r:id="rId270" w:tooltip="Nanotechnology: development" w:history="1">
        <w:r w:rsidRPr="00EE75C4">
          <w:rPr>
            <w:rStyle w:val="a4"/>
            <w:sz w:val="24"/>
            <w:lang w:val="en-US"/>
          </w:rPr>
          <w:t>development</w:t>
        </w:r>
      </w:hyperlink>
      <w:r w:rsidRPr="00EE75C4">
        <w:rPr>
          <w:sz w:val="24"/>
          <w:lang w:val="en-US"/>
        </w:rPr>
        <w:t> of railways is one of the great </w:t>
      </w:r>
      <w:hyperlink r:id="rId271" w:tooltip="Выдающиеся изобретения человечества : landmarks" w:history="1">
        <w:r w:rsidRPr="00EE75C4">
          <w:rPr>
            <w:rStyle w:val="a4"/>
            <w:sz w:val="24"/>
            <w:lang w:val="en-US"/>
          </w:rPr>
          <w:t>landmarks</w:t>
        </w:r>
      </w:hyperlink>
      <w:r w:rsidRPr="00EE75C4">
        <w:rPr>
          <w:sz w:val="24"/>
          <w:lang w:val="en-US"/>
        </w:rPr>
        <w:t> in the progress of human civilization. And of course, George Stephenson’s name, </w:t>
      </w:r>
      <w:hyperlink r:id="rId272" w:tooltip="Выдающиеся изобретения человечества : a prominent engineer" w:history="1">
        <w:r w:rsidRPr="00EE75C4">
          <w:rPr>
            <w:rStyle w:val="a4"/>
            <w:sz w:val="24"/>
            <w:lang w:val="en-US"/>
          </w:rPr>
          <w:t>a prominent engineer</w:t>
        </w:r>
      </w:hyperlink>
      <w:r w:rsidRPr="00EE75C4">
        <w:rPr>
          <w:sz w:val="24"/>
          <w:lang w:val="en-US"/>
        </w:rPr>
        <w:t> in the history of railways is great a monument to father and son was </w:t>
      </w:r>
      <w:hyperlink r:id="rId273" w:tooltip="Выдающиеся изобретения человечества : erect" w:history="1">
        <w:r w:rsidRPr="00EE75C4">
          <w:rPr>
            <w:rStyle w:val="a4"/>
            <w:sz w:val="24"/>
            <w:lang w:val="en-US"/>
          </w:rPr>
          <w:t>erect</w:t>
        </w:r>
      </w:hyperlink>
      <w:r w:rsidRPr="00EE75C4">
        <w:rPr>
          <w:bCs/>
          <w:sz w:val="24"/>
          <w:lang w:val="en-US"/>
        </w:rPr>
        <w:t>ed</w:t>
      </w:r>
      <w:r w:rsidRPr="00EE75C4">
        <w:rPr>
          <w:sz w:val="24"/>
          <w:lang w:val="en-US"/>
        </w:rPr>
        <w:t> in Westminster Abbey.</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 4. </w:t>
      </w:r>
      <w:r w:rsidRPr="00EE75C4">
        <w:rPr>
          <w:b/>
          <w:sz w:val="24"/>
        </w:rPr>
        <w:t>пункт</w:t>
      </w:r>
      <w:r w:rsidRPr="00EE75C4">
        <w:rPr>
          <w:b/>
          <w:sz w:val="24"/>
          <w:lang w:val="en-US"/>
        </w:rPr>
        <w:t xml:space="preserve"> 4.1</w:t>
      </w:r>
    </w:p>
    <w:p w:rsidR="00D85556" w:rsidRPr="00EE75C4" w:rsidRDefault="00D85556" w:rsidP="00B437EA">
      <w:pPr>
        <w:pStyle w:val="20"/>
        <w:shd w:val="clear" w:color="auto" w:fill="FFFFFF"/>
        <w:jc w:val="center"/>
        <w:rPr>
          <w:bCs w:val="0"/>
          <w:i w:val="0"/>
          <w:szCs w:val="24"/>
          <w:lang w:val="en-US"/>
        </w:rPr>
      </w:pPr>
      <w:r w:rsidRPr="00EE75C4">
        <w:rPr>
          <w:bCs w:val="0"/>
          <w:i w:val="0"/>
          <w:szCs w:val="24"/>
          <w:lang w:val="en-US"/>
        </w:rPr>
        <w:t>Text I Russia: geography and economy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1.2 Text The </w:t>
      </w:r>
      <w:hyperlink r:id="rId274" w:tooltip="Russian Federation" w:history="1">
        <w:r w:rsidRPr="00EE75C4">
          <w:rPr>
            <w:rStyle w:val="a4"/>
            <w:sz w:val="24"/>
            <w:lang w:val="en-US"/>
          </w:rPr>
          <w:t>Russian Federation</w:t>
        </w:r>
      </w:hyperlink>
      <w:r w:rsidRPr="00EE75C4">
        <w:rPr>
          <w:sz w:val="24"/>
          <w:lang w:val="en-US"/>
        </w:rPr>
        <w:t> In area, the </w:t>
      </w:r>
      <w:hyperlink r:id="rId275" w:tooltip="Russian Federation" w:history="1">
        <w:r w:rsidRPr="00EE75C4">
          <w:rPr>
            <w:rStyle w:val="a4"/>
            <w:sz w:val="24"/>
            <w:lang w:val="en-US"/>
          </w:rPr>
          <w:t>Russian Federation</w:t>
        </w:r>
      </w:hyperlink>
      <w:r w:rsidRPr="00EE75C4">
        <w:rPr>
          <w:sz w:val="24"/>
          <w:lang w:val="en-US"/>
        </w:rPr>
        <w:t> is the largest country in the world. Its total area is about 17 million square kilometers. It occupies most of </w:t>
      </w:r>
      <w:hyperlink r:id="rId276" w:tooltip="Glossary: Easter" w:history="1">
        <w:r w:rsidRPr="00EE75C4">
          <w:rPr>
            <w:rStyle w:val="a4"/>
            <w:sz w:val="24"/>
            <w:lang w:val="en-US"/>
          </w:rPr>
          <w:t>Easter</w:t>
        </w:r>
      </w:hyperlink>
      <w:r w:rsidRPr="00EE75C4">
        <w:rPr>
          <w:sz w:val="24"/>
          <w:lang w:val="en-US"/>
        </w:rPr>
        <w:t>n Europe and Northern Asia. Russia </w:t>
      </w:r>
      <w:hyperlink r:id="rId277" w:tooltip="Glossary: stretch" w:history="1">
        <w:r w:rsidRPr="00EE75C4">
          <w:rPr>
            <w:rStyle w:val="a4"/>
            <w:sz w:val="24"/>
            <w:lang w:val="en-US"/>
          </w:rPr>
          <w:t>stretch</w:t>
        </w:r>
      </w:hyperlink>
      <w:r w:rsidRPr="00EE75C4">
        <w:rPr>
          <w:sz w:val="24"/>
          <w:lang w:val="en-US"/>
        </w:rPr>
        <w:t>es from the Baltic Sea in the West to the Pacific Ocean in the East and from the Arctic Ocean in the North to the Black Sea and the Caucasus, the Altai, and the Sayan mountains, and the Amur and the Ussuri </w:t>
      </w:r>
      <w:hyperlink r:id="rId278" w:tooltip="Глоссарий: river" w:history="1">
        <w:r w:rsidRPr="00EE75C4">
          <w:rPr>
            <w:rStyle w:val="a4"/>
            <w:sz w:val="24"/>
            <w:lang w:val="en-US"/>
          </w:rPr>
          <w:t>river</w:t>
        </w:r>
      </w:hyperlink>
      <w:r w:rsidRPr="00EE75C4">
        <w:rPr>
          <w:sz w:val="24"/>
          <w:lang w:val="en-US"/>
        </w:rPr>
        <w:t>s in the South. It is bordered by Norway and Finland in the north-west, Estonia, Latvia, Belarus and the Ukraine in the West, Georgia and Azerbaijan in the south-west, and Kazakhstan , Mongolia, China along the </w:t>
      </w:r>
      <w:hyperlink r:id="rId279" w:tooltip="Глоссарий: southern" w:history="1">
        <w:r w:rsidRPr="00EE75C4">
          <w:rPr>
            <w:rStyle w:val="a4"/>
            <w:sz w:val="24"/>
            <w:lang w:val="en-US"/>
          </w:rPr>
          <w:t>southern</w:t>
        </w:r>
      </w:hyperlink>
      <w:r w:rsidRPr="00EE75C4">
        <w:rPr>
          <w:sz w:val="24"/>
          <w:lang w:val="en-US"/>
        </w:rPr>
        <w:t> border. The federation comprises 21 republics. The land of Russia varies from thick forests to barren deserts, from high peaked mountains to deep valleys. </w:t>
      </w:r>
      <w:hyperlink r:id="rId280" w:tooltip="Russian Federation" w:history="1">
        <w:r w:rsidRPr="00EE75C4">
          <w:rPr>
            <w:rStyle w:val="a4"/>
            <w:sz w:val="24"/>
            <w:lang w:val="en-US"/>
          </w:rPr>
          <w:t>Russian Federation</w:t>
        </w:r>
      </w:hyperlink>
      <w:r w:rsidRPr="00EE75C4">
        <w:rPr>
          <w:sz w:val="24"/>
          <w:lang w:val="en-US"/>
        </w:rPr>
        <w:t> is </w:t>
      </w:r>
      <w:hyperlink r:id="rId281" w:tooltip="Глоссарий: locate" w:history="1">
        <w:r w:rsidRPr="00EE75C4">
          <w:rPr>
            <w:rStyle w:val="a4"/>
            <w:sz w:val="24"/>
            <w:lang w:val="en-US"/>
          </w:rPr>
          <w:t>locate</w:t>
        </w:r>
      </w:hyperlink>
      <w:r w:rsidRPr="00EE75C4">
        <w:rPr>
          <w:sz w:val="24"/>
          <w:lang w:val="en-US"/>
        </w:rPr>
        <w:t>d on two plains, Great Russian Plain and West Siberian Lowland. The longest mountain chains are the </w:t>
      </w:r>
      <w:hyperlink r:id="rId282" w:tooltip="Глоссарий: Urals" w:history="1">
        <w:r w:rsidRPr="00EE75C4">
          <w:rPr>
            <w:rStyle w:val="a4"/>
            <w:sz w:val="24"/>
            <w:lang w:val="en-US"/>
          </w:rPr>
          <w:t>Urals</w:t>
        </w:r>
      </w:hyperlink>
      <w:r w:rsidRPr="00EE75C4">
        <w:rPr>
          <w:sz w:val="24"/>
          <w:lang w:val="en-US"/>
        </w:rPr>
        <w:t>, separating Europe from Asia, the Caucasus, the Altai. Russia’s most important </w:t>
      </w:r>
      <w:hyperlink r:id="rId283" w:tooltip="Глоссарий: river" w:history="1">
        <w:r w:rsidRPr="00EE75C4">
          <w:rPr>
            <w:rStyle w:val="a4"/>
            <w:sz w:val="24"/>
            <w:lang w:val="en-US"/>
          </w:rPr>
          <w:t>river</w:t>
        </w:r>
      </w:hyperlink>
      <w:r w:rsidRPr="00EE75C4">
        <w:rPr>
          <w:sz w:val="24"/>
          <w:lang w:val="en-US"/>
        </w:rPr>
        <w:t>s are the Volga, Europe’s biggest </w:t>
      </w:r>
      <w:hyperlink r:id="rId284" w:tooltip="Глоссарий: river" w:history="1">
        <w:r w:rsidRPr="00EE75C4">
          <w:rPr>
            <w:rStyle w:val="a4"/>
            <w:sz w:val="24"/>
            <w:lang w:val="en-US"/>
          </w:rPr>
          <w:t>river</w:t>
        </w:r>
      </w:hyperlink>
      <w:r w:rsidRPr="00EE75C4">
        <w:rPr>
          <w:sz w:val="24"/>
          <w:lang w:val="en-US"/>
        </w:rPr>
        <w:t>, flowing into the Caspian Sea, the main Siberian </w:t>
      </w:r>
      <w:hyperlink r:id="rId285" w:tooltip="Глоссарий: river" w:history="1">
        <w:r w:rsidRPr="00EE75C4">
          <w:rPr>
            <w:rStyle w:val="a4"/>
            <w:sz w:val="24"/>
            <w:lang w:val="en-US"/>
          </w:rPr>
          <w:t>river</w:t>
        </w:r>
      </w:hyperlink>
      <w:r w:rsidRPr="00EE75C4">
        <w:rPr>
          <w:sz w:val="24"/>
          <w:lang w:val="en-US"/>
        </w:rPr>
        <w:t>s (the Ob, the Yenisei and the Lena), and the Amur in the Far East, flowing into the Pacific Ocean. The total number of </w:t>
      </w:r>
      <w:hyperlink r:id="rId286" w:tooltip="Глоссарий: river" w:history="1">
        <w:r w:rsidRPr="00EE75C4">
          <w:rPr>
            <w:rStyle w:val="a4"/>
            <w:sz w:val="24"/>
            <w:lang w:val="en-US"/>
          </w:rPr>
          <w:t>river</w:t>
        </w:r>
      </w:hyperlink>
      <w:r w:rsidRPr="00EE75C4">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7" w:tooltip="Towns and cities in Russia: population" w:history="1">
        <w:r w:rsidRPr="00EE75C4">
          <w:rPr>
            <w:rStyle w:val="a4"/>
            <w:sz w:val="24"/>
            <w:lang w:val="en-US"/>
          </w:rPr>
          <w:t>population</w:t>
        </w:r>
      </w:hyperlink>
      <w:r w:rsidRPr="00EE75C4">
        <w:rPr>
          <w:sz w:val="24"/>
          <w:lang w:val="en-US"/>
        </w:rPr>
        <w:t> of Russia is about 50 million people; 82 % of the </w:t>
      </w:r>
      <w:hyperlink r:id="rId288" w:tooltip="Towns and cities in Russia: population" w:history="1">
        <w:r w:rsidRPr="00EE75C4">
          <w:rPr>
            <w:rStyle w:val="a4"/>
            <w:sz w:val="24"/>
            <w:lang w:val="en-US"/>
          </w:rPr>
          <w:t>population</w:t>
        </w:r>
      </w:hyperlink>
      <w:r w:rsidRPr="00EE75C4">
        <w:rPr>
          <w:sz w:val="24"/>
          <w:lang w:val="en-US"/>
        </w:rPr>
        <w:t> are Russians. Russia is a highly-industrialized-agrarian republic. Its vast mineral resources </w:t>
      </w:r>
      <w:hyperlink r:id="rId289" w:tooltip="Glossary: include" w:history="1">
        <w:r w:rsidRPr="00EE75C4">
          <w:rPr>
            <w:rStyle w:val="a4"/>
            <w:sz w:val="24"/>
            <w:lang w:val="en-US"/>
          </w:rPr>
          <w:t>include</w:t>
        </w:r>
      </w:hyperlink>
      <w:r w:rsidRPr="00EE75C4">
        <w:rPr>
          <w:sz w:val="24"/>
          <w:lang w:val="en-US"/>
        </w:rPr>
        <w:t> oil and natural gas, coal, iron, zinc, lead, nickel, aluminium, gold and other non-</w:t>
      </w:r>
      <w:hyperlink r:id="rId290" w:tooltip="Глоссарий: ferrous" w:history="1">
        <w:r w:rsidRPr="00EE75C4">
          <w:rPr>
            <w:rStyle w:val="a4"/>
            <w:sz w:val="24"/>
            <w:lang w:val="en-US"/>
          </w:rPr>
          <w:t>ferrous</w:t>
        </w:r>
      </w:hyperlink>
      <w:r w:rsidRPr="00EE75C4">
        <w:rPr>
          <w:sz w:val="24"/>
          <w:lang w:val="en-US"/>
        </w:rPr>
        <w:t> metals. Russia has the world’s largest oil and natural gas resources. Three-quarters of the republic’s mineral wealth is concentrated in Siberia and the Far East. Approximately 10 million people are engaged in agri</w:t>
      </w:r>
      <w:hyperlink r:id="rId291" w:tooltip="Глоссарий: culture" w:history="1">
        <w:r w:rsidRPr="00EE75C4">
          <w:rPr>
            <w:rStyle w:val="a4"/>
            <w:sz w:val="24"/>
            <w:lang w:val="en-US"/>
          </w:rPr>
          <w:t>culture</w:t>
        </w:r>
      </w:hyperlink>
      <w:r w:rsidRPr="00EE75C4">
        <w:rPr>
          <w:sz w:val="24"/>
          <w:lang w:val="en-US"/>
        </w:rPr>
        <w:t> and they produce half of the region’s grain, meat, milk, and other dairy products. The largest granaries are </w:t>
      </w:r>
      <w:hyperlink r:id="rId292" w:tooltip="Глоссарий: locate" w:history="1">
        <w:r w:rsidRPr="00EE75C4">
          <w:rPr>
            <w:rStyle w:val="a4"/>
            <w:sz w:val="24"/>
            <w:lang w:val="en-US"/>
          </w:rPr>
          <w:t>locate</w:t>
        </w:r>
      </w:hyperlink>
      <w:r w:rsidRPr="00EE75C4">
        <w:rPr>
          <w:sz w:val="24"/>
          <w:lang w:val="en-US"/>
        </w:rPr>
        <w:t>d in the North Caucasus and the Volga and the Amur regions. The capital of the </w:t>
      </w:r>
      <w:hyperlink r:id="rId293" w:tooltip="Russian Federation" w:history="1">
        <w:r w:rsidRPr="00EE75C4">
          <w:rPr>
            <w:rStyle w:val="a4"/>
            <w:sz w:val="24"/>
            <w:lang w:val="en-US"/>
          </w:rPr>
          <w:t>Russian Federation</w:t>
        </w:r>
      </w:hyperlink>
      <w:r w:rsidRPr="00EE75C4">
        <w:rPr>
          <w:sz w:val="24"/>
          <w:lang w:val="en-US"/>
        </w:rPr>
        <w:t> is Moscow, with the </w:t>
      </w:r>
      <w:hyperlink r:id="rId294" w:tooltip="Towns and cities in Russia: population" w:history="1">
        <w:r w:rsidRPr="00EE75C4">
          <w:rPr>
            <w:rStyle w:val="a4"/>
            <w:sz w:val="24"/>
            <w:lang w:val="en-US"/>
          </w:rPr>
          <w:t>population</w:t>
        </w:r>
      </w:hyperlink>
      <w:r w:rsidRPr="00EE75C4">
        <w:rPr>
          <w:sz w:val="24"/>
          <w:lang w:val="en-US"/>
        </w:rPr>
        <w:t> of about 10 million people. Russia is a constitutional republic, with P</w:t>
      </w:r>
      <w:hyperlink r:id="rId295" w:tooltip="Towns and cities in Russia: resident" w:history="1">
        <w:r w:rsidRPr="00EE75C4">
          <w:rPr>
            <w:rStyle w:val="a4"/>
            <w:sz w:val="24"/>
            <w:lang w:val="en-US"/>
          </w:rPr>
          <w:t>resident</w:t>
        </w:r>
      </w:hyperlink>
      <w:r w:rsidRPr="00EE75C4">
        <w:rPr>
          <w:sz w:val="24"/>
          <w:lang w:val="en-US"/>
        </w:rPr>
        <w:t> as Head of State. The legislative power is vested in the Federal Assembly, consisting of the Council of Federation and the </w:t>
      </w:r>
      <w:hyperlink r:id="rId296" w:tooltip="proper nouns: State Duma" w:history="1">
        <w:r w:rsidRPr="00EE75C4">
          <w:rPr>
            <w:rStyle w:val="a4"/>
            <w:sz w:val="24"/>
            <w:lang w:val="en-US"/>
          </w:rPr>
          <w:t>State Duma</w:t>
        </w:r>
      </w:hyperlink>
      <w:r w:rsidRPr="00EE75C4">
        <w:rPr>
          <w:sz w:val="24"/>
          <w:lang w:val="en-US"/>
        </w:rPr>
        <w:t>.</w:t>
      </w:r>
    </w:p>
    <w:p w:rsidR="00D85556" w:rsidRPr="00EE75C4" w:rsidRDefault="00D85556" w:rsidP="002E5AE5">
      <w:pPr>
        <w:pStyle w:val="9"/>
        <w:rPr>
          <w:lang w:val="en-US"/>
        </w:rPr>
      </w:pPr>
      <w:r w:rsidRPr="00EE75C4">
        <w:lastRenderedPageBreak/>
        <w:t>Раздел</w:t>
      </w:r>
      <w:r w:rsidRPr="00EE75C4">
        <w:rPr>
          <w:lang w:val="en-US"/>
        </w:rPr>
        <w:t xml:space="preserve"> 4. </w:t>
      </w:r>
      <w:r w:rsidRPr="00EE75C4">
        <w:t>пункт</w:t>
      </w:r>
      <w:r w:rsidRPr="00EE75C4">
        <w:rPr>
          <w:lang w:val="en-US"/>
        </w:rPr>
        <w:t xml:space="preserve"> 4.2</w:t>
      </w:r>
    </w:p>
    <w:p w:rsidR="00D85556" w:rsidRPr="00EE75C4" w:rsidRDefault="00D85556" w:rsidP="002E5AE5">
      <w:pPr>
        <w:pStyle w:val="9"/>
        <w:rPr>
          <w:lang w:val="en-US"/>
        </w:rPr>
      </w:pPr>
      <w:r w:rsidRPr="00EE75C4">
        <w:rPr>
          <w:lang w:val="en-US"/>
        </w:rPr>
        <w:t>Text II</w:t>
      </w:r>
    </w:p>
    <w:p w:rsidR="00D85556" w:rsidRPr="00EE75C4" w:rsidRDefault="00D85556" w:rsidP="002E5AE5">
      <w:pPr>
        <w:pStyle w:val="9"/>
        <w:rPr>
          <w:lang w:val="en-US"/>
        </w:rPr>
      </w:pPr>
      <w:r w:rsidRPr="00EE75C4">
        <w:rPr>
          <w:lang w:val="en-US"/>
        </w:rPr>
        <w:t>State System of the Russian Federation</w:t>
      </w:r>
    </w:p>
    <w:p w:rsidR="00D85556" w:rsidRPr="00EE75C4" w:rsidRDefault="00D85556" w:rsidP="002E5AE5">
      <w:pPr>
        <w:pStyle w:val="affc"/>
        <w:rPr>
          <w:lang w:val="en-US"/>
        </w:rPr>
      </w:pPr>
      <w:r w:rsidRPr="00EE75C4">
        <w:rPr>
          <w:lang w:val="en-US"/>
        </w:rPr>
        <w:t xml:space="preserve">The Russian Federation is set up by the constitution of 1993. </w:t>
      </w:r>
    </w:p>
    <w:p w:rsidR="00D85556" w:rsidRPr="00EE75C4" w:rsidRDefault="00D85556" w:rsidP="002E5AE5">
      <w:pPr>
        <w:pStyle w:val="affc"/>
        <w:rPr>
          <w:lang w:val="en-US"/>
        </w:rPr>
      </w:pPr>
      <w:r w:rsidRPr="00EE75C4">
        <w:rPr>
          <w:lang w:val="en-US"/>
        </w:rPr>
        <w:t xml:space="preserve">Under the Constitution Russia is a presidential republic. The federal government consists of three branches: legislative, executive and judicial. Each of them is checked and balanced by the President. </w:t>
      </w:r>
    </w:p>
    <w:p w:rsidR="00D85556" w:rsidRPr="00EE75C4" w:rsidRDefault="00D85556" w:rsidP="002E5AE5">
      <w:pPr>
        <w:pStyle w:val="affc"/>
        <w:rPr>
          <w:lang w:val="en-US"/>
        </w:rPr>
      </w:pPr>
      <w:r w:rsidRPr="00EE75C4">
        <w:rPr>
          <w:lang w:val="en-US"/>
        </w:rPr>
        <w:t xml:space="preserve">The legislative power is vested in the Federal Assembly. It consists of two chambers. The Upper Chamber is the Council of Federation; the Lower Chamber is the State Duma. </w:t>
      </w:r>
    </w:p>
    <w:p w:rsidR="00D85556" w:rsidRPr="00EE75C4" w:rsidRDefault="00D85556" w:rsidP="002E5AE5">
      <w:pPr>
        <w:pStyle w:val="affc"/>
        <w:rPr>
          <w:lang w:val="en-US"/>
        </w:rPr>
      </w:pPr>
      <w:r w:rsidRPr="00EE75C4">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85556" w:rsidRPr="00EE75C4" w:rsidRDefault="00D85556" w:rsidP="002E5AE5">
      <w:pPr>
        <w:pStyle w:val="affc"/>
        <w:rPr>
          <w:lang w:val="en-US"/>
        </w:rPr>
      </w:pPr>
      <w:r w:rsidRPr="00EE75C4">
        <w:rPr>
          <w:lang w:val="en-US"/>
        </w:rPr>
        <w:t xml:space="preserve">The President is commander-in-chief of the armed forces, he makes treaties, enforces laws, appoints ministers to be approved by the Federal Assembly. </w:t>
      </w:r>
    </w:p>
    <w:p w:rsidR="00D85556" w:rsidRPr="00EE75C4" w:rsidRDefault="00D85556" w:rsidP="002E5AE5">
      <w:pPr>
        <w:pStyle w:val="affc"/>
        <w:rPr>
          <w:lang w:val="en-US"/>
        </w:rPr>
      </w:pPr>
      <w:r w:rsidRPr="00EE75C4">
        <w:rPr>
          <w:lang w:val="en-US"/>
        </w:rPr>
        <w:t xml:space="preserve">The executive power belongs to the Government which is headed by the Prime Minister. The first action of the Prime Minister on appointment is to form the Cabinet. </w:t>
      </w:r>
    </w:p>
    <w:p w:rsidR="00D85556" w:rsidRPr="00EE75C4" w:rsidRDefault="00D85556" w:rsidP="002E5AE5">
      <w:pPr>
        <w:pStyle w:val="affc"/>
        <w:rPr>
          <w:lang w:val="en-US"/>
        </w:rPr>
      </w:pPr>
      <w:r w:rsidRPr="00EE75C4">
        <w:rPr>
          <w:lang w:val="en-US"/>
        </w:rPr>
        <w:t xml:space="preserve">The judicial branch is represented by the Constitutional Court, the Supreme Court and the regional courts. </w:t>
      </w:r>
    </w:p>
    <w:p w:rsidR="00D85556" w:rsidRPr="00EE75C4" w:rsidRDefault="00D85556" w:rsidP="002E5AE5">
      <w:pPr>
        <w:pStyle w:val="affc"/>
        <w:rPr>
          <w:lang w:val="en-US"/>
        </w:rPr>
      </w:pPr>
      <w:r w:rsidRPr="00EE75C4">
        <w:rPr>
          <w:lang w:val="en-US"/>
        </w:rPr>
        <w:t xml:space="preserve">The members of the Federal Assembly are elected by popular vote for a four-year period. </w:t>
      </w:r>
    </w:p>
    <w:p w:rsidR="00D85556" w:rsidRPr="00EE75C4" w:rsidRDefault="00D85556" w:rsidP="002E5AE5">
      <w:pPr>
        <w:pStyle w:val="affc"/>
        <w:rPr>
          <w:lang w:val="en-US"/>
        </w:rPr>
      </w:pPr>
      <w:r w:rsidRPr="00EE75C4">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 4. </w:t>
      </w:r>
      <w:r w:rsidRPr="00EE75C4">
        <w:rPr>
          <w:b/>
          <w:sz w:val="24"/>
        </w:rPr>
        <w:t>пункт</w:t>
      </w:r>
      <w:r w:rsidRPr="00EE75C4">
        <w:rPr>
          <w:b/>
          <w:sz w:val="24"/>
          <w:lang w:val="en-US"/>
        </w:rPr>
        <w:t xml:space="preserve"> 4.3</w:t>
      </w:r>
    </w:p>
    <w:p w:rsidR="00D85556" w:rsidRPr="00EE75C4" w:rsidRDefault="00D85556" w:rsidP="00B437EA">
      <w:pPr>
        <w:pStyle w:val="20"/>
        <w:shd w:val="clear" w:color="auto" w:fill="FFFFFF"/>
        <w:jc w:val="center"/>
        <w:rPr>
          <w:bCs w:val="0"/>
          <w:i w:val="0"/>
          <w:szCs w:val="24"/>
          <w:lang w:val="en-US"/>
        </w:rPr>
      </w:pPr>
      <w:r w:rsidRPr="00EE75C4">
        <w:rPr>
          <w:bCs w:val="0"/>
          <w:i w:val="0"/>
          <w:szCs w:val="24"/>
          <w:lang w:val="en-US"/>
        </w:rPr>
        <w:t>Moscow is the Capital of Russia</w:t>
      </w:r>
    </w:p>
    <w:p w:rsidR="00D85556" w:rsidRPr="00EE75C4" w:rsidRDefault="00D85556" w:rsidP="00B437EA">
      <w:pPr>
        <w:rPr>
          <w:lang w:val="en-US"/>
        </w:rPr>
      </w:pP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1.In the early 19</w:t>
      </w:r>
      <w:r w:rsidRPr="00EE75C4">
        <w:rPr>
          <w:sz w:val="24"/>
          <w:vertAlign w:val="superscript"/>
          <w:lang w:val="en-US"/>
        </w:rPr>
        <w:t>th</w:t>
      </w:r>
      <w:r w:rsidRPr="00EE75C4">
        <w:rPr>
          <w:sz w:val="24"/>
          <w:lang w:val="en-US"/>
        </w:rPr>
        <w:t> century the prominent Russian historian Nikolay Karamzin said: “If you want to know Russia go to Moscow.” By the end of the 20</w:t>
      </w:r>
      <w:r w:rsidRPr="00EE75C4">
        <w:rPr>
          <w:sz w:val="24"/>
          <w:vertAlign w:val="superscript"/>
          <w:lang w:val="en-US"/>
        </w:rPr>
        <w:t>th</w:t>
      </w:r>
      <w:r w:rsidRPr="00EE75C4">
        <w:rPr>
          <w:sz w:val="24"/>
          <w:lang w:val="en-US"/>
        </w:rPr>
        <w:t> century we have every reason to repeat these words.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It is the city where every stone breathes history.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Moscow was </w:t>
      </w:r>
      <w:hyperlink r:id="rId297" w:tooltip="Глоссарий: found" w:history="1">
        <w:r w:rsidRPr="00EE75C4">
          <w:rPr>
            <w:rStyle w:val="a4"/>
            <w:sz w:val="24"/>
            <w:lang w:val="en-US"/>
          </w:rPr>
          <w:t>found</w:t>
        </w:r>
      </w:hyperlink>
      <w:r w:rsidRPr="00EE75C4">
        <w:rPr>
          <w:sz w:val="24"/>
          <w:lang w:val="en-US"/>
        </w:rPr>
        <w:t>ed in 1147 by the Prince of Suzdal, Jury Dolgoruky.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Although there were </w:t>
      </w:r>
      <w:hyperlink r:id="rId298" w:tooltip="Выдающиеся изобретения человечества : set" w:history="1">
        <w:r w:rsidRPr="00EE75C4">
          <w:rPr>
            <w:rStyle w:val="a4"/>
            <w:sz w:val="24"/>
            <w:lang w:val="en-US"/>
          </w:rPr>
          <w:t>set</w:t>
        </w:r>
      </w:hyperlink>
      <w:r w:rsidRPr="00EE75C4">
        <w:rPr>
          <w:sz w:val="24"/>
          <w:lang w:val="en-US"/>
        </w:rPr>
        <w:t>tlements on the site of modern city long before 1147, this was the year when Moscow was first </w:t>
      </w:r>
      <w:hyperlink r:id="rId299" w:tooltip="Glossary: mention" w:history="1">
        <w:r w:rsidRPr="00EE75C4">
          <w:rPr>
            <w:rStyle w:val="a4"/>
            <w:sz w:val="24"/>
            <w:lang w:val="en-US"/>
          </w:rPr>
          <w:t>mention</w:t>
        </w:r>
      </w:hyperlink>
      <w:r w:rsidRPr="00EE75C4">
        <w:rPr>
          <w:sz w:val="24"/>
          <w:lang w:val="en-US"/>
        </w:rPr>
        <w:t>ed in the written records. Moscow has the priority right to be capital of the Russian State. Its wise </w:t>
      </w:r>
      <w:hyperlink r:id="rId300" w:tooltip="Глоссарий: found" w:history="1">
        <w:r w:rsidRPr="00EE75C4">
          <w:rPr>
            <w:rStyle w:val="a4"/>
            <w:sz w:val="24"/>
            <w:lang w:val="en-US"/>
          </w:rPr>
          <w:t>found</w:t>
        </w:r>
      </w:hyperlink>
      <w:r w:rsidRPr="00EE75C4">
        <w:rPr>
          <w:sz w:val="24"/>
          <w:lang w:val="en-US"/>
        </w:rPr>
        <w:t>er built it in the middle of a densely populated country. It is protected by </w:t>
      </w:r>
      <w:hyperlink r:id="rId301" w:tooltip="Глоссарий: river" w:history="1">
        <w:r w:rsidRPr="00EE75C4">
          <w:rPr>
            <w:rStyle w:val="a4"/>
            <w:sz w:val="24"/>
            <w:lang w:val="en-US"/>
          </w:rPr>
          <w:t>river</w:t>
        </w:r>
      </w:hyperlink>
      <w:r w:rsidRPr="00EE75C4">
        <w:rPr>
          <w:sz w:val="24"/>
          <w:lang w:val="en-US"/>
        </w:rPr>
        <w:t>s and a </w:t>
      </w:r>
      <w:hyperlink r:id="rId302" w:tooltip="Towns and cities in Russia: fortress" w:history="1">
        <w:r w:rsidRPr="00EE75C4">
          <w:rPr>
            <w:rStyle w:val="a4"/>
            <w:sz w:val="24"/>
            <w:lang w:val="en-US"/>
          </w:rPr>
          <w:t>fortress</w:t>
        </w:r>
      </w:hyperlink>
      <w:r w:rsidRPr="00EE75C4">
        <w:rPr>
          <w:sz w:val="24"/>
          <w:lang w:val="en-US"/>
        </w:rPr>
        <w:t>. In the opinion of many scientists the city will never lose its </w:t>
      </w:r>
      <w:hyperlink r:id="rId303" w:tooltip="Glossary: significance" w:history="1">
        <w:r w:rsidRPr="00EE75C4">
          <w:rPr>
            <w:rStyle w:val="a4"/>
            <w:sz w:val="24"/>
            <w:lang w:val="en-US"/>
          </w:rPr>
          <w:t>significance</w:t>
        </w:r>
      </w:hyperlink>
      <w:r w:rsidRPr="00EE75C4">
        <w:rPr>
          <w:sz w:val="24"/>
          <w:lang w:val="en-US"/>
        </w:rPr>
        <w:t> and the leading role in the </w:t>
      </w:r>
      <w:hyperlink r:id="rId304" w:tooltip="Nanotechnology: development" w:history="1">
        <w:r w:rsidRPr="00EE75C4">
          <w:rPr>
            <w:rStyle w:val="a4"/>
            <w:sz w:val="24"/>
            <w:lang w:val="en-US"/>
          </w:rPr>
          <w:t>development</w:t>
        </w:r>
      </w:hyperlink>
      <w:r w:rsidRPr="00EE75C4">
        <w:rPr>
          <w:sz w:val="24"/>
          <w:lang w:val="en-US"/>
        </w:rPr>
        <w:t> of the country.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Moscow, like ancient Rome, stand on seven hills. The principle is the Borovitsky, the hill on which the Kremlin stands.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2.Moscow’s early </w:t>
      </w:r>
      <w:hyperlink r:id="rId305" w:tooltip="Глоссарий: architecture" w:history="1">
        <w:r w:rsidRPr="00EE75C4">
          <w:rPr>
            <w:rStyle w:val="a4"/>
            <w:sz w:val="24"/>
            <w:lang w:val="en-US"/>
          </w:rPr>
          <w:t>architecture</w:t>
        </w:r>
      </w:hyperlink>
      <w:r w:rsidRPr="00EE75C4">
        <w:rPr>
          <w:sz w:val="24"/>
          <w:lang w:val="en-US"/>
        </w:rPr>
        <w:t> was simple but expressive. The larger part of the city was occupied by private houses made of wood. But such city’s structures as </w:t>
      </w:r>
      <w:hyperlink r:id="rId306" w:tooltip="Towns and cities in Russia: fortress" w:history="1">
        <w:r w:rsidRPr="00EE75C4">
          <w:rPr>
            <w:rStyle w:val="a4"/>
            <w:sz w:val="24"/>
            <w:lang w:val="en-US"/>
          </w:rPr>
          <w:t>fortress</w:t>
        </w:r>
      </w:hyperlink>
      <w:r w:rsidRPr="00EE75C4">
        <w:rPr>
          <w:sz w:val="24"/>
          <w:lang w:val="en-US"/>
        </w:rPr>
        <w:t> walls, bridge, churches and cathedrals were made of brick and white stone decorated with ceramic. Eventually these buildings crested Moscow’s architectural image of a city of white stone.</w:t>
      </w:r>
    </w:p>
    <w:p w:rsidR="00D85556" w:rsidRPr="00EE75C4" w:rsidRDefault="002F1608" w:rsidP="00B437EA">
      <w:pPr>
        <w:pStyle w:val="a5"/>
        <w:shd w:val="clear" w:color="auto" w:fill="FFFFFF"/>
        <w:spacing w:before="0" w:beforeAutospacing="0" w:after="0" w:afterAutospacing="0" w:line="240" w:lineRule="auto"/>
        <w:rPr>
          <w:sz w:val="24"/>
          <w:lang w:val="en-US"/>
        </w:rPr>
      </w:pPr>
      <w:hyperlink r:id="rId307" w:tooltip="Technologies of the 21- st Century: large-scale" w:history="1">
        <w:r w:rsidR="00D85556" w:rsidRPr="00EE75C4">
          <w:rPr>
            <w:rStyle w:val="a4"/>
            <w:sz w:val="24"/>
            <w:lang w:val="en-US"/>
          </w:rPr>
          <w:t>Large-scale</w:t>
        </w:r>
      </w:hyperlink>
      <w:r w:rsidR="00D85556" w:rsidRPr="00EE75C4">
        <w:rPr>
          <w:sz w:val="24"/>
          <w:lang w:val="en-US"/>
        </w:rPr>
        <w:t> stone construction was performed during the reign of Catherine the Great. </w:t>
      </w:r>
      <w:hyperlink r:id="rId308" w:tooltip="Towns and cities in Russia: several" w:history="1">
        <w:r w:rsidR="00D85556" w:rsidRPr="00EE75C4">
          <w:rPr>
            <w:rStyle w:val="a4"/>
            <w:sz w:val="24"/>
            <w:lang w:val="en-US"/>
          </w:rPr>
          <w:t>Several</w:t>
        </w:r>
      </w:hyperlink>
      <w:r w:rsidR="00D85556" w:rsidRPr="00EE75C4">
        <w:rPr>
          <w:sz w:val="24"/>
          <w:lang w:val="en-US"/>
        </w:rPr>
        <w:t> first-class foreign architects were invited to build a number of architectural monuments in Western style. Some of them have survived to our </w:t>
      </w:r>
      <w:hyperlink r:id="rId309" w:tooltip="TRACKING   HURRICANES: day" w:history="1">
        <w:r w:rsidR="00D85556" w:rsidRPr="00EE75C4">
          <w:rPr>
            <w:rStyle w:val="a4"/>
            <w:sz w:val="24"/>
            <w:lang w:val="en-US"/>
          </w:rPr>
          <w:t>day</w:t>
        </w:r>
      </w:hyperlink>
      <w:r w:rsidR="00D85556" w:rsidRPr="00EE75C4">
        <w:rPr>
          <w:sz w:val="24"/>
          <w:lang w:val="en-US"/>
        </w:rPr>
        <w:t>s and are carefully preserved by the city authorities.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3.In 1812 during Napoleon’s invasion a terrible fire raged in the city for </w:t>
      </w:r>
      <w:hyperlink r:id="rId310" w:tooltip="Towns and cities in Russia: several" w:history="1">
        <w:r w:rsidRPr="00EE75C4">
          <w:rPr>
            <w:rStyle w:val="a4"/>
            <w:sz w:val="24"/>
            <w:lang w:val="en-US"/>
          </w:rPr>
          <w:t>several</w:t>
        </w:r>
      </w:hyperlink>
      <w:r w:rsidRPr="00EE75C4">
        <w:rPr>
          <w:sz w:val="24"/>
          <w:lang w:val="en-US"/>
        </w:rPr>
        <w:t> </w:t>
      </w:r>
      <w:hyperlink r:id="rId311" w:tooltip="TRACKING   HURRICANES: day" w:history="1">
        <w:r w:rsidRPr="00EE75C4">
          <w:rPr>
            <w:rStyle w:val="a4"/>
            <w:sz w:val="24"/>
            <w:lang w:val="en-US"/>
          </w:rPr>
          <w:t>day</w:t>
        </w:r>
      </w:hyperlink>
      <w:r w:rsidRPr="00EE75C4">
        <w:rPr>
          <w:sz w:val="24"/>
          <w:lang w:val="en-US"/>
        </w:rPr>
        <w:t>s. It was calculated that more than 7,000 buildings were destroyed and the city’s central area was completely gone. This disaster, however, prompted a real housing boom. Standard projects had to be used to facilitate </w:t>
      </w:r>
      <w:hyperlink r:id="rId312" w:tooltip="Towns and cities in Russia: rapid" w:history="1">
        <w:r w:rsidRPr="00EE75C4">
          <w:rPr>
            <w:rStyle w:val="a4"/>
            <w:sz w:val="24"/>
            <w:lang w:val="en-US"/>
          </w:rPr>
          <w:t>rapid</w:t>
        </w:r>
      </w:hyperlink>
      <w:r w:rsidRPr="00EE75C4">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lastRenderedPageBreak/>
        <w:t>As the time passed, the city’s boundaries expanded </w:t>
      </w:r>
      <w:hyperlink r:id="rId313" w:tooltip="Glossary: consider" w:history="1">
        <w:r w:rsidRPr="00EE75C4">
          <w:rPr>
            <w:rStyle w:val="a4"/>
            <w:sz w:val="24"/>
            <w:lang w:val="en-US"/>
          </w:rPr>
          <w:t>consider</w:t>
        </w:r>
      </w:hyperlink>
      <w:r w:rsidRPr="00EE75C4">
        <w:rPr>
          <w:sz w:val="24"/>
          <w:lang w:val="en-US"/>
        </w:rPr>
        <w:t>ably. New dwelling districts and industrial enterprises were built on the outskirts of the city.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4. A major </w:t>
      </w:r>
      <w:hyperlink r:id="rId314" w:tooltip="Towns and cities in Russia: feature" w:history="1">
        <w:r w:rsidRPr="00EE75C4">
          <w:rPr>
            <w:rStyle w:val="a4"/>
            <w:sz w:val="24"/>
            <w:lang w:val="en-US"/>
          </w:rPr>
          <w:t>feature</w:t>
        </w:r>
      </w:hyperlink>
      <w:r w:rsidRPr="00EE75C4">
        <w:rPr>
          <w:sz w:val="24"/>
          <w:lang w:val="en-US"/>
        </w:rPr>
        <w:t> of Moscow’s present </w:t>
      </w:r>
      <w:hyperlink r:id="rId315" w:tooltip="Nanotechnology: development" w:history="1">
        <w:r w:rsidRPr="00EE75C4">
          <w:rPr>
            <w:rStyle w:val="a4"/>
            <w:sz w:val="24"/>
            <w:lang w:val="en-US"/>
          </w:rPr>
          <w:t>development</w:t>
        </w:r>
      </w:hyperlink>
      <w:r w:rsidRPr="00EE75C4">
        <w:rPr>
          <w:sz w:val="24"/>
          <w:lang w:val="en-US"/>
        </w:rPr>
        <w:t> is the </w:t>
      </w:r>
      <w:hyperlink r:id="rId316" w:tooltip="Towns and cities in Russia: establishment" w:history="1">
        <w:r w:rsidRPr="00EE75C4">
          <w:rPr>
            <w:rStyle w:val="a4"/>
            <w:sz w:val="24"/>
            <w:lang w:val="en-US"/>
          </w:rPr>
          <w:t>establishment</w:t>
        </w:r>
      </w:hyperlink>
      <w:r w:rsidRPr="00EE75C4">
        <w:rPr>
          <w:sz w:val="24"/>
          <w:lang w:val="en-US"/>
        </w:rPr>
        <w:t> of the industries requiring highly-skilled labour, and the branches producing high-quality apparatus, as well as </w:t>
      </w:r>
      <w:hyperlink r:id="rId317" w:tooltip="Nanotechnology: development" w:history="1">
        <w:r w:rsidRPr="00EE75C4">
          <w:rPr>
            <w:rStyle w:val="a4"/>
            <w:sz w:val="24"/>
            <w:lang w:val="en-US"/>
          </w:rPr>
          <w:t>development</w:t>
        </w:r>
      </w:hyperlink>
      <w:r w:rsidRPr="00EE75C4">
        <w:rPr>
          <w:sz w:val="24"/>
          <w:lang w:val="en-US"/>
        </w:rPr>
        <w:t> of new technologies and know-how.</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Alongside industrial </w:t>
      </w:r>
      <w:hyperlink r:id="rId318" w:tooltip="Nanotechnology: development" w:history="1">
        <w:r w:rsidRPr="00EE75C4">
          <w:rPr>
            <w:rStyle w:val="a4"/>
            <w:sz w:val="24"/>
            <w:lang w:val="en-US"/>
          </w:rPr>
          <w:t>development</w:t>
        </w:r>
      </w:hyperlink>
      <w:r w:rsidRPr="00EE75C4">
        <w:rPr>
          <w:sz w:val="24"/>
          <w:lang w:val="en-US"/>
        </w:rPr>
        <w:t> much at</w:t>
      </w:r>
      <w:hyperlink r:id="rId319" w:tooltip="Глоссарий: tent" w:history="1">
        <w:r w:rsidRPr="00EE75C4">
          <w:rPr>
            <w:rStyle w:val="a4"/>
            <w:sz w:val="24"/>
            <w:lang w:val="en-US"/>
          </w:rPr>
          <w:t>tent</w:t>
        </w:r>
      </w:hyperlink>
      <w:r w:rsidRPr="00EE75C4">
        <w:rPr>
          <w:sz w:val="24"/>
          <w:lang w:val="en-US"/>
        </w:rPr>
        <w:t>ion is paid by the city administration to the construction of cultural, educational institutions and sports facilities.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5.In recent years the </w:t>
      </w:r>
      <w:hyperlink r:id="rId320" w:tooltip="Towns and cities in Russia: population" w:history="1">
        <w:r w:rsidRPr="00EE75C4">
          <w:rPr>
            <w:rStyle w:val="a4"/>
            <w:sz w:val="24"/>
            <w:lang w:val="en-US"/>
          </w:rPr>
          <w:t>population</w:t>
        </w:r>
      </w:hyperlink>
      <w:r w:rsidRPr="00EE75C4">
        <w:rPr>
          <w:sz w:val="24"/>
          <w:lang w:val="en-US"/>
        </w:rPr>
        <w:t> of Moscow reached 10 million and it is still growing. This resulted in </w:t>
      </w:r>
      <w:hyperlink r:id="rId321" w:tooltip="Technologies of the 21- st Century: large-scale" w:history="1">
        <w:r w:rsidRPr="00EE75C4">
          <w:rPr>
            <w:rStyle w:val="a4"/>
            <w:sz w:val="24"/>
            <w:lang w:val="en-US"/>
          </w:rPr>
          <w:t>large-scale</w:t>
        </w:r>
      </w:hyperlink>
      <w:r w:rsidRPr="00EE75C4">
        <w:rPr>
          <w:sz w:val="24"/>
          <w:lang w:val="en-US"/>
        </w:rPr>
        <w:t> migration of people. Muscovites move from one district to another, when they get new flats and for other reasons. All that calls for further </w:t>
      </w:r>
      <w:hyperlink r:id="rId322" w:tooltip="Nanotechnology: development" w:history="1">
        <w:r w:rsidRPr="00EE75C4">
          <w:rPr>
            <w:rStyle w:val="a4"/>
            <w:sz w:val="24"/>
            <w:lang w:val="en-US"/>
          </w:rPr>
          <w:t>development</w:t>
        </w:r>
      </w:hyperlink>
      <w:r w:rsidRPr="00EE75C4">
        <w:rPr>
          <w:sz w:val="24"/>
          <w:lang w:val="en-US"/>
        </w:rPr>
        <w:t> and </w:t>
      </w:r>
      <w:hyperlink r:id="rId323" w:tooltip="Towns and cities in Russia: improvement" w:history="1">
        <w:r w:rsidRPr="00EE75C4">
          <w:rPr>
            <w:rStyle w:val="a4"/>
            <w:sz w:val="24"/>
            <w:lang w:val="en-US"/>
          </w:rPr>
          <w:t>improvement</w:t>
        </w:r>
      </w:hyperlink>
      <w:r w:rsidRPr="00EE75C4">
        <w:rPr>
          <w:sz w:val="24"/>
          <w:lang w:val="en-US"/>
        </w:rPr>
        <w:t> of the city’s transport services. Transport is a serious problem for all large cities of the world. The capitals of major states are often unable </w:t>
      </w:r>
      <w:hyperlink r:id="rId324" w:tooltip="Towns and cities in Russia: to solve" w:history="1">
        <w:r w:rsidRPr="00EE75C4">
          <w:rPr>
            <w:rStyle w:val="a4"/>
            <w:sz w:val="24"/>
            <w:lang w:val="en-US"/>
          </w:rPr>
          <w:t>to solve</w:t>
        </w:r>
      </w:hyperlink>
      <w:r w:rsidRPr="00EE75C4">
        <w:rPr>
          <w:sz w:val="24"/>
          <w:lang w:val="en-US"/>
        </w:rPr>
        <w:t> it. Moscow also has a transport problem. The most convenient </w:t>
      </w:r>
      <w:hyperlink r:id="rId325" w:tooltip="Glossary: mean" w:history="1">
        <w:r w:rsidRPr="00EE75C4">
          <w:rPr>
            <w:rStyle w:val="a4"/>
            <w:sz w:val="24"/>
            <w:lang w:val="en-US"/>
          </w:rPr>
          <w:t>mean</w:t>
        </w:r>
      </w:hyperlink>
      <w:r w:rsidRPr="00EE75C4">
        <w:rPr>
          <w:sz w:val="24"/>
          <w:lang w:val="en-US"/>
        </w:rPr>
        <w:t>s of transport in Moscow is, of course, the Metro. Besides it there are buses, trolley-buses and trams. The total length of their </w:t>
      </w:r>
      <w:hyperlink r:id="rId326" w:tooltip="Towns and cities in Russia: route" w:history="1">
        <w:r w:rsidRPr="00EE75C4">
          <w:rPr>
            <w:rStyle w:val="a4"/>
            <w:sz w:val="24"/>
            <w:lang w:val="en-US"/>
          </w:rPr>
          <w:t>route</w:t>
        </w:r>
      </w:hyperlink>
      <w:r w:rsidRPr="00EE75C4">
        <w:rPr>
          <w:sz w:val="24"/>
          <w:lang w:val="en-US"/>
        </w:rPr>
        <w:t>s is constantly increasing. But nevertheless there is permanent need for new and more comfortable </w:t>
      </w:r>
      <w:hyperlink r:id="rId327" w:tooltip="Glossary: mean" w:history="1">
        <w:r w:rsidRPr="00EE75C4">
          <w:rPr>
            <w:rStyle w:val="a4"/>
            <w:sz w:val="24"/>
            <w:lang w:val="en-US"/>
          </w:rPr>
          <w:t>mean</w:t>
        </w:r>
      </w:hyperlink>
      <w:r w:rsidRPr="00EE75C4">
        <w:rPr>
          <w:sz w:val="24"/>
          <w:lang w:val="en-US"/>
        </w:rPr>
        <w:t>s of transport.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6. Roads constitute another aspect of the transport problem. Having reconstructed many of the existing streets and roads the city authorities started to build new roads which are to link </w:t>
      </w:r>
      <w:hyperlink r:id="rId328" w:tooltip="Towns and cities in Russia: several" w:history="1">
        <w:r w:rsidRPr="00EE75C4">
          <w:rPr>
            <w:rStyle w:val="a4"/>
            <w:sz w:val="24"/>
            <w:lang w:val="en-US"/>
          </w:rPr>
          <w:t>several</w:t>
        </w:r>
      </w:hyperlink>
      <w:r w:rsidRPr="00EE75C4">
        <w:rPr>
          <w:sz w:val="24"/>
          <w:lang w:val="en-US"/>
        </w:rPr>
        <w:t> city districts between the Moscow Circular Highway and the Sadovoye Ring Road.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So instead of the traditional monocentric system the city gets polycentric planning according to which Moscow complex zones are united by a system of general city centre.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7.The territory </w:t>
      </w:r>
      <w:hyperlink r:id="rId329" w:tooltip="Glossary: within" w:history="1">
        <w:r w:rsidRPr="00EE75C4">
          <w:rPr>
            <w:rStyle w:val="a4"/>
            <w:sz w:val="24"/>
            <w:lang w:val="en-US"/>
          </w:rPr>
          <w:t>within</w:t>
        </w:r>
      </w:hyperlink>
      <w:r w:rsidRPr="00EE75C4">
        <w:rPr>
          <w:sz w:val="24"/>
          <w:lang w:val="en-US"/>
        </w:rPr>
        <w:t> Sadovoye Ring Road will retain its </w:t>
      </w:r>
      <w:hyperlink r:id="rId330" w:tooltip="Glossary: significance" w:history="1">
        <w:r w:rsidRPr="00EE75C4">
          <w:rPr>
            <w:rStyle w:val="a4"/>
            <w:sz w:val="24"/>
            <w:lang w:val="en-US"/>
          </w:rPr>
          <w:t>significance</w:t>
        </w:r>
      </w:hyperlink>
      <w:r w:rsidRPr="00EE75C4">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Moscow to</w:t>
      </w:r>
      <w:hyperlink r:id="rId331" w:tooltip="TRACKING   HURRICANES: day" w:history="1">
        <w:r w:rsidRPr="00EE75C4">
          <w:rPr>
            <w:rStyle w:val="a4"/>
            <w:sz w:val="24"/>
            <w:lang w:val="en-US"/>
          </w:rPr>
          <w:t>day</w:t>
        </w:r>
      </w:hyperlink>
      <w:r w:rsidRPr="00EE75C4">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 5. </w:t>
      </w:r>
      <w:r w:rsidRPr="00EE75C4">
        <w:rPr>
          <w:b/>
          <w:sz w:val="24"/>
        </w:rPr>
        <w:t>пункт</w:t>
      </w:r>
      <w:r w:rsidRPr="00EE75C4">
        <w:rPr>
          <w:b/>
          <w:sz w:val="24"/>
          <w:lang w:val="en-US"/>
        </w:rPr>
        <w:t xml:space="preserve"> 5.1</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lang w:val="en-US"/>
        </w:rPr>
        <w:t>The United Kingdom</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The United Kingdom, officially the United Kingdom of Great Britain and Northern Ireland, is an </w:t>
      </w:r>
      <w:hyperlink r:id="rId332" w:tooltip="Glossary: island nation" w:history="1">
        <w:r w:rsidRPr="00EE75C4">
          <w:rPr>
            <w:rStyle w:val="a4"/>
            <w:lang w:val="en-US"/>
          </w:rPr>
          <w:t>island nation</w:t>
        </w:r>
      </w:hyperlink>
      <w:r w:rsidRPr="00EE75C4">
        <w:rPr>
          <w:lang w:val="en-US"/>
        </w:rPr>
        <w:t> and </w:t>
      </w:r>
      <w:hyperlink r:id="rId333" w:tooltip="Glossary: constitutional monarchy" w:history="1">
        <w:r w:rsidRPr="00EE75C4">
          <w:rPr>
            <w:rStyle w:val="a4"/>
            <w:lang w:val="en-US"/>
          </w:rPr>
          <w:t>constitutional monarchy</w:t>
        </w:r>
      </w:hyperlink>
      <w:r w:rsidRPr="00EE75C4">
        <w:rPr>
          <w:lang w:val="en-US"/>
        </w:rPr>
        <w:t> in north-western Europe, member of the </w:t>
      </w:r>
      <w:hyperlink r:id="rId334" w:tooltip="Glossary: European Union" w:history="1">
        <w:r w:rsidRPr="00EE75C4">
          <w:rPr>
            <w:rStyle w:val="a4"/>
            <w:lang w:val="en-US"/>
          </w:rPr>
          <w:t>European Union</w:t>
        </w:r>
      </w:hyperlink>
      <w:r w:rsidRPr="00EE75C4">
        <w:rPr>
          <w:lang w:val="en-US"/>
        </w:rPr>
        <w:t> (EU).</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Great Britain is the largest of the British Isles. It comprises, together with </w:t>
      </w:r>
      <w:hyperlink r:id="rId335" w:tooltip="Glossary: numerous" w:history="1">
        <w:r w:rsidRPr="00EE75C4">
          <w:rPr>
            <w:rStyle w:val="a4"/>
            <w:sz w:val="24"/>
            <w:lang w:val="en-US"/>
          </w:rPr>
          <w:t>numerous</w:t>
        </w:r>
      </w:hyperlink>
      <w:r w:rsidRPr="00EE75C4">
        <w:rPr>
          <w:sz w:val="24"/>
          <w:lang w:val="en-US"/>
        </w:rPr>
        <w:t> smaller islands, England and Scotland, and the </w:t>
      </w:r>
      <w:hyperlink r:id="rId336" w:tooltip="Glossary: principality" w:history="1">
        <w:r w:rsidRPr="00EE75C4">
          <w:rPr>
            <w:rStyle w:val="a4"/>
            <w:sz w:val="24"/>
            <w:lang w:val="en-US"/>
          </w:rPr>
          <w:t>principality</w:t>
        </w:r>
      </w:hyperlink>
      <w:r w:rsidRPr="00EE75C4">
        <w:rPr>
          <w:sz w:val="24"/>
          <w:lang w:val="en-US"/>
        </w:rPr>
        <w:t> of Wales. Northern Ireland, also </w:t>
      </w:r>
      <w:hyperlink r:id="rId337" w:tooltip="Глоссарий: known" w:history="1">
        <w:r w:rsidRPr="00EE75C4">
          <w:rPr>
            <w:rStyle w:val="a4"/>
            <w:sz w:val="24"/>
            <w:lang w:val="en-US"/>
          </w:rPr>
          <w:t>known</w:t>
        </w:r>
      </w:hyperlink>
      <w:r w:rsidRPr="00EE75C4">
        <w:rPr>
          <w:sz w:val="24"/>
          <w:lang w:val="en-US"/>
        </w:rPr>
        <w:t> as Ulster, occupies the north-</w:t>
      </w:r>
      <w:hyperlink r:id="rId338" w:tooltip="Glossary: Easter" w:history="1">
        <w:r w:rsidRPr="00EE75C4">
          <w:rPr>
            <w:rStyle w:val="a4"/>
            <w:sz w:val="24"/>
            <w:lang w:val="en-US"/>
          </w:rPr>
          <w:t>easter</w:t>
        </w:r>
      </w:hyperlink>
      <w:r w:rsidRPr="00EE75C4">
        <w:rPr>
          <w:sz w:val="24"/>
          <w:lang w:val="en-US"/>
        </w:rPr>
        <w:t>n part of the island of Ireland.</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The United Kingdom is bordered to the south by the English Channel, which </w:t>
      </w:r>
      <w:hyperlink r:id="rId339" w:tooltip="Глоссарий: separate" w:history="1">
        <w:r w:rsidRPr="00EE75C4">
          <w:rPr>
            <w:rStyle w:val="a4"/>
            <w:lang w:val="en-US"/>
          </w:rPr>
          <w:t>separate</w:t>
        </w:r>
      </w:hyperlink>
      <w:r w:rsidRPr="00EE75C4">
        <w:rPr>
          <w:lang w:val="en-US"/>
        </w:rPr>
        <w:t>s it from continental Europe, to the east by the </w:t>
      </w:r>
      <w:hyperlink r:id="rId340" w:tooltip="Glossary: North Sea" w:history="1">
        <w:r w:rsidRPr="00EE75C4">
          <w:rPr>
            <w:rStyle w:val="a4"/>
            <w:lang w:val="en-US"/>
          </w:rPr>
          <w:t>North Sea</w:t>
        </w:r>
      </w:hyperlink>
      <w:r w:rsidRPr="00EE75C4">
        <w:rPr>
          <w:lang w:val="en-US"/>
        </w:rPr>
        <w:t>, and to the west by the Irish Sea and the Atlantic Ocean. The only land border is between Northern Ireland and the Republic of Ireland. The total area of the United Kingdom is 242 sq km. The capital and largest city is London.</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The names «United Kingdom», «Great Britain», and «England» are often used </w:t>
      </w:r>
      <w:hyperlink r:id="rId341" w:tooltip="Glossary: interchangeably" w:history="1">
        <w:r w:rsidRPr="00EE75C4">
          <w:rPr>
            <w:rStyle w:val="a4"/>
            <w:lang w:val="en-US"/>
          </w:rPr>
          <w:t>interchangeably</w:t>
        </w:r>
      </w:hyperlink>
      <w:r w:rsidRPr="00EE75C4">
        <w:rPr>
          <w:lang w:val="en-US"/>
        </w:rPr>
        <w:t>. The use of «Great Britain», often shortened to «Britain», to describe the whole kingdom is common and widely accepted, although </w:t>
      </w:r>
      <w:hyperlink r:id="rId342" w:tooltip="Glossary: strictly" w:history="1">
        <w:r w:rsidRPr="00EE75C4">
          <w:rPr>
            <w:rStyle w:val="a4"/>
            <w:lang w:val="en-US"/>
          </w:rPr>
          <w:t>strictly</w:t>
        </w:r>
      </w:hyperlink>
      <w:r w:rsidRPr="00EE75C4">
        <w:rPr>
          <w:lang w:val="en-US"/>
        </w:rPr>
        <w:t> it does not </w:t>
      </w:r>
      <w:hyperlink r:id="rId343" w:tooltip="Glossary: include" w:history="1">
        <w:r w:rsidRPr="00EE75C4">
          <w:rPr>
            <w:rStyle w:val="a4"/>
            <w:lang w:val="en-US"/>
          </w:rPr>
          <w:t>include</w:t>
        </w:r>
      </w:hyperlink>
      <w:r w:rsidRPr="00EE75C4">
        <w:rPr>
          <w:lang w:val="en-US"/>
        </w:rPr>
        <w:t> Northern Ireland.</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However, the use of «England» to </w:t>
      </w:r>
      <w:hyperlink r:id="rId344" w:tooltip="Glossary: mean" w:history="1">
        <w:r w:rsidRPr="00EE75C4">
          <w:rPr>
            <w:rStyle w:val="a4"/>
            <w:lang w:val="en-US"/>
          </w:rPr>
          <w:t>mean</w:t>
        </w:r>
      </w:hyperlink>
      <w:r w:rsidRPr="00EE75C4">
        <w:rPr>
          <w:lang w:val="en-US"/>
        </w:rPr>
        <w:t> the «United Kingdom» is not acceptable to members of the other </w:t>
      </w:r>
      <w:hyperlink r:id="rId345" w:tooltip="Glossary: constituent" w:history="1">
        <w:r w:rsidRPr="00EE75C4">
          <w:rPr>
            <w:rStyle w:val="a4"/>
            <w:lang w:val="en-US"/>
          </w:rPr>
          <w:t>constituent</w:t>
        </w:r>
      </w:hyperlink>
      <w:r w:rsidRPr="00EE75C4">
        <w:rPr>
          <w:lang w:val="en-US"/>
        </w:rPr>
        <w:t> </w:t>
      </w:r>
      <w:hyperlink r:id="rId346" w:tooltip="Глоссарий: countries" w:history="1">
        <w:r w:rsidRPr="00EE75C4">
          <w:rPr>
            <w:rStyle w:val="a4"/>
            <w:lang w:val="en-US"/>
          </w:rPr>
          <w:t>countries</w:t>
        </w:r>
      </w:hyperlink>
      <w:r w:rsidRPr="00EE75C4">
        <w:rPr>
          <w:lang w:val="en-US"/>
        </w:rPr>
        <w:t>, especially the Scots and the Welsh.</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England and Wales were united </w:t>
      </w:r>
      <w:hyperlink r:id="rId347" w:tooltip="Glossary: administratively" w:history="1">
        <w:r w:rsidRPr="00EE75C4">
          <w:rPr>
            <w:rStyle w:val="a4"/>
            <w:lang w:val="en-US"/>
          </w:rPr>
          <w:t>administratively</w:t>
        </w:r>
      </w:hyperlink>
      <w:r w:rsidRPr="00EE75C4">
        <w:rPr>
          <w:lang w:val="en-US"/>
        </w:rPr>
        <w:t>, politically, and legally by 1543. The cr</w:t>
      </w:r>
      <w:hyperlink r:id="rId348" w:tooltip="Глоссарий: own" w:history="1">
        <w:r w:rsidRPr="00EE75C4">
          <w:rPr>
            <w:rStyle w:val="a4"/>
            <w:lang w:val="en-US"/>
          </w:rPr>
          <w:t>own</w:t>
        </w:r>
      </w:hyperlink>
      <w:r w:rsidRPr="00EE75C4">
        <w:rPr>
          <w:lang w:val="en-US"/>
        </w:rPr>
        <w:t>s of England and Scotland were united in 1603, but the two </w:t>
      </w:r>
      <w:hyperlink r:id="rId349" w:tooltip="Глоссарий: countries" w:history="1">
        <w:r w:rsidRPr="00EE75C4">
          <w:rPr>
            <w:rStyle w:val="a4"/>
            <w:lang w:val="en-US"/>
          </w:rPr>
          <w:t>countries</w:t>
        </w:r>
      </w:hyperlink>
      <w:r w:rsidRPr="00EE75C4">
        <w:rPr>
          <w:lang w:val="en-US"/>
        </w:rPr>
        <w:t> remained </w:t>
      </w:r>
      <w:hyperlink r:id="rId350" w:tooltip="Глоссарий: separate" w:history="1">
        <w:r w:rsidRPr="00EE75C4">
          <w:rPr>
            <w:rStyle w:val="a4"/>
            <w:lang w:val="en-US"/>
          </w:rPr>
          <w:t>separate</w:t>
        </w:r>
      </w:hyperlink>
      <w:r w:rsidRPr="00EE75C4">
        <w:rPr>
          <w:lang w:val="en-US"/>
        </w:rPr>
        <w:t> political </w:t>
      </w:r>
      <w:hyperlink r:id="rId351" w:tooltip="Glossary: entities" w:history="1">
        <w:r w:rsidRPr="00EE75C4">
          <w:rPr>
            <w:rStyle w:val="a4"/>
            <w:lang w:val="en-US"/>
          </w:rPr>
          <w:t>entities</w:t>
        </w:r>
      </w:hyperlink>
      <w:r w:rsidRPr="00EE75C4">
        <w:rPr>
          <w:lang w:val="en-US"/>
        </w:rPr>
        <w:t>until the 1707 Act of Union, which formed the Kingdom of Great Britain with a </w:t>
      </w:r>
      <w:hyperlink r:id="rId352" w:tooltip="Glossary: single" w:history="1">
        <w:r w:rsidRPr="00EE75C4">
          <w:rPr>
            <w:rStyle w:val="a4"/>
            <w:lang w:val="en-US"/>
          </w:rPr>
          <w:t>single</w:t>
        </w:r>
      </w:hyperlink>
      <w:r w:rsidRPr="00EE75C4">
        <w:rPr>
          <w:lang w:val="en-US"/>
        </w:rPr>
        <w:t> legislature. From 1801, when Great Britain and Ireland were united, until the formal </w:t>
      </w:r>
      <w:hyperlink r:id="rId353" w:tooltip="Towns and cities in Russia: establishment" w:history="1">
        <w:r w:rsidRPr="00EE75C4">
          <w:rPr>
            <w:rStyle w:val="a4"/>
            <w:lang w:val="en-US"/>
          </w:rPr>
          <w:t>establishment</w:t>
        </w:r>
      </w:hyperlink>
      <w:r w:rsidRPr="00EE75C4">
        <w:rPr>
          <w:lang w:val="en-US"/>
        </w:rPr>
        <w:t> of the Irish Free State in 1922, the kingdom was officially named the United Kingdom of Great Britain and Ireland.</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Hong Kong, which has 200,000 </w:t>
      </w:r>
      <w:hyperlink r:id="rId354" w:tooltip="Towns and cities in Russia: population" w:history="1">
        <w:r w:rsidRPr="00EE75C4">
          <w:rPr>
            <w:rStyle w:val="a4"/>
            <w:lang w:val="en-US"/>
          </w:rPr>
          <w:t>population</w:t>
        </w:r>
      </w:hyperlink>
      <w:r w:rsidRPr="00EE75C4">
        <w:rPr>
          <w:lang w:val="en-US"/>
        </w:rPr>
        <w:t>, was returned to China in 1997.</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mainland of the island of Great Britain is 974 km at its longest and 531 km at its widest; however, the highly </w:t>
      </w:r>
      <w:hyperlink r:id="rId355" w:tooltip="Glossary: indented" w:history="1">
        <w:r w:rsidRPr="00EE75C4">
          <w:rPr>
            <w:rStyle w:val="a4"/>
            <w:sz w:val="24"/>
            <w:lang w:val="en-US"/>
          </w:rPr>
          <w:t>indented</w:t>
        </w:r>
      </w:hyperlink>
      <w:r w:rsidRPr="00EE75C4">
        <w:rPr>
          <w:sz w:val="24"/>
          <w:lang w:val="en-US"/>
        </w:rPr>
        <w:t> nature of the island’s coastline </w:t>
      </w:r>
      <w:hyperlink r:id="rId356" w:tooltip="Glossary: mean" w:history="1">
        <w:r w:rsidRPr="00EE75C4">
          <w:rPr>
            <w:rStyle w:val="a4"/>
            <w:sz w:val="24"/>
            <w:lang w:val="en-US"/>
          </w:rPr>
          <w:t>mean</w:t>
        </w:r>
      </w:hyperlink>
      <w:r w:rsidRPr="00EE75C4">
        <w:rPr>
          <w:sz w:val="24"/>
          <w:lang w:val="en-US"/>
        </w:rPr>
        <w:t>s that nowhere is more than about 120 km from the sea.</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lastRenderedPageBreak/>
        <w:t>The climate of the United Kingdom is mild relative to its latitude, which is the same as that of Labrador in Canada. The mildness is an effect of the warm Gulf Stream. This current brings the prevailing south-west winds that </w:t>
      </w:r>
      <w:hyperlink r:id="rId357" w:tooltip="Glossary: moderate" w:history="1">
        <w:r w:rsidRPr="00EE75C4">
          <w:rPr>
            <w:rStyle w:val="a4"/>
            <w:sz w:val="24"/>
            <w:lang w:val="en-US"/>
          </w:rPr>
          <w:t>moderate</w:t>
        </w:r>
      </w:hyperlink>
      <w:r w:rsidRPr="00EE75C4">
        <w:rPr>
          <w:sz w:val="24"/>
          <w:lang w:val="en-US"/>
        </w:rPr>
        <w:t> </w:t>
      </w:r>
      <w:hyperlink r:id="rId358" w:tooltip="Глоссарий: winter" w:history="1">
        <w:r w:rsidRPr="00EE75C4">
          <w:rPr>
            <w:rStyle w:val="a4"/>
            <w:sz w:val="24"/>
            <w:lang w:val="en-US"/>
          </w:rPr>
          <w:t>winter</w:t>
        </w:r>
      </w:hyperlink>
      <w:r w:rsidRPr="00EE75C4">
        <w:rPr>
          <w:sz w:val="24"/>
          <w:lang w:val="en-US"/>
        </w:rPr>
        <w:t> temperatures and bring the </w:t>
      </w:r>
      <w:hyperlink r:id="rId359" w:tooltip="Glossary: depressions" w:history="1">
        <w:r w:rsidRPr="00EE75C4">
          <w:rPr>
            <w:rStyle w:val="a4"/>
            <w:sz w:val="24"/>
            <w:lang w:val="en-US"/>
          </w:rPr>
          <w:t>depressions</w:t>
        </w:r>
      </w:hyperlink>
      <w:r w:rsidRPr="00EE75C4">
        <w:rPr>
          <w:sz w:val="24"/>
          <w:lang w:val="en-US"/>
        </w:rPr>
        <w:t> which have the main </w:t>
      </w:r>
      <w:hyperlink r:id="rId360" w:tooltip="TRACKING   HURRICANES: day" w:history="1">
        <w:r w:rsidRPr="00EE75C4">
          <w:rPr>
            <w:rStyle w:val="a4"/>
            <w:sz w:val="24"/>
            <w:lang w:val="en-US"/>
          </w:rPr>
          <w:t>day</w:t>
        </w:r>
      </w:hyperlink>
      <w:r w:rsidRPr="00EE75C4">
        <w:rPr>
          <w:sz w:val="24"/>
          <w:lang w:val="en-US"/>
        </w:rPr>
        <w:t>-to-</w:t>
      </w:r>
      <w:hyperlink r:id="rId361" w:tooltip="TRACKING   HURRICANES: day" w:history="1">
        <w:r w:rsidRPr="00EE75C4">
          <w:rPr>
            <w:rStyle w:val="a4"/>
            <w:sz w:val="24"/>
            <w:lang w:val="en-US"/>
          </w:rPr>
          <w:t>day</w:t>
        </w:r>
      </w:hyperlink>
      <w:r w:rsidRPr="00EE75C4">
        <w:rPr>
          <w:sz w:val="24"/>
          <w:lang w:val="en-US"/>
        </w:rPr>
        <w:t> influence on the weather. The western side of the United Kingdom tends to be warmer than the </w:t>
      </w:r>
      <w:hyperlink r:id="rId362" w:tooltip="Glossary: Easter" w:history="1">
        <w:r w:rsidRPr="00EE75C4">
          <w:rPr>
            <w:rStyle w:val="a4"/>
            <w:sz w:val="24"/>
            <w:lang w:val="en-US"/>
          </w:rPr>
          <w:t>easter</w:t>
        </w:r>
      </w:hyperlink>
      <w:r w:rsidRPr="00EE75C4">
        <w:rPr>
          <w:sz w:val="24"/>
          <w:lang w:val="en-US"/>
        </w:rPr>
        <w:t>n; the south is warmer than the north. The </w:t>
      </w:r>
      <w:hyperlink r:id="rId363" w:tooltip="Glossary: mean" w:history="1">
        <w:r w:rsidRPr="00EE75C4">
          <w:rPr>
            <w:rStyle w:val="a4"/>
            <w:sz w:val="24"/>
            <w:lang w:val="en-US"/>
          </w:rPr>
          <w:t>mean</w:t>
        </w:r>
      </w:hyperlink>
      <w:r w:rsidRPr="00EE75C4">
        <w:rPr>
          <w:sz w:val="24"/>
          <w:lang w:val="en-US"/>
        </w:rPr>
        <w:t> </w:t>
      </w:r>
      <w:hyperlink r:id="rId364" w:tooltip="Glossary: annual" w:history="1">
        <w:r w:rsidRPr="00EE75C4">
          <w:rPr>
            <w:rStyle w:val="a4"/>
            <w:sz w:val="24"/>
            <w:lang w:val="en-US"/>
          </w:rPr>
          <w:t>annual</w:t>
        </w:r>
      </w:hyperlink>
      <w:r w:rsidRPr="00EE75C4">
        <w:rPr>
          <w:sz w:val="24"/>
          <w:lang w:val="en-US"/>
        </w:rPr>
        <w:t> temperature is 6 ºC in the far north of Scotland; 11 ºC in the south-west of England. </w:t>
      </w:r>
      <w:hyperlink r:id="rId365" w:tooltip="Глоссарий: winter" w:history="1">
        <w:r w:rsidRPr="00EE75C4">
          <w:rPr>
            <w:rStyle w:val="a4"/>
            <w:sz w:val="24"/>
            <w:lang w:val="en-US"/>
          </w:rPr>
          <w:t>Winter</w:t>
        </w:r>
      </w:hyperlink>
      <w:r w:rsidRPr="00EE75C4">
        <w:rPr>
          <w:sz w:val="24"/>
          <w:lang w:val="en-US"/>
        </w:rPr>
        <w:t> temperatures seldom are below -10 °C and summer temperatures rarely higher than 32°C. The sea winds also bring plenty of moisture; </w:t>
      </w:r>
      <w:hyperlink r:id="rId366" w:tooltip="Glossary: average annual precipitation" w:history="1">
        <w:r w:rsidRPr="00EE75C4">
          <w:rPr>
            <w:rStyle w:val="a4"/>
            <w:sz w:val="24"/>
            <w:lang w:val="en-US"/>
          </w:rPr>
          <w:t>average annual precipitation</w:t>
        </w:r>
      </w:hyperlink>
      <w:r w:rsidRPr="00EE75C4">
        <w:rPr>
          <w:sz w:val="24"/>
          <w:lang w:val="en-US"/>
        </w:rPr>
        <w:t> is more than 1,000 mm.</w:t>
      </w:r>
    </w:p>
    <w:p w:rsidR="00D85556" w:rsidRPr="00EE75C4" w:rsidRDefault="00D85556" w:rsidP="00B437EA">
      <w:pPr>
        <w:pStyle w:val="200"/>
        <w:shd w:val="clear" w:color="auto" w:fill="FFFFFF"/>
        <w:spacing w:before="0" w:beforeAutospacing="0" w:after="0" w:afterAutospacing="0"/>
        <w:jc w:val="both"/>
        <w:rPr>
          <w:lang w:val="en-US"/>
        </w:rPr>
      </w:pPr>
      <w:r w:rsidRPr="00EE75C4">
        <w:rPr>
          <w:lang w:val="en-US"/>
        </w:rPr>
        <w:t>Rain tends to fall throughout the year, frequently turning to snow in the </w:t>
      </w:r>
      <w:hyperlink r:id="rId367" w:tooltip="Глоссарий: winter" w:history="1">
        <w:r w:rsidRPr="00EE75C4">
          <w:rPr>
            <w:rStyle w:val="a4"/>
            <w:lang w:val="en-US"/>
          </w:rPr>
          <w:t>winter</w:t>
        </w:r>
      </w:hyperlink>
      <w:r w:rsidRPr="00EE75C4">
        <w:rPr>
          <w:lang w:val="en-US"/>
        </w:rPr>
        <w:t>, especially in Scotland, the mountains of Wales, and northern England. The western side of Britain is much wetter than the </w:t>
      </w:r>
      <w:hyperlink r:id="rId368" w:tooltip="Glossary: Easter" w:history="1">
        <w:r w:rsidRPr="00EE75C4">
          <w:rPr>
            <w:rStyle w:val="a4"/>
            <w:lang w:val="en-US"/>
          </w:rPr>
          <w:t>easter</w:t>
        </w:r>
      </w:hyperlink>
      <w:r w:rsidRPr="00EE75C4">
        <w:rPr>
          <w:lang w:val="en-US"/>
        </w:rPr>
        <w:t>n: average rainfall varies is from 5,000 mm in the western Highlands of Scotland, to less than 500 mm in parts of East Anglia in England.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w:t>
      </w:r>
      <w:hyperlink r:id="rId369" w:tooltip="Towns and cities in Russia: population" w:history="1">
        <w:r w:rsidRPr="00EE75C4">
          <w:rPr>
            <w:rStyle w:val="a4"/>
            <w:sz w:val="24"/>
            <w:lang w:val="en-US"/>
          </w:rPr>
          <w:t>population</w:t>
        </w:r>
      </w:hyperlink>
      <w:r w:rsidRPr="00EE75C4">
        <w:rPr>
          <w:sz w:val="24"/>
          <w:lang w:val="en-US"/>
        </w:rPr>
        <w:t> of United Kingdom is more than 56 mln people, but it is one of the world’s leading commercial and industrialized nations. </w:t>
      </w:r>
      <w:hyperlink r:id="rId370" w:tooltip="Glossary: in terms of" w:history="1">
        <w:r w:rsidRPr="00EE75C4">
          <w:rPr>
            <w:rStyle w:val="a4"/>
            <w:sz w:val="24"/>
            <w:lang w:val="en-US"/>
          </w:rPr>
          <w:t>In terms of</w:t>
        </w:r>
      </w:hyperlink>
      <w:r w:rsidRPr="00EE75C4">
        <w:rPr>
          <w:sz w:val="24"/>
          <w:lang w:val="en-US"/>
        </w:rPr>
        <w:t> gross national product (GNP) it ranks fifth in the world, with Italy, after the United States, Japan, Germany, and France.</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 5. </w:t>
      </w:r>
      <w:r w:rsidRPr="00EE75C4">
        <w:rPr>
          <w:b/>
          <w:sz w:val="24"/>
        </w:rPr>
        <w:t>пункт</w:t>
      </w:r>
      <w:r w:rsidRPr="00EE75C4">
        <w:rPr>
          <w:b/>
          <w:sz w:val="24"/>
          <w:lang w:val="en-US"/>
        </w:rPr>
        <w:t xml:space="preserve"> 5.2</w:t>
      </w:r>
    </w:p>
    <w:p w:rsidR="00D85556" w:rsidRPr="00EE75C4" w:rsidRDefault="00D85556" w:rsidP="00B437EA">
      <w:pPr>
        <w:pStyle w:val="a5"/>
        <w:shd w:val="clear" w:color="auto" w:fill="FFFFFF"/>
        <w:spacing w:before="0" w:beforeAutospacing="0" w:after="0" w:afterAutospacing="0" w:line="240" w:lineRule="auto"/>
        <w:jc w:val="center"/>
        <w:rPr>
          <w:sz w:val="24"/>
          <w:lang w:val="en-US"/>
        </w:rPr>
      </w:pPr>
      <w:r w:rsidRPr="00EE75C4">
        <w:rPr>
          <w:rStyle w:val="afd"/>
          <w:sz w:val="24"/>
          <w:lang w:val="en-US"/>
        </w:rPr>
        <w:t>Holi</w:t>
      </w:r>
      <w:hyperlink r:id="rId371" w:tooltip="TRACKING   HURRICANES: day" w:history="1">
        <w:r w:rsidRPr="00EE75C4">
          <w:rPr>
            <w:rStyle w:val="a4"/>
            <w:b/>
            <w:sz w:val="24"/>
            <w:lang w:val="en-US"/>
          </w:rPr>
          <w:t>day</w:t>
        </w:r>
      </w:hyperlink>
      <w:r w:rsidRPr="00EE75C4">
        <w:rPr>
          <w:rStyle w:val="afd"/>
          <w:sz w:val="24"/>
          <w:lang w:val="en-US"/>
        </w:rPr>
        <w:t>s in England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Holi</w:t>
      </w:r>
      <w:hyperlink r:id="rId372" w:tooltip="TRACKING   HURRICANES: day" w:history="1">
        <w:r w:rsidRPr="00EE75C4">
          <w:rPr>
            <w:rStyle w:val="a4"/>
            <w:sz w:val="24"/>
            <w:lang w:val="en-US"/>
          </w:rPr>
          <w:t>day</w:t>
        </w:r>
      </w:hyperlink>
      <w:r w:rsidRPr="00EE75C4">
        <w:rPr>
          <w:sz w:val="24"/>
          <w:lang w:val="en-US"/>
        </w:rPr>
        <w:t>s are a part of every </w:t>
      </w:r>
      <w:hyperlink r:id="rId373" w:tooltip="Глоссарий: culture" w:history="1">
        <w:r w:rsidRPr="00EE75C4">
          <w:rPr>
            <w:rStyle w:val="a4"/>
            <w:sz w:val="24"/>
            <w:lang w:val="en-US"/>
          </w:rPr>
          <w:t>culture</w:t>
        </w:r>
      </w:hyperlink>
      <w:r w:rsidRPr="00EE75C4">
        <w:rPr>
          <w:sz w:val="24"/>
          <w:lang w:val="en-US"/>
        </w:rPr>
        <w:t>. Knowing them, we can learn more about </w:t>
      </w:r>
      <w:hyperlink r:id="rId374" w:tooltip="Glossary: local" w:history="1">
        <w:r w:rsidRPr="00EE75C4">
          <w:rPr>
            <w:rStyle w:val="a4"/>
            <w:sz w:val="24"/>
            <w:lang w:val="en-US"/>
          </w:rPr>
          <w:t>local</w:t>
        </w:r>
      </w:hyperlink>
      <w:r w:rsidRPr="00EE75C4">
        <w:rPr>
          <w:sz w:val="24"/>
          <w:lang w:val="en-US"/>
        </w:rPr>
        <w:t> people and their way of life. Traditional holi</w:t>
      </w:r>
      <w:hyperlink r:id="rId375" w:tooltip="TRACKING   HURRICANES: day" w:history="1">
        <w:r w:rsidRPr="00EE75C4">
          <w:rPr>
            <w:rStyle w:val="a4"/>
            <w:sz w:val="24"/>
            <w:lang w:val="en-US"/>
          </w:rPr>
          <w:t>day</w:t>
        </w:r>
      </w:hyperlink>
      <w:r w:rsidRPr="00EE75C4">
        <w:rPr>
          <w:sz w:val="24"/>
          <w:lang w:val="en-US"/>
        </w:rPr>
        <w:t>s may </w:t>
      </w:r>
      <w:hyperlink r:id="rId376" w:tooltip="Glossary: reflect" w:history="1">
        <w:r w:rsidRPr="00EE75C4">
          <w:rPr>
            <w:rStyle w:val="a4"/>
            <w:sz w:val="24"/>
            <w:lang w:val="en-US"/>
          </w:rPr>
          <w:t>reflect</w:t>
        </w:r>
      </w:hyperlink>
      <w:r w:rsidRPr="00EE75C4">
        <w:rPr>
          <w:sz w:val="24"/>
          <w:lang w:val="en-US"/>
        </w:rPr>
        <w:t> not only the nation and its character, but also the history of the country. Same can be said about England. English people love celebrating holi</w:t>
      </w:r>
      <w:hyperlink r:id="rId377" w:tooltip="TRACKING   HURRICANES: day" w:history="1">
        <w:r w:rsidRPr="00EE75C4">
          <w:rPr>
            <w:rStyle w:val="a4"/>
            <w:sz w:val="24"/>
            <w:lang w:val="en-US"/>
          </w:rPr>
          <w:t>day</w:t>
        </w:r>
      </w:hyperlink>
      <w:r w:rsidRPr="00EE75C4">
        <w:rPr>
          <w:sz w:val="24"/>
          <w:lang w:val="en-US"/>
        </w:rPr>
        <w:t>s. Although officially the country has only six public holi</w:t>
      </w:r>
      <w:hyperlink r:id="rId378" w:tooltip="TRACKING   HURRICANES: day" w:history="1">
        <w:r w:rsidRPr="00EE75C4">
          <w:rPr>
            <w:rStyle w:val="a4"/>
            <w:sz w:val="24"/>
            <w:lang w:val="en-US"/>
          </w:rPr>
          <w:t>day</w:t>
        </w:r>
      </w:hyperlink>
      <w:r w:rsidRPr="00EE75C4">
        <w:rPr>
          <w:sz w:val="24"/>
          <w:lang w:val="en-US"/>
        </w:rPr>
        <w:t>s, there are many other </w:t>
      </w:r>
      <w:hyperlink r:id="rId379" w:tooltip="Glossary: symbolic" w:history="1">
        <w:r w:rsidRPr="00EE75C4">
          <w:rPr>
            <w:rStyle w:val="a4"/>
            <w:sz w:val="24"/>
            <w:lang w:val="en-US"/>
          </w:rPr>
          <w:t>symbolic</w:t>
        </w:r>
      </w:hyperlink>
      <w:r w:rsidRPr="00EE75C4">
        <w:rPr>
          <w:sz w:val="24"/>
          <w:lang w:val="en-US"/>
        </w:rPr>
        <w:t> </w:t>
      </w:r>
      <w:hyperlink r:id="rId380" w:tooltip="TRACKING   HURRICANES: day" w:history="1">
        <w:r w:rsidRPr="00EE75C4">
          <w:rPr>
            <w:rStyle w:val="a4"/>
            <w:sz w:val="24"/>
            <w:lang w:val="en-US"/>
          </w:rPr>
          <w:t>day</w:t>
        </w:r>
      </w:hyperlink>
      <w:r w:rsidRPr="00EE75C4">
        <w:rPr>
          <w:sz w:val="24"/>
          <w:lang w:val="en-US"/>
        </w:rPr>
        <w:t>s, which have been celebrated for ages. Six public holi</w:t>
      </w:r>
      <w:hyperlink r:id="rId381" w:tooltip="TRACKING   HURRICANES: day" w:history="1">
        <w:r w:rsidRPr="00EE75C4">
          <w:rPr>
            <w:rStyle w:val="a4"/>
            <w:sz w:val="24"/>
            <w:lang w:val="en-US"/>
          </w:rPr>
          <w:t>day</w:t>
        </w:r>
      </w:hyperlink>
      <w:r w:rsidRPr="00EE75C4">
        <w:rPr>
          <w:sz w:val="24"/>
          <w:lang w:val="en-US"/>
        </w:rPr>
        <w:t>s are: Christmas and </w:t>
      </w:r>
      <w:hyperlink r:id="rId382" w:tooltip="Glossary: Boxing Days" w:history="1">
        <w:r w:rsidRPr="00EE75C4">
          <w:rPr>
            <w:rStyle w:val="a4"/>
            <w:sz w:val="24"/>
            <w:lang w:val="en-US"/>
          </w:rPr>
          <w:t>Boxing Days</w:t>
        </w:r>
      </w:hyperlink>
      <w:r w:rsidRPr="00EE75C4">
        <w:rPr>
          <w:sz w:val="24"/>
          <w:lang w:val="en-US"/>
        </w:rPr>
        <w:t>, </w:t>
      </w:r>
      <w:hyperlink r:id="rId383" w:tooltip="Glossary: Good Friday" w:history="1">
        <w:r w:rsidRPr="00EE75C4">
          <w:rPr>
            <w:rStyle w:val="a4"/>
            <w:sz w:val="24"/>
            <w:lang w:val="en-US"/>
          </w:rPr>
          <w:t>Good Friday</w:t>
        </w:r>
      </w:hyperlink>
      <w:r w:rsidRPr="00EE75C4">
        <w:rPr>
          <w:sz w:val="24"/>
          <w:lang w:val="en-US"/>
        </w:rPr>
        <w:t> and </w:t>
      </w:r>
      <w:hyperlink r:id="rId384" w:tooltip="Glossary: Easter" w:history="1">
        <w:r w:rsidRPr="00EE75C4">
          <w:rPr>
            <w:rStyle w:val="a4"/>
            <w:sz w:val="24"/>
            <w:lang w:val="en-US"/>
          </w:rPr>
          <w:t>Easter</w:t>
        </w:r>
      </w:hyperlink>
      <w:r w:rsidRPr="00EE75C4">
        <w:rPr>
          <w:sz w:val="24"/>
          <w:lang w:val="en-US"/>
        </w:rPr>
        <w:t>, Spring and Late Summer Bank Holi</w:t>
      </w:r>
      <w:hyperlink r:id="rId385" w:tooltip="TRACKING   HURRICANES: day" w:history="1">
        <w:r w:rsidRPr="00EE75C4">
          <w:rPr>
            <w:rStyle w:val="a4"/>
            <w:sz w:val="24"/>
            <w:lang w:val="en-US"/>
          </w:rPr>
          <w:t>day</w:t>
        </w:r>
      </w:hyperlink>
      <w:r w:rsidRPr="00EE75C4">
        <w:rPr>
          <w:sz w:val="24"/>
          <w:lang w:val="en-US"/>
        </w:rPr>
        <w:t>s. Scottish people </w:t>
      </w:r>
      <w:hyperlink r:id="rId386" w:tooltip="Glossary: consider" w:history="1">
        <w:r w:rsidRPr="00EE75C4">
          <w:rPr>
            <w:rStyle w:val="a4"/>
            <w:sz w:val="24"/>
            <w:lang w:val="en-US"/>
          </w:rPr>
          <w:t>consider</w:t>
        </w:r>
      </w:hyperlink>
      <w:r w:rsidRPr="00EE75C4">
        <w:rPr>
          <w:sz w:val="24"/>
          <w:lang w:val="en-US"/>
        </w:rPr>
        <w:t> the New Year’s </w:t>
      </w:r>
      <w:hyperlink r:id="rId387" w:tooltip="TRACKING   HURRICANES: day" w:history="1">
        <w:r w:rsidRPr="00EE75C4">
          <w:rPr>
            <w:rStyle w:val="a4"/>
            <w:sz w:val="24"/>
            <w:lang w:val="en-US"/>
          </w:rPr>
          <w:t>Day</w:t>
        </w:r>
      </w:hyperlink>
      <w:r w:rsidRPr="00EE75C4">
        <w:rPr>
          <w:sz w:val="24"/>
          <w:lang w:val="en-US"/>
        </w:rPr>
        <w:t> to be also a public holi</w:t>
      </w:r>
      <w:hyperlink r:id="rId388" w:tooltip="TRACKING   HURRICANES: day" w:history="1">
        <w:r w:rsidRPr="00EE75C4">
          <w:rPr>
            <w:rStyle w:val="a4"/>
            <w:sz w:val="24"/>
            <w:lang w:val="en-US"/>
          </w:rPr>
          <w:t>day</w:t>
        </w:r>
      </w:hyperlink>
      <w:r w:rsidRPr="00EE75C4">
        <w:rPr>
          <w:sz w:val="24"/>
          <w:lang w:val="en-US"/>
        </w:rPr>
        <w:t>. Some of the holi</w:t>
      </w:r>
      <w:hyperlink r:id="rId389" w:tooltip="TRACKING   HURRICANES: day" w:history="1">
        <w:r w:rsidRPr="00EE75C4">
          <w:rPr>
            <w:rStyle w:val="a4"/>
            <w:sz w:val="24"/>
            <w:lang w:val="en-US"/>
          </w:rPr>
          <w:t>day</w:t>
        </w:r>
      </w:hyperlink>
      <w:r w:rsidRPr="00EE75C4">
        <w:rPr>
          <w:sz w:val="24"/>
          <w:lang w:val="en-US"/>
        </w:rPr>
        <w:t>s don’t have a fixed </w:t>
      </w:r>
      <w:hyperlink r:id="rId390" w:tooltip="Глоссарий: date" w:history="1">
        <w:r w:rsidRPr="00EE75C4">
          <w:rPr>
            <w:rStyle w:val="a4"/>
            <w:sz w:val="24"/>
            <w:lang w:val="en-US"/>
          </w:rPr>
          <w:t>date</w:t>
        </w:r>
      </w:hyperlink>
      <w:r w:rsidRPr="00EE75C4">
        <w:rPr>
          <w:sz w:val="24"/>
          <w:lang w:val="en-US"/>
        </w:rPr>
        <w:t>, so the </w:t>
      </w:r>
      <w:hyperlink r:id="rId391" w:tooltip="Глоссарий: date" w:history="1">
        <w:r w:rsidRPr="00EE75C4">
          <w:rPr>
            <w:rStyle w:val="a4"/>
            <w:sz w:val="24"/>
            <w:lang w:val="en-US"/>
          </w:rPr>
          <w:t>date</w:t>
        </w:r>
      </w:hyperlink>
      <w:r w:rsidRPr="00EE75C4">
        <w:rPr>
          <w:sz w:val="24"/>
          <w:lang w:val="en-US"/>
        </w:rPr>
        <w:t> is </w:t>
      </w:r>
      <w:hyperlink r:id="rId392" w:tooltip="Glossary: moveable" w:history="1">
        <w:r w:rsidRPr="00EE75C4">
          <w:rPr>
            <w:rStyle w:val="a4"/>
            <w:sz w:val="24"/>
            <w:lang w:val="en-US"/>
          </w:rPr>
          <w:t>moveable</w:t>
        </w:r>
      </w:hyperlink>
      <w:r w:rsidRPr="00EE75C4">
        <w:rPr>
          <w:sz w:val="24"/>
          <w:lang w:val="en-US"/>
        </w:rPr>
        <w:t> and can be changed each year. Perhaps, Christmas, New Year and Boxing </w:t>
      </w:r>
      <w:hyperlink r:id="rId393" w:tooltip="TRACKING   HURRICANES: day" w:history="1">
        <w:r w:rsidRPr="00EE75C4">
          <w:rPr>
            <w:rStyle w:val="a4"/>
            <w:sz w:val="24"/>
            <w:lang w:val="en-US"/>
          </w:rPr>
          <w:t>Day</w:t>
        </w:r>
      </w:hyperlink>
      <w:r w:rsidRPr="00EE75C4">
        <w:rPr>
          <w:sz w:val="24"/>
          <w:lang w:val="en-US"/>
        </w:rPr>
        <w:t> are the only holi</w:t>
      </w:r>
      <w:hyperlink r:id="rId394" w:tooltip="TRACKING   HURRICANES: day" w:history="1">
        <w:r w:rsidRPr="00EE75C4">
          <w:rPr>
            <w:rStyle w:val="a4"/>
            <w:sz w:val="24"/>
            <w:lang w:val="en-US"/>
          </w:rPr>
          <w:t>day</w:t>
        </w:r>
      </w:hyperlink>
      <w:r w:rsidRPr="00EE75C4">
        <w:rPr>
          <w:sz w:val="24"/>
          <w:lang w:val="en-US"/>
        </w:rPr>
        <w:t>s with fixed </w:t>
      </w:r>
      <w:hyperlink r:id="rId395" w:tooltip="Глоссарий: date" w:history="1">
        <w:r w:rsidRPr="00EE75C4">
          <w:rPr>
            <w:rStyle w:val="a4"/>
            <w:sz w:val="24"/>
            <w:lang w:val="en-US"/>
          </w:rPr>
          <w:t>date</w:t>
        </w:r>
      </w:hyperlink>
      <w:r w:rsidRPr="00EE75C4">
        <w:rPr>
          <w:sz w:val="24"/>
          <w:lang w:val="en-US"/>
        </w:rPr>
        <w:t>s. Most English holi</w:t>
      </w:r>
      <w:hyperlink r:id="rId396" w:tooltip="TRACKING   HURRICANES: day" w:history="1">
        <w:r w:rsidRPr="00EE75C4">
          <w:rPr>
            <w:rStyle w:val="a4"/>
            <w:sz w:val="24"/>
            <w:lang w:val="en-US"/>
          </w:rPr>
          <w:t>day</w:t>
        </w:r>
      </w:hyperlink>
      <w:r w:rsidRPr="00EE75C4">
        <w:rPr>
          <w:sz w:val="24"/>
          <w:lang w:val="en-US"/>
        </w:rPr>
        <w:t>s are of religious </w:t>
      </w:r>
      <w:hyperlink r:id="rId397" w:tooltip="Glossary: significance" w:history="1">
        <w:r w:rsidRPr="00EE75C4">
          <w:rPr>
            <w:rStyle w:val="a4"/>
            <w:sz w:val="24"/>
            <w:lang w:val="en-US"/>
          </w:rPr>
          <w:t>significance</w:t>
        </w:r>
      </w:hyperlink>
      <w:r w:rsidRPr="00EE75C4">
        <w:rPr>
          <w:sz w:val="24"/>
          <w:lang w:val="en-US"/>
        </w:rPr>
        <w:t>, although they have </w:t>
      </w:r>
      <w:hyperlink r:id="rId398" w:tooltip="Glossary: gradually" w:history="1">
        <w:r w:rsidRPr="00EE75C4">
          <w:rPr>
            <w:rStyle w:val="a4"/>
            <w:sz w:val="24"/>
            <w:lang w:val="en-US"/>
          </w:rPr>
          <w:t>gradually</w:t>
        </w:r>
      </w:hyperlink>
      <w:r w:rsidRPr="00EE75C4">
        <w:rPr>
          <w:sz w:val="24"/>
          <w:lang w:val="en-US"/>
        </w:rPr>
        <w:t> </w:t>
      </w:r>
      <w:hyperlink r:id="rId399" w:tooltip="Глоссарий: become" w:history="1">
        <w:r w:rsidRPr="00EE75C4">
          <w:rPr>
            <w:rStyle w:val="a4"/>
            <w:sz w:val="24"/>
            <w:lang w:val="en-US"/>
          </w:rPr>
          <w:t>become</w:t>
        </w:r>
      </w:hyperlink>
      <w:r w:rsidRPr="00EE75C4">
        <w:rPr>
          <w:sz w:val="24"/>
          <w:lang w:val="en-US"/>
        </w:rPr>
        <w:t>simply the </w:t>
      </w:r>
      <w:hyperlink r:id="rId400" w:tooltip="TRACKING   HURRICANES: day" w:history="1">
        <w:r w:rsidRPr="00EE75C4">
          <w:rPr>
            <w:rStyle w:val="a4"/>
            <w:sz w:val="24"/>
            <w:lang w:val="en-US"/>
          </w:rPr>
          <w:t>day</w:t>
        </w:r>
      </w:hyperlink>
      <w:r w:rsidRPr="00EE75C4">
        <w:rPr>
          <w:sz w:val="24"/>
          <w:lang w:val="en-US"/>
        </w:rPr>
        <w:t>s for relaxing, enjoying </w:t>
      </w:r>
      <w:hyperlink r:id="rId401" w:tooltip="Glossary: delicious" w:history="1">
        <w:r w:rsidRPr="00EE75C4">
          <w:rPr>
            <w:rStyle w:val="a4"/>
            <w:sz w:val="24"/>
            <w:lang w:val="en-US"/>
          </w:rPr>
          <w:t>delicious</w:t>
        </w:r>
      </w:hyperlink>
      <w:r w:rsidRPr="00EE75C4">
        <w:rPr>
          <w:sz w:val="24"/>
          <w:lang w:val="en-US"/>
        </w:rPr>
        <w:t> meals and staying in good mood. </w:t>
      </w:r>
      <w:hyperlink r:id="rId402" w:tooltip="Glossary: Apart from" w:history="1">
        <w:r w:rsidRPr="00EE75C4">
          <w:rPr>
            <w:rStyle w:val="a4"/>
            <w:sz w:val="24"/>
            <w:lang w:val="en-US"/>
          </w:rPr>
          <w:t>Apart from</w:t>
        </w:r>
      </w:hyperlink>
      <w:r w:rsidRPr="00EE75C4">
        <w:rPr>
          <w:sz w:val="24"/>
          <w:lang w:val="en-US"/>
        </w:rPr>
        <w:t> public holi</w:t>
      </w:r>
      <w:hyperlink r:id="rId403" w:tooltip="TRACKING   HURRICANES: day" w:history="1">
        <w:r w:rsidRPr="00EE75C4">
          <w:rPr>
            <w:rStyle w:val="a4"/>
            <w:sz w:val="24"/>
            <w:lang w:val="en-US"/>
          </w:rPr>
          <w:t>day</w:t>
        </w:r>
      </w:hyperlink>
      <w:r w:rsidRPr="00EE75C4">
        <w:rPr>
          <w:sz w:val="24"/>
          <w:lang w:val="en-US"/>
        </w:rPr>
        <w:t>s, people in England celebrate St Valentine’s </w:t>
      </w:r>
      <w:hyperlink r:id="rId404" w:tooltip="TRACKING   HURRICANES: day" w:history="1">
        <w:r w:rsidRPr="00EE75C4">
          <w:rPr>
            <w:rStyle w:val="a4"/>
            <w:sz w:val="24"/>
            <w:lang w:val="en-US"/>
          </w:rPr>
          <w:t>Day</w:t>
        </w:r>
      </w:hyperlink>
      <w:r w:rsidRPr="00EE75C4">
        <w:rPr>
          <w:sz w:val="24"/>
          <w:lang w:val="en-US"/>
        </w:rPr>
        <w:t>, St Patrick’s </w:t>
      </w:r>
      <w:hyperlink r:id="rId405" w:tooltip="TRACKING   HURRICANES: day" w:history="1">
        <w:r w:rsidRPr="00EE75C4">
          <w:rPr>
            <w:rStyle w:val="a4"/>
            <w:sz w:val="24"/>
            <w:lang w:val="en-US"/>
          </w:rPr>
          <w:t>Day</w:t>
        </w:r>
      </w:hyperlink>
      <w:r w:rsidRPr="00EE75C4">
        <w:rPr>
          <w:sz w:val="24"/>
          <w:lang w:val="en-US"/>
        </w:rPr>
        <w:t>, April Fool’s </w:t>
      </w:r>
      <w:hyperlink r:id="rId406" w:tooltip="TRACKING   HURRICANES: day" w:history="1">
        <w:r w:rsidRPr="00EE75C4">
          <w:rPr>
            <w:rStyle w:val="a4"/>
            <w:sz w:val="24"/>
            <w:lang w:val="en-US"/>
          </w:rPr>
          <w:t>Day</w:t>
        </w:r>
      </w:hyperlink>
      <w:r w:rsidRPr="00EE75C4">
        <w:rPr>
          <w:sz w:val="24"/>
          <w:lang w:val="en-US"/>
        </w:rPr>
        <w:t>, Halloween, </w:t>
      </w:r>
      <w:hyperlink r:id="rId407" w:tooltip="Glossary: Pancake Day" w:history="1">
        <w:r w:rsidRPr="00EE75C4">
          <w:rPr>
            <w:rStyle w:val="a4"/>
            <w:sz w:val="24"/>
            <w:lang w:val="en-US"/>
          </w:rPr>
          <w:t>Pancake Day</w:t>
        </w:r>
      </w:hyperlink>
      <w:r w:rsidRPr="00EE75C4">
        <w:rPr>
          <w:sz w:val="24"/>
          <w:lang w:val="en-US"/>
        </w:rPr>
        <w:t>, </w:t>
      </w:r>
      <w:hyperlink r:id="rId408" w:tooltip="Glossary: Bonfire Night" w:history="1">
        <w:r w:rsidRPr="00EE75C4">
          <w:rPr>
            <w:rStyle w:val="a4"/>
            <w:sz w:val="24"/>
            <w:lang w:val="en-US"/>
          </w:rPr>
          <w:t>Bonfire Night</w:t>
        </w:r>
      </w:hyperlink>
      <w:r w:rsidRPr="00EE75C4">
        <w:rPr>
          <w:sz w:val="24"/>
          <w:lang w:val="en-US"/>
        </w:rPr>
        <w:t> and many other interesting occasions.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most common type of </w:t>
      </w:r>
      <w:r w:rsidRPr="00EE75C4">
        <w:rPr>
          <w:i/>
          <w:iCs/>
          <w:sz w:val="24"/>
          <w:lang w:val="en-US"/>
        </w:rPr>
        <w:t>New Year</w:t>
      </w:r>
      <w:r w:rsidRPr="00EE75C4">
        <w:rPr>
          <w:sz w:val="24"/>
          <w:lang w:val="en-US"/>
        </w:rPr>
        <w:t> and </w:t>
      </w:r>
      <w:r w:rsidRPr="00EE75C4">
        <w:rPr>
          <w:i/>
          <w:iCs/>
          <w:sz w:val="24"/>
          <w:lang w:val="en-US"/>
        </w:rPr>
        <w:t>Christmas</w:t>
      </w:r>
      <w:r w:rsidRPr="00EE75C4">
        <w:rPr>
          <w:sz w:val="24"/>
          <w:lang w:val="en-US"/>
        </w:rPr>
        <w:t> celebration in Britain is arranging a family party with lots of </w:t>
      </w:r>
      <w:hyperlink r:id="rId409" w:tooltip="Glossary: delicious" w:history="1">
        <w:r w:rsidRPr="00EE75C4">
          <w:rPr>
            <w:rStyle w:val="a4"/>
            <w:sz w:val="24"/>
            <w:lang w:val="en-US"/>
          </w:rPr>
          <w:t>delicious</w:t>
        </w:r>
      </w:hyperlink>
      <w:r w:rsidRPr="00EE75C4">
        <w:rPr>
          <w:sz w:val="24"/>
          <w:lang w:val="en-US"/>
        </w:rPr>
        <w:t> food and drinks. Traditionally, everybody gets presents and postcards. People richly decorate every </w:t>
      </w:r>
      <w:hyperlink r:id="rId410" w:tooltip="Glossary: single" w:history="1">
        <w:r w:rsidRPr="00EE75C4">
          <w:rPr>
            <w:rStyle w:val="a4"/>
            <w:sz w:val="24"/>
            <w:lang w:val="en-US"/>
          </w:rPr>
          <w:t>single</w:t>
        </w:r>
      </w:hyperlink>
      <w:r w:rsidRPr="00EE75C4">
        <w:rPr>
          <w:sz w:val="24"/>
          <w:lang w:val="en-US"/>
        </w:rPr>
        <w:t> building on the street, be it a house or a shop. At New Year night people turn on the TV or radio and listen to Big Ben </w:t>
      </w:r>
      <w:hyperlink r:id="rId411" w:tooltip="Glossary: chiming" w:history="1">
        <w:r w:rsidRPr="00EE75C4">
          <w:rPr>
            <w:rStyle w:val="a4"/>
            <w:sz w:val="24"/>
            <w:lang w:val="en-US"/>
          </w:rPr>
          <w:t>chiming</w:t>
        </w:r>
      </w:hyperlink>
      <w:r w:rsidRPr="00EE75C4">
        <w:rPr>
          <w:sz w:val="24"/>
          <w:lang w:val="en-US"/>
        </w:rPr>
        <w:t>. After midnight people can continue partying at Trafalgar Square or Piccadilly Circus. </w:t>
      </w:r>
      <w:hyperlink r:id="rId412" w:tooltip="Glossary: Easter" w:history="1">
        <w:r w:rsidRPr="00EE75C4">
          <w:rPr>
            <w:rStyle w:val="a4"/>
            <w:iCs/>
            <w:sz w:val="24"/>
            <w:lang w:val="en-US"/>
          </w:rPr>
          <w:t>Easter</w:t>
        </w:r>
      </w:hyperlink>
      <w:r w:rsidRPr="00EE75C4">
        <w:rPr>
          <w:sz w:val="24"/>
          <w:lang w:val="en-US"/>
        </w:rPr>
        <w:t> is another religious and important holi</w:t>
      </w:r>
      <w:hyperlink r:id="rId413" w:tooltip="TRACKING   HURRICANES: day" w:history="1">
        <w:r w:rsidRPr="00EE75C4">
          <w:rPr>
            <w:rStyle w:val="a4"/>
            <w:sz w:val="24"/>
            <w:lang w:val="en-US"/>
          </w:rPr>
          <w:t>day</w:t>
        </w:r>
      </w:hyperlink>
      <w:r w:rsidRPr="00EE75C4">
        <w:rPr>
          <w:sz w:val="24"/>
          <w:lang w:val="en-US"/>
        </w:rPr>
        <w:t> in England. Even the word “</w:t>
      </w:r>
      <w:hyperlink r:id="rId414" w:tooltip="Glossary: Easter" w:history="1">
        <w:r w:rsidRPr="00EE75C4">
          <w:rPr>
            <w:rStyle w:val="a4"/>
            <w:sz w:val="24"/>
            <w:lang w:val="en-US"/>
          </w:rPr>
          <w:t>Easter</w:t>
        </w:r>
      </w:hyperlink>
      <w:r w:rsidRPr="00EE75C4">
        <w:rPr>
          <w:sz w:val="24"/>
          <w:lang w:val="en-US"/>
        </w:rPr>
        <w:t>” </w:t>
      </w:r>
      <w:r w:rsidRPr="00EE75C4">
        <w:rPr>
          <w:bCs/>
          <w:sz w:val="24"/>
          <w:lang w:val="en-US"/>
        </w:rPr>
        <w:t>originate</w:t>
      </w:r>
      <w:r w:rsidRPr="00EE75C4">
        <w:rPr>
          <w:sz w:val="24"/>
          <w:lang w:val="en-US"/>
        </w:rPr>
        <w:t>s from the name of Anglo-Saxon goddess of spring </w:t>
      </w:r>
      <w:hyperlink r:id="rId415" w:tooltip="Glossary: Easter" w:history="1">
        <w:r w:rsidRPr="00EE75C4">
          <w:rPr>
            <w:rStyle w:val="a4"/>
            <w:sz w:val="24"/>
            <w:lang w:val="en-US"/>
          </w:rPr>
          <w:t>Easter</w:t>
        </w:r>
      </w:hyperlink>
      <w:r w:rsidRPr="00EE75C4">
        <w:rPr>
          <w:sz w:val="24"/>
          <w:lang w:val="en-US"/>
        </w:rPr>
        <w:t>. </w:t>
      </w:r>
      <w:hyperlink r:id="rId416" w:tooltip="Glossary: Easter" w:history="1">
        <w:r w:rsidRPr="00EE75C4">
          <w:rPr>
            <w:rStyle w:val="a4"/>
            <w:sz w:val="24"/>
            <w:lang w:val="en-US"/>
          </w:rPr>
          <w:t>Easter</w:t>
        </w:r>
      </w:hyperlink>
      <w:r w:rsidRPr="00EE75C4">
        <w:rPr>
          <w:sz w:val="24"/>
          <w:lang w:val="en-US"/>
        </w:rPr>
        <w:t>festival each year </w:t>
      </w:r>
      <w:r w:rsidRPr="00EE75C4">
        <w:rPr>
          <w:bCs/>
          <w:sz w:val="24"/>
          <w:lang w:val="en-US"/>
        </w:rPr>
        <w:t>honors</w:t>
      </w:r>
      <w:r w:rsidRPr="00EE75C4">
        <w:rPr>
          <w:sz w:val="24"/>
          <w:lang w:val="en-US"/>
        </w:rPr>
        <w:t> the </w:t>
      </w:r>
      <w:hyperlink r:id="rId417" w:tooltip="Glossary: awakening" w:history="1">
        <w:r w:rsidRPr="00EE75C4">
          <w:rPr>
            <w:rStyle w:val="a4"/>
            <w:sz w:val="24"/>
            <w:lang w:val="en-US"/>
          </w:rPr>
          <w:t>awakening</w:t>
        </w:r>
      </w:hyperlink>
      <w:r w:rsidRPr="00EE75C4">
        <w:rPr>
          <w:sz w:val="24"/>
          <w:lang w:val="en-US"/>
        </w:rPr>
        <w:t> of nature. Children, perhaps, more than others </w:t>
      </w:r>
      <w:hyperlink r:id="rId418" w:tooltip="Glossary: appreciate" w:history="1">
        <w:r w:rsidRPr="00EE75C4">
          <w:rPr>
            <w:rStyle w:val="a4"/>
            <w:sz w:val="24"/>
            <w:lang w:val="en-US"/>
          </w:rPr>
          <w:t>appreciate</w:t>
        </w:r>
      </w:hyperlink>
      <w:r w:rsidRPr="00EE75C4">
        <w:rPr>
          <w:sz w:val="24"/>
          <w:lang w:val="en-US"/>
        </w:rPr>
        <w:t>this holi</w:t>
      </w:r>
      <w:hyperlink r:id="rId419" w:tooltip="TRACKING   HURRICANES: day" w:history="1">
        <w:r w:rsidRPr="00EE75C4">
          <w:rPr>
            <w:rStyle w:val="a4"/>
            <w:sz w:val="24"/>
            <w:lang w:val="en-US"/>
          </w:rPr>
          <w:t>day</w:t>
        </w:r>
      </w:hyperlink>
      <w:r w:rsidRPr="00EE75C4">
        <w:rPr>
          <w:sz w:val="24"/>
          <w:lang w:val="en-US"/>
        </w:rPr>
        <w:t> because of colored eggs and chocolate </w:t>
      </w:r>
      <w:hyperlink r:id="rId420" w:tooltip="Glossary: Easter" w:history="1">
        <w:r w:rsidRPr="00EE75C4">
          <w:rPr>
            <w:rStyle w:val="a4"/>
            <w:sz w:val="24"/>
            <w:lang w:val="en-US"/>
          </w:rPr>
          <w:t>Easter</w:t>
        </w:r>
      </w:hyperlink>
      <w:r w:rsidRPr="00EE75C4">
        <w:rPr>
          <w:sz w:val="24"/>
          <w:lang w:val="en-US"/>
        </w:rPr>
        <w:t> bunnies. Christian people all over the world </w:t>
      </w:r>
      <w:hyperlink r:id="rId421" w:tooltip="Glossary: associate" w:history="1">
        <w:r w:rsidRPr="00EE75C4">
          <w:rPr>
            <w:rStyle w:val="a4"/>
            <w:sz w:val="24"/>
            <w:lang w:val="en-US"/>
          </w:rPr>
          <w:t>associate</w:t>
        </w:r>
      </w:hyperlink>
      <w:r w:rsidRPr="00EE75C4">
        <w:rPr>
          <w:sz w:val="24"/>
          <w:lang w:val="en-US"/>
        </w:rPr>
        <w:t> this </w:t>
      </w:r>
      <w:hyperlink r:id="rId422" w:tooltip="TRACKING   HURRICANES: day" w:history="1">
        <w:r w:rsidRPr="00EE75C4">
          <w:rPr>
            <w:rStyle w:val="a4"/>
            <w:sz w:val="24"/>
            <w:lang w:val="en-US"/>
          </w:rPr>
          <w:t>day</w:t>
        </w:r>
      </w:hyperlink>
      <w:r w:rsidRPr="00EE75C4">
        <w:rPr>
          <w:sz w:val="24"/>
          <w:lang w:val="en-US"/>
        </w:rPr>
        <w:t> with the rising of the sun to the </w:t>
      </w:r>
      <w:hyperlink r:id="rId423" w:tooltip="Glossary: resurrection" w:history="1">
        <w:r w:rsidRPr="00EE75C4">
          <w:rPr>
            <w:rStyle w:val="a4"/>
            <w:sz w:val="24"/>
            <w:lang w:val="en-US"/>
          </w:rPr>
          <w:t>resurrection</w:t>
        </w:r>
      </w:hyperlink>
      <w:r w:rsidRPr="00EE75C4">
        <w:rPr>
          <w:sz w:val="24"/>
          <w:lang w:val="en-US"/>
        </w:rPr>
        <w:t> of Jesus. </w:t>
      </w:r>
      <w:r w:rsidRPr="00EE75C4">
        <w:rPr>
          <w:i/>
          <w:iCs/>
          <w:sz w:val="24"/>
          <w:lang w:val="en-US"/>
        </w:rPr>
        <w:t>Spring and Late Summer Bank Holi</w:t>
      </w:r>
      <w:hyperlink r:id="rId424" w:tooltip="TRACKING   HURRICANES: day" w:history="1">
        <w:r w:rsidRPr="00EE75C4">
          <w:rPr>
            <w:rStyle w:val="a4"/>
            <w:iCs/>
            <w:sz w:val="24"/>
            <w:lang w:val="en-US"/>
          </w:rPr>
          <w:t>day</w:t>
        </w:r>
      </w:hyperlink>
      <w:r w:rsidRPr="00EE75C4">
        <w:rPr>
          <w:i/>
          <w:iCs/>
          <w:sz w:val="24"/>
          <w:lang w:val="en-US"/>
        </w:rPr>
        <w:t>s</w:t>
      </w:r>
      <w:r w:rsidRPr="00EE75C4">
        <w:rPr>
          <w:sz w:val="24"/>
          <w:lang w:val="en-US"/>
        </w:rPr>
        <w:t> are official </w:t>
      </w:r>
      <w:hyperlink r:id="rId425" w:tooltip="Glossary: days off" w:history="1">
        <w:r w:rsidRPr="00EE75C4">
          <w:rPr>
            <w:rStyle w:val="a4"/>
            <w:sz w:val="24"/>
            <w:lang w:val="en-US"/>
          </w:rPr>
          <w:t>days off</w:t>
        </w:r>
      </w:hyperlink>
      <w:r w:rsidRPr="00EE75C4">
        <w:rPr>
          <w:sz w:val="24"/>
          <w:lang w:val="en-US"/>
        </w:rPr>
        <w:t>, so neither adults nor children have to go to work or school on these </w:t>
      </w:r>
      <w:hyperlink r:id="rId426" w:tooltip="TRACKING   HURRICANES: day" w:history="1">
        <w:r w:rsidRPr="00EE75C4">
          <w:rPr>
            <w:rStyle w:val="a4"/>
            <w:sz w:val="24"/>
            <w:lang w:val="en-US"/>
          </w:rPr>
          <w:t>day</w:t>
        </w:r>
      </w:hyperlink>
      <w:r w:rsidRPr="00EE75C4">
        <w:rPr>
          <w:sz w:val="24"/>
          <w:lang w:val="en-US"/>
        </w:rPr>
        <w:t>s. Families traditionally try to get away from the city and have a peaceful picnic somewhere at the seaside or countryside.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One of the most original English holi</w:t>
      </w:r>
      <w:hyperlink r:id="rId427" w:tooltip="TRACKING   HURRICANES: day" w:history="1">
        <w:r w:rsidRPr="00EE75C4">
          <w:rPr>
            <w:rStyle w:val="a4"/>
            <w:sz w:val="24"/>
            <w:lang w:val="en-US"/>
          </w:rPr>
          <w:t>day</w:t>
        </w:r>
      </w:hyperlink>
      <w:r w:rsidRPr="00EE75C4">
        <w:rPr>
          <w:sz w:val="24"/>
          <w:lang w:val="en-US"/>
        </w:rPr>
        <w:t>s is </w:t>
      </w:r>
      <w:hyperlink r:id="rId428" w:tooltip="Glossary: Bonfire Night" w:history="1">
        <w:r w:rsidRPr="00EE75C4">
          <w:rPr>
            <w:rStyle w:val="a4"/>
            <w:iCs/>
            <w:sz w:val="24"/>
            <w:lang w:val="en-US"/>
          </w:rPr>
          <w:t>Bonfire Night</w:t>
        </w:r>
      </w:hyperlink>
      <w:r w:rsidRPr="00EE75C4">
        <w:rPr>
          <w:sz w:val="24"/>
          <w:lang w:val="en-US"/>
        </w:rPr>
        <w:t> </w:t>
      </w:r>
      <w:r w:rsidRPr="00EE75C4">
        <w:rPr>
          <w:i/>
          <w:iCs/>
          <w:sz w:val="24"/>
          <w:lang w:val="en-US"/>
        </w:rPr>
        <w:t>or Guy Fawkes Night</w:t>
      </w:r>
      <w:r w:rsidRPr="00EE75C4">
        <w:rPr>
          <w:sz w:val="24"/>
          <w:lang w:val="en-US"/>
        </w:rPr>
        <w:t>. This is the </w:t>
      </w:r>
      <w:hyperlink r:id="rId429" w:tooltip="Glossary: annual" w:history="1">
        <w:r w:rsidRPr="00EE75C4">
          <w:rPr>
            <w:rStyle w:val="a4"/>
            <w:sz w:val="24"/>
            <w:lang w:val="en-US"/>
          </w:rPr>
          <w:t>annual</w:t>
        </w:r>
      </w:hyperlink>
      <w:r w:rsidRPr="00EE75C4">
        <w:rPr>
          <w:sz w:val="24"/>
          <w:lang w:val="en-US"/>
        </w:rPr>
        <w:t>celebration, which </w:t>
      </w:r>
      <w:hyperlink r:id="rId430" w:tooltip="Glossary: falls on" w:history="1">
        <w:r w:rsidRPr="00EE75C4">
          <w:rPr>
            <w:rStyle w:val="a4"/>
            <w:sz w:val="24"/>
            <w:lang w:val="en-US"/>
          </w:rPr>
          <w:t>falls on</w:t>
        </w:r>
      </w:hyperlink>
      <w:r w:rsidRPr="00EE75C4">
        <w:rPr>
          <w:sz w:val="24"/>
          <w:lang w:val="en-US"/>
        </w:rPr>
        <w:t> November 5, </w:t>
      </w:r>
      <w:hyperlink r:id="rId431" w:tooltip="Glossary: in honor of" w:history="1">
        <w:r w:rsidRPr="00EE75C4">
          <w:rPr>
            <w:rStyle w:val="a4"/>
            <w:sz w:val="24"/>
            <w:lang w:val="en-US"/>
          </w:rPr>
          <w:t>in honor of</w:t>
        </w:r>
      </w:hyperlink>
      <w:r w:rsidRPr="00EE75C4">
        <w:rPr>
          <w:sz w:val="24"/>
          <w:lang w:val="en-US"/>
        </w:rPr>
        <w:t> </w:t>
      </w:r>
      <w:hyperlink r:id="rId432" w:tooltip="Glossary: Gunpowder Plot" w:history="1">
        <w:r w:rsidRPr="00EE75C4">
          <w:rPr>
            <w:rStyle w:val="a4"/>
            <w:sz w:val="24"/>
            <w:lang w:val="en-US"/>
          </w:rPr>
          <w:t>Gunpowder Plot</w:t>
        </w:r>
      </w:hyperlink>
      <w:r w:rsidRPr="00EE75C4">
        <w:rPr>
          <w:bCs/>
          <w:sz w:val="24"/>
          <w:lang w:val="en-US"/>
        </w:rPr>
        <w:t> </w:t>
      </w:r>
      <w:hyperlink r:id="rId433" w:tooltip="Glossary: failure" w:history="1">
        <w:r w:rsidRPr="00EE75C4">
          <w:rPr>
            <w:rStyle w:val="a4"/>
            <w:sz w:val="24"/>
            <w:lang w:val="en-US"/>
          </w:rPr>
          <w:t>failure</w:t>
        </w:r>
      </w:hyperlink>
      <w:r w:rsidRPr="00EE75C4">
        <w:rPr>
          <w:sz w:val="24"/>
          <w:lang w:val="en-US"/>
        </w:rPr>
        <w:t>. In 1605 a group of conspirators led by Guy Fawkes </w:t>
      </w:r>
      <w:hyperlink r:id="rId434" w:tooltip="Glossary: attempted" w:history="1">
        <w:r w:rsidRPr="00EE75C4">
          <w:rPr>
            <w:rStyle w:val="a4"/>
            <w:sz w:val="24"/>
            <w:lang w:val="en-US"/>
          </w:rPr>
          <w:t>attempted</w:t>
        </w:r>
      </w:hyperlink>
      <w:r w:rsidRPr="00EE75C4">
        <w:rPr>
          <w:sz w:val="24"/>
          <w:lang w:val="en-US"/>
        </w:rPr>
        <w:t> to destroy the Houses of Parliament. However, their plans were </w:t>
      </w:r>
      <w:hyperlink r:id="rId435" w:tooltip="Glossary: disclosed" w:history="1">
        <w:r w:rsidRPr="00EE75C4">
          <w:rPr>
            <w:rStyle w:val="a4"/>
            <w:sz w:val="24"/>
            <w:lang w:val="en-US"/>
          </w:rPr>
          <w:t>disclosed</w:t>
        </w:r>
      </w:hyperlink>
      <w:r w:rsidRPr="00EE75C4">
        <w:rPr>
          <w:sz w:val="24"/>
          <w:lang w:val="en-US"/>
        </w:rPr>
        <w:t> and they were punished. To</w:t>
      </w:r>
      <w:hyperlink r:id="rId436" w:tooltip="TRACKING   HURRICANES: day" w:history="1">
        <w:r w:rsidRPr="00EE75C4">
          <w:rPr>
            <w:rStyle w:val="a4"/>
            <w:sz w:val="24"/>
            <w:lang w:val="en-US"/>
          </w:rPr>
          <w:t>day</w:t>
        </w:r>
      </w:hyperlink>
      <w:r w:rsidRPr="00EE75C4">
        <w:rPr>
          <w:sz w:val="24"/>
          <w:lang w:val="en-US"/>
        </w:rPr>
        <w:t>, the </w:t>
      </w:r>
      <w:hyperlink r:id="rId437" w:tooltip="Glossary: Bonfire Night" w:history="1">
        <w:r w:rsidRPr="00EE75C4">
          <w:rPr>
            <w:rStyle w:val="a4"/>
            <w:sz w:val="24"/>
            <w:lang w:val="en-US"/>
          </w:rPr>
          <w:t>Bonfire Night</w:t>
        </w:r>
      </w:hyperlink>
      <w:r w:rsidRPr="00EE75C4">
        <w:rPr>
          <w:sz w:val="24"/>
          <w:lang w:val="en-US"/>
        </w:rPr>
        <w:t> is centered about </w:t>
      </w:r>
      <w:hyperlink r:id="rId438" w:tooltip="Glossary: numerous" w:history="1">
        <w:r w:rsidRPr="00EE75C4">
          <w:rPr>
            <w:rStyle w:val="a4"/>
            <w:sz w:val="24"/>
            <w:lang w:val="en-US"/>
          </w:rPr>
          <w:t>numerous</w:t>
        </w:r>
      </w:hyperlink>
      <w:r w:rsidRPr="00EE75C4">
        <w:rPr>
          <w:sz w:val="24"/>
          <w:lang w:val="en-US"/>
        </w:rPr>
        <w:t>fireworks and bonfire </w:t>
      </w:r>
      <w:hyperlink r:id="rId439" w:tooltip="Глоссарий: light" w:history="1">
        <w:r w:rsidRPr="00EE75C4">
          <w:rPr>
            <w:rStyle w:val="a4"/>
            <w:sz w:val="24"/>
            <w:lang w:val="en-US"/>
          </w:rPr>
          <w:t>light</w:t>
        </w:r>
      </w:hyperlink>
      <w:r w:rsidRPr="00EE75C4">
        <w:rPr>
          <w:sz w:val="24"/>
          <w:lang w:val="en-US"/>
        </w:rPr>
        <w:t>ings. </w:t>
      </w:r>
      <w:r w:rsidRPr="00EE75C4">
        <w:rPr>
          <w:i/>
          <w:iCs/>
          <w:sz w:val="24"/>
          <w:lang w:val="en-US"/>
        </w:rPr>
        <w:t>Halloween</w:t>
      </w:r>
      <w:r w:rsidRPr="00EE75C4">
        <w:rPr>
          <w:sz w:val="24"/>
          <w:lang w:val="en-US"/>
        </w:rPr>
        <w:t> </w:t>
      </w:r>
      <w:r w:rsidRPr="00EE75C4">
        <w:rPr>
          <w:i/>
          <w:iCs/>
          <w:sz w:val="24"/>
          <w:lang w:val="en-US"/>
        </w:rPr>
        <w:t>or All Saint’s Eve</w:t>
      </w:r>
      <w:r w:rsidRPr="00EE75C4">
        <w:rPr>
          <w:sz w:val="24"/>
          <w:lang w:val="en-US"/>
        </w:rPr>
        <w:t> is one of the most </w:t>
      </w:r>
      <w:hyperlink r:id="rId440" w:tooltip="Glossary: Favourite" w:history="1">
        <w:r w:rsidRPr="00EE75C4">
          <w:rPr>
            <w:rStyle w:val="a4"/>
            <w:sz w:val="24"/>
            <w:lang w:val="en-US"/>
          </w:rPr>
          <w:t>favourite</w:t>
        </w:r>
      </w:hyperlink>
      <w:r w:rsidRPr="00EE75C4">
        <w:rPr>
          <w:sz w:val="24"/>
          <w:lang w:val="en-US"/>
        </w:rPr>
        <w:t> holi</w:t>
      </w:r>
      <w:hyperlink r:id="rId441" w:tooltip="TRACKING   HURRICANES: day" w:history="1">
        <w:r w:rsidRPr="00EE75C4">
          <w:rPr>
            <w:rStyle w:val="a4"/>
            <w:sz w:val="24"/>
            <w:lang w:val="en-US"/>
          </w:rPr>
          <w:t>day</w:t>
        </w:r>
      </w:hyperlink>
      <w:r w:rsidRPr="00EE75C4">
        <w:rPr>
          <w:sz w:val="24"/>
          <w:lang w:val="en-US"/>
        </w:rPr>
        <w:t>s not only in England, but in all English-speaking </w:t>
      </w:r>
      <w:hyperlink r:id="rId442" w:tooltip="Глоссарий: countries" w:history="1">
        <w:r w:rsidRPr="00EE75C4">
          <w:rPr>
            <w:rStyle w:val="a4"/>
            <w:sz w:val="24"/>
            <w:lang w:val="en-US"/>
          </w:rPr>
          <w:t>countries</w:t>
        </w:r>
      </w:hyperlink>
      <w:r w:rsidRPr="00EE75C4">
        <w:rPr>
          <w:sz w:val="24"/>
          <w:lang w:val="en-US"/>
        </w:rPr>
        <w:t>. It is celebrated </w:t>
      </w:r>
      <w:hyperlink r:id="rId443" w:tooltip="Glossary: annual" w:history="1">
        <w:r w:rsidRPr="00EE75C4">
          <w:rPr>
            <w:rStyle w:val="a4"/>
            <w:sz w:val="24"/>
            <w:lang w:val="en-US"/>
          </w:rPr>
          <w:t>annual</w:t>
        </w:r>
      </w:hyperlink>
      <w:r w:rsidRPr="00EE75C4">
        <w:rPr>
          <w:sz w:val="24"/>
          <w:lang w:val="en-US"/>
        </w:rPr>
        <w:t>ly on the last </w:t>
      </w:r>
      <w:hyperlink r:id="rId444" w:tooltip="TRACKING   HURRICANES: day" w:history="1">
        <w:r w:rsidRPr="00EE75C4">
          <w:rPr>
            <w:rStyle w:val="a4"/>
            <w:sz w:val="24"/>
            <w:lang w:val="en-US"/>
          </w:rPr>
          <w:t>day</w:t>
        </w:r>
      </w:hyperlink>
      <w:r w:rsidRPr="00EE75C4">
        <w:rPr>
          <w:sz w:val="24"/>
          <w:lang w:val="en-US"/>
        </w:rPr>
        <w:t> of October. Children usually dress up and go </w:t>
      </w:r>
      <w:hyperlink r:id="rId445" w:tooltip="Glossary: trick-or-treat" w:history="1">
        <w:r w:rsidRPr="00EE75C4">
          <w:rPr>
            <w:rStyle w:val="a4"/>
            <w:sz w:val="24"/>
            <w:lang w:val="en-US"/>
          </w:rPr>
          <w:t>trick-or-treat</w:t>
        </w:r>
      </w:hyperlink>
      <w:r w:rsidRPr="00EE75C4">
        <w:rPr>
          <w:bCs/>
          <w:sz w:val="24"/>
          <w:lang w:val="en-US"/>
        </w:rPr>
        <w:t>ing</w:t>
      </w:r>
      <w:r w:rsidRPr="00EE75C4">
        <w:rPr>
          <w:sz w:val="24"/>
          <w:lang w:val="en-US"/>
        </w:rPr>
        <w:t> on this </w:t>
      </w:r>
      <w:hyperlink r:id="rId446" w:tooltip="TRACKING   HURRICANES: day" w:history="1">
        <w:r w:rsidRPr="00EE75C4">
          <w:rPr>
            <w:rStyle w:val="a4"/>
            <w:sz w:val="24"/>
            <w:lang w:val="en-US"/>
          </w:rPr>
          <w:t>day</w:t>
        </w:r>
      </w:hyperlink>
      <w:r w:rsidRPr="00EE75C4">
        <w:rPr>
          <w:sz w:val="24"/>
          <w:lang w:val="en-US"/>
        </w:rPr>
        <w:t>. Other than that, people can attend costume parties and various </w:t>
      </w:r>
      <w:hyperlink r:id="rId447" w:tooltip="Glossary: haunted attractions" w:history="1">
        <w:r w:rsidRPr="00EE75C4">
          <w:rPr>
            <w:rStyle w:val="a4"/>
            <w:sz w:val="24"/>
            <w:lang w:val="en-US"/>
          </w:rPr>
          <w:t>haunted attractions</w:t>
        </w:r>
      </w:hyperlink>
      <w:r w:rsidRPr="00EE75C4">
        <w:rPr>
          <w:sz w:val="24"/>
          <w:lang w:val="en-US"/>
        </w:rPr>
        <w:t>. One of the important </w:t>
      </w:r>
      <w:hyperlink r:id="rId448" w:tooltip="TRACKING   HURRICANES: day" w:history="1">
        <w:r w:rsidRPr="00EE75C4">
          <w:rPr>
            <w:rStyle w:val="a4"/>
            <w:sz w:val="24"/>
            <w:lang w:val="en-US"/>
          </w:rPr>
          <w:t>day</w:t>
        </w:r>
      </w:hyperlink>
      <w:r w:rsidRPr="00EE75C4">
        <w:rPr>
          <w:sz w:val="24"/>
          <w:lang w:val="en-US"/>
        </w:rPr>
        <w:t>s for English people is November 11 – </w:t>
      </w:r>
      <w:r w:rsidRPr="00EE75C4">
        <w:rPr>
          <w:i/>
          <w:iCs/>
          <w:sz w:val="24"/>
          <w:lang w:val="en-US"/>
        </w:rPr>
        <w:t>Remembrance or </w:t>
      </w:r>
      <w:hyperlink r:id="rId449" w:tooltip="Glossary: Armistice Day" w:history="1">
        <w:r w:rsidRPr="00EE75C4">
          <w:rPr>
            <w:rStyle w:val="a4"/>
            <w:iCs/>
            <w:sz w:val="24"/>
            <w:lang w:val="en-US"/>
          </w:rPr>
          <w:t>Armistice Day</w:t>
        </w:r>
      </w:hyperlink>
      <w:r w:rsidRPr="00EE75C4">
        <w:rPr>
          <w:sz w:val="24"/>
          <w:lang w:val="en-US"/>
        </w:rPr>
        <w:t>. The holi</w:t>
      </w:r>
      <w:hyperlink r:id="rId450" w:tooltip="TRACKING   HURRICANES: day" w:history="1">
        <w:r w:rsidRPr="00EE75C4">
          <w:rPr>
            <w:rStyle w:val="a4"/>
            <w:sz w:val="24"/>
            <w:lang w:val="en-US"/>
          </w:rPr>
          <w:t>day</w:t>
        </w:r>
      </w:hyperlink>
      <w:r w:rsidRPr="00EE75C4">
        <w:rPr>
          <w:sz w:val="24"/>
          <w:lang w:val="en-US"/>
        </w:rPr>
        <w:t> </w:t>
      </w:r>
      <w:hyperlink r:id="rId451" w:tooltip="Глоссарий: commemorate" w:history="1">
        <w:r w:rsidRPr="00EE75C4">
          <w:rPr>
            <w:rStyle w:val="a4"/>
            <w:sz w:val="24"/>
            <w:lang w:val="en-US"/>
          </w:rPr>
          <w:t>commemorate</w:t>
        </w:r>
      </w:hyperlink>
      <w:r w:rsidRPr="00EE75C4">
        <w:rPr>
          <w:bCs/>
          <w:sz w:val="24"/>
          <w:lang w:val="en-US"/>
        </w:rPr>
        <w:t>s</w:t>
      </w:r>
      <w:r w:rsidRPr="00EE75C4">
        <w:rPr>
          <w:sz w:val="24"/>
          <w:lang w:val="en-US"/>
        </w:rPr>
        <w:t> British soldiers, who lost their lives during the First and Second World Wars.</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sz w:val="24"/>
        </w:rPr>
        <w:t>Раздел</w:t>
      </w:r>
      <w:r w:rsidRPr="00EE75C4">
        <w:rPr>
          <w:b/>
          <w:sz w:val="24"/>
          <w:lang w:val="en-US"/>
        </w:rPr>
        <w:t xml:space="preserve"> 5. </w:t>
      </w:r>
      <w:r w:rsidRPr="00EE75C4">
        <w:rPr>
          <w:b/>
          <w:sz w:val="24"/>
        </w:rPr>
        <w:t>пункт</w:t>
      </w:r>
      <w:r w:rsidRPr="00EE75C4">
        <w:rPr>
          <w:b/>
          <w:sz w:val="24"/>
          <w:lang w:val="en-US"/>
        </w:rPr>
        <w:t xml:space="preserve"> 5.4</w:t>
      </w:r>
    </w:p>
    <w:p w:rsidR="00D85556" w:rsidRPr="00EE75C4" w:rsidRDefault="00D85556" w:rsidP="00B437EA">
      <w:pPr>
        <w:pStyle w:val="20"/>
        <w:shd w:val="clear" w:color="auto" w:fill="FFFFFF"/>
        <w:jc w:val="center"/>
        <w:rPr>
          <w:bCs w:val="0"/>
          <w:i w:val="0"/>
          <w:szCs w:val="24"/>
          <w:lang w:val="en-US"/>
        </w:rPr>
      </w:pPr>
      <w:r w:rsidRPr="00EE75C4">
        <w:rPr>
          <w:bCs w:val="0"/>
          <w:i w:val="0"/>
          <w:szCs w:val="24"/>
          <w:lang w:val="en-US"/>
        </w:rPr>
        <w:t>Cities and Towns of Great Britain</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Great Britain is a highly developed industrial country, and most of the people live in large cities.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Naturally </w:t>
      </w:r>
      <w:r w:rsidRPr="00EE75C4">
        <w:rPr>
          <w:bCs/>
          <w:sz w:val="24"/>
          <w:lang w:val="en-US"/>
        </w:rPr>
        <w:t>London</w:t>
      </w:r>
      <w:r w:rsidRPr="00EE75C4">
        <w:rPr>
          <w:sz w:val="24"/>
          <w:lang w:val="en-US"/>
        </w:rPr>
        <w:t>, the capital, </w:t>
      </w:r>
      <w:hyperlink r:id="rId452" w:tooltip="Glossary: comes first" w:history="1">
        <w:r w:rsidRPr="00EE75C4">
          <w:rPr>
            <w:rStyle w:val="a4"/>
            <w:sz w:val="24"/>
            <w:lang w:val="en-US"/>
          </w:rPr>
          <w:t>comes first</w:t>
        </w:r>
      </w:hyperlink>
      <w:r w:rsidRPr="00EE75C4">
        <w:rPr>
          <w:sz w:val="24"/>
          <w:lang w:val="en-US"/>
        </w:rPr>
        <w:t> among the biggest industrial cities of the country. Lots of things such as clothes, food, planes and cars are made in London.</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lastRenderedPageBreak/>
        <w:t>The main industrial cities in England are Birmingham, Manchester, </w:t>
      </w:r>
      <w:hyperlink r:id="rId453" w:tooltip="Nanotechnology: liver" w:history="1">
        <w:r w:rsidRPr="00EE75C4">
          <w:rPr>
            <w:rStyle w:val="a4"/>
            <w:sz w:val="24"/>
            <w:lang w:val="en-US"/>
          </w:rPr>
          <w:t>Liver</w:t>
        </w:r>
      </w:hyperlink>
      <w:r w:rsidRPr="00EE75C4">
        <w:rPr>
          <w:sz w:val="24"/>
          <w:lang w:val="en-US"/>
        </w:rPr>
        <w:t>pool, Leeds, Newcastle.</w:t>
      </w:r>
    </w:p>
    <w:p w:rsidR="00D85556" w:rsidRPr="00EE75C4" w:rsidRDefault="002F1608" w:rsidP="00B437EA">
      <w:pPr>
        <w:pStyle w:val="a5"/>
        <w:shd w:val="clear" w:color="auto" w:fill="FFFFFF"/>
        <w:spacing w:before="0" w:beforeAutospacing="0" w:after="0" w:afterAutospacing="0" w:line="240" w:lineRule="auto"/>
        <w:rPr>
          <w:sz w:val="24"/>
          <w:lang w:val="en-US"/>
        </w:rPr>
      </w:pPr>
      <w:hyperlink r:id="rId454" w:tooltip="Nanotechnology: liver" w:history="1">
        <w:r w:rsidR="00D85556" w:rsidRPr="00EE75C4">
          <w:rPr>
            <w:rStyle w:val="a4"/>
            <w:sz w:val="24"/>
            <w:lang w:val="en-US"/>
          </w:rPr>
          <w:t>Liver</w:t>
        </w:r>
      </w:hyperlink>
      <w:r w:rsidR="00D85556" w:rsidRPr="00EE75C4">
        <w:rPr>
          <w:bCs/>
          <w:sz w:val="24"/>
          <w:lang w:val="en-US"/>
        </w:rPr>
        <w:t>pool</w:t>
      </w:r>
      <w:r w:rsidR="00D85556" w:rsidRPr="00EE75C4">
        <w:rPr>
          <w:sz w:val="24"/>
          <w:lang w:val="en-US"/>
        </w:rPr>
        <w:t> is not only an industrial centre. First of all it is </w:t>
      </w:r>
      <w:hyperlink r:id="rId455" w:tooltip="Глоссарий: known" w:history="1">
        <w:r w:rsidR="00D85556" w:rsidRPr="00EE75C4">
          <w:rPr>
            <w:rStyle w:val="a4"/>
            <w:sz w:val="24"/>
            <w:lang w:val="en-US"/>
          </w:rPr>
          <w:t>known</w:t>
        </w:r>
      </w:hyperlink>
      <w:r w:rsidR="00D85556" w:rsidRPr="00EE75C4">
        <w:rPr>
          <w:sz w:val="24"/>
          <w:lang w:val="en-US"/>
        </w:rPr>
        <w:t> all over the world as the </w:t>
      </w:r>
      <w:hyperlink r:id="rId456" w:tooltip="Glossary: birthplace" w:history="1">
        <w:r w:rsidR="00D85556" w:rsidRPr="00EE75C4">
          <w:rPr>
            <w:rStyle w:val="a4"/>
            <w:sz w:val="24"/>
            <w:lang w:val="en-US"/>
          </w:rPr>
          <w:t>birthplace</w:t>
        </w:r>
      </w:hyperlink>
      <w:r w:rsidR="00D85556" w:rsidRPr="00EE75C4">
        <w:rPr>
          <w:sz w:val="24"/>
          <w:lang w:val="en-US"/>
        </w:rPr>
        <w:t xml:space="preserve"> of </w:t>
      </w:r>
      <w:r w:rsidR="002E5AE5">
        <w:rPr>
          <w:sz w:val="24"/>
          <w:lang w:val="en-US"/>
        </w:rPr>
        <w:t>“</w:t>
      </w:r>
      <w:r w:rsidR="00D85556" w:rsidRPr="00EE75C4">
        <w:rPr>
          <w:sz w:val="24"/>
          <w:lang w:val="en-US"/>
        </w:rPr>
        <w:t>The Beatles</w:t>
      </w:r>
      <w:r w:rsidR="002E5AE5">
        <w:rPr>
          <w:sz w:val="24"/>
          <w:lang w:val="en-US"/>
        </w:rPr>
        <w:t>”</w:t>
      </w:r>
      <w:r w:rsidR="00D85556" w:rsidRPr="00EE75C4">
        <w:rPr>
          <w:sz w:val="24"/>
          <w:lang w:val="en-US"/>
        </w:rPr>
        <w:t>. In the Beatles Story </w:t>
      </w:r>
      <w:hyperlink r:id="rId457" w:tooltip="Глоссарий: museum" w:history="1">
        <w:r w:rsidR="00D85556" w:rsidRPr="00EE75C4">
          <w:rPr>
            <w:rStyle w:val="a4"/>
            <w:sz w:val="24"/>
            <w:lang w:val="en-US"/>
          </w:rPr>
          <w:t>Museum</w:t>
        </w:r>
      </w:hyperlink>
      <w:r w:rsidR="00D85556" w:rsidRPr="00EE75C4">
        <w:rPr>
          <w:sz w:val="24"/>
          <w:lang w:val="en-US"/>
        </w:rPr>
        <w:t> you can find everything about this famous group. Among other </w:t>
      </w:r>
      <w:hyperlink r:id="rId458" w:tooltip="Глоссарий: museum" w:history="1">
        <w:r w:rsidR="00D85556" w:rsidRPr="00EE75C4">
          <w:rPr>
            <w:rStyle w:val="a4"/>
            <w:sz w:val="24"/>
            <w:lang w:val="en-US"/>
          </w:rPr>
          <w:t>museum</w:t>
        </w:r>
      </w:hyperlink>
      <w:r w:rsidR="00D85556" w:rsidRPr="00EE75C4">
        <w:rPr>
          <w:sz w:val="24"/>
          <w:lang w:val="en-US"/>
        </w:rPr>
        <w:t>s one can </w:t>
      </w:r>
      <w:hyperlink r:id="rId459" w:tooltip="Glossary: mention" w:history="1">
        <w:r w:rsidR="00D85556" w:rsidRPr="00EE75C4">
          <w:rPr>
            <w:rStyle w:val="a4"/>
            <w:sz w:val="24"/>
            <w:lang w:val="en-US"/>
          </w:rPr>
          <w:t>mention</w:t>
        </w:r>
      </w:hyperlink>
      <w:r w:rsidR="00D85556" w:rsidRPr="00EE75C4">
        <w:rPr>
          <w:sz w:val="24"/>
          <w:lang w:val="en-US"/>
        </w:rPr>
        <w:t> the Boat </w:t>
      </w:r>
      <w:hyperlink r:id="rId460" w:tooltip="Глоссарий: museum" w:history="1">
        <w:r w:rsidR="00D85556" w:rsidRPr="00EE75C4">
          <w:rPr>
            <w:rStyle w:val="a4"/>
            <w:sz w:val="24"/>
            <w:lang w:val="en-US"/>
          </w:rPr>
          <w:t>Museum</w:t>
        </w:r>
      </w:hyperlink>
      <w:r w:rsidR="00D85556" w:rsidRPr="00EE75C4">
        <w:rPr>
          <w:sz w:val="24"/>
          <w:lang w:val="en-US"/>
        </w:rPr>
        <w:t> and the branch of the Tate Gallery. There is also the largest Garden </w:t>
      </w:r>
      <w:hyperlink r:id="rId461" w:tooltip="Глоссарий: zoo" w:history="1">
        <w:r w:rsidR="00D85556" w:rsidRPr="00EE75C4">
          <w:rPr>
            <w:rStyle w:val="a4"/>
            <w:sz w:val="24"/>
            <w:lang w:val="en-US"/>
          </w:rPr>
          <w:t>Zoo</w:t>
        </w:r>
      </w:hyperlink>
      <w:r w:rsidR="00D85556" w:rsidRPr="00EE75C4">
        <w:rPr>
          <w:sz w:val="24"/>
          <w:lang w:val="en-US"/>
        </w:rPr>
        <w:t> there. The city is famous for its sport too. One of the biggest </w:t>
      </w:r>
      <w:hyperlink r:id="rId462" w:tooltip="Глоссарий: foot" w:history="1">
        <w:r w:rsidR="00D85556" w:rsidRPr="00EE75C4">
          <w:rPr>
            <w:rStyle w:val="a4"/>
            <w:sz w:val="24"/>
            <w:lang w:val="en-US"/>
          </w:rPr>
          <w:t>foot</w:t>
        </w:r>
      </w:hyperlink>
      <w:r w:rsidR="00D85556" w:rsidRPr="00EE75C4">
        <w:rPr>
          <w:sz w:val="24"/>
          <w:lang w:val="en-US"/>
        </w:rPr>
        <w:t>ball stadiums in Britain is in </w:t>
      </w:r>
      <w:hyperlink r:id="rId463" w:tooltip="Nanotechnology: liver" w:history="1">
        <w:r w:rsidR="00D85556" w:rsidRPr="00EE75C4">
          <w:rPr>
            <w:rStyle w:val="a4"/>
            <w:sz w:val="24"/>
            <w:lang w:val="en-US"/>
          </w:rPr>
          <w:t>Liver</w:t>
        </w:r>
      </w:hyperlink>
      <w:r w:rsidR="00D85556" w:rsidRPr="00EE75C4">
        <w:rPr>
          <w:sz w:val="24"/>
          <w:lang w:val="en-US"/>
        </w:rPr>
        <w:t>pool.</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Birmingham</w:t>
      </w:r>
      <w:r w:rsidRPr="00EE75C4">
        <w:rPr>
          <w:sz w:val="24"/>
          <w:lang w:val="en-US"/>
        </w:rPr>
        <w:t> is the biggest t</w:t>
      </w:r>
      <w:hyperlink r:id="rId464" w:tooltip="Глоссарий: own" w:history="1">
        <w:r w:rsidRPr="00EE75C4">
          <w:rPr>
            <w:rStyle w:val="a4"/>
            <w:sz w:val="24"/>
            <w:lang w:val="en-US"/>
          </w:rPr>
          <w:t>own</w:t>
        </w:r>
      </w:hyperlink>
      <w:r w:rsidRPr="00EE75C4">
        <w:rPr>
          <w:sz w:val="24"/>
          <w:lang w:val="en-US"/>
        </w:rPr>
        <w:t> in the centre of England. Machines, cars and lorries are made here. TV and radio-</w:t>
      </w:r>
      <w:hyperlink r:id="rId465" w:tooltip="Выдающиеся изобретения человечества : set" w:history="1">
        <w:r w:rsidRPr="00EE75C4">
          <w:rPr>
            <w:rStyle w:val="a4"/>
            <w:sz w:val="24"/>
            <w:lang w:val="en-US"/>
          </w:rPr>
          <w:t>set</w:t>
        </w:r>
      </w:hyperlink>
      <w:r w:rsidRPr="00EE75C4">
        <w:rPr>
          <w:sz w:val="24"/>
          <w:lang w:val="en-US"/>
        </w:rPr>
        <w:t>s are also produced in Birmingham.</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Mancheste</w:t>
      </w:r>
      <w:r w:rsidRPr="00EE75C4">
        <w:rPr>
          <w:sz w:val="24"/>
          <w:lang w:val="en-US"/>
        </w:rPr>
        <w:t>r is an industrial capital of the North of England. It is a very old city. It is the centre of </w:t>
      </w:r>
      <w:hyperlink r:id="rId466" w:tooltip="Glossary: cotton" w:history="1">
        <w:r w:rsidRPr="00EE75C4">
          <w:rPr>
            <w:rStyle w:val="a4"/>
            <w:sz w:val="24"/>
            <w:lang w:val="en-US"/>
          </w:rPr>
          <w:t>cotton</w:t>
        </w:r>
      </w:hyperlink>
      <w:r w:rsidRPr="00EE75C4">
        <w:rPr>
          <w:sz w:val="24"/>
          <w:lang w:val="en-US"/>
        </w:rPr>
        <w:t>industry. Manchester was the first city in Great Britain to build an airport in 1929. Manchester has many libraries, </w:t>
      </w:r>
      <w:hyperlink r:id="rId467" w:tooltip="Глоссарий: museum" w:history="1">
        <w:r w:rsidRPr="00EE75C4">
          <w:rPr>
            <w:rStyle w:val="a4"/>
            <w:sz w:val="24"/>
            <w:lang w:val="en-US"/>
          </w:rPr>
          <w:t>museum</w:t>
        </w:r>
      </w:hyperlink>
      <w:r w:rsidRPr="00EE75C4">
        <w:rPr>
          <w:sz w:val="24"/>
          <w:lang w:val="en-US"/>
        </w:rPr>
        <w:t>s, art galleries and theatres.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capital of Scotland is </w:t>
      </w:r>
      <w:r w:rsidRPr="00EE75C4">
        <w:rPr>
          <w:bCs/>
          <w:sz w:val="24"/>
          <w:lang w:val="en-US"/>
        </w:rPr>
        <w:t>Edinburgh.</w:t>
      </w:r>
      <w:r w:rsidRPr="00EE75C4">
        <w:rPr>
          <w:sz w:val="24"/>
          <w:lang w:val="en-US"/>
        </w:rPr>
        <w:t> It is one of the most written-about and photographed cities on earth. Edinburgh is a </w:t>
      </w:r>
      <w:hyperlink r:id="rId468" w:tooltip="Glossary: delight" w:history="1">
        <w:r w:rsidRPr="00EE75C4">
          <w:rPr>
            <w:rStyle w:val="a4"/>
            <w:sz w:val="24"/>
            <w:lang w:val="en-US"/>
          </w:rPr>
          <w:t>delight</w:t>
        </w:r>
      </w:hyperlink>
      <w:r w:rsidRPr="00EE75C4">
        <w:rPr>
          <w:sz w:val="24"/>
          <w:lang w:val="en-US"/>
        </w:rPr>
        <w:t> to explore on </w:t>
      </w:r>
      <w:hyperlink r:id="rId469" w:tooltip="Глоссарий: foot" w:history="1">
        <w:r w:rsidRPr="00EE75C4">
          <w:rPr>
            <w:rStyle w:val="a4"/>
            <w:sz w:val="24"/>
            <w:lang w:val="en-US"/>
          </w:rPr>
          <w:t>foot</w:t>
        </w:r>
      </w:hyperlink>
      <w:r w:rsidRPr="00EE75C4">
        <w:rPr>
          <w:sz w:val="24"/>
          <w:lang w:val="en-US"/>
        </w:rPr>
        <w:t>; most of its attractions are contained </w:t>
      </w:r>
      <w:hyperlink r:id="rId470" w:tooltip="Glossary: within" w:history="1">
        <w:r w:rsidRPr="00EE75C4">
          <w:rPr>
            <w:rStyle w:val="a4"/>
            <w:sz w:val="24"/>
            <w:lang w:val="en-US"/>
          </w:rPr>
          <w:t>within</w:t>
        </w:r>
      </w:hyperlink>
      <w:r w:rsidRPr="00EE75C4">
        <w:rPr>
          <w:sz w:val="24"/>
          <w:lang w:val="en-US"/>
        </w:rPr>
        <w:t> a compact central area. You can see the </w:t>
      </w:r>
      <w:hyperlink r:id="rId471" w:tooltip="Glossary: Floral clock" w:history="1">
        <w:r w:rsidRPr="00EE75C4">
          <w:rPr>
            <w:rStyle w:val="a4"/>
            <w:sz w:val="24"/>
            <w:lang w:val="en-US"/>
          </w:rPr>
          <w:t>Floral clock</w:t>
        </w:r>
      </w:hyperlink>
      <w:r w:rsidRPr="00EE75C4">
        <w:rPr>
          <w:sz w:val="24"/>
          <w:lang w:val="en-US"/>
        </w:rPr>
        <w:t> made of growing flowers, and attend the Edinburgh Art Festivals, the </w:t>
      </w:r>
      <w:hyperlink r:id="rId472" w:tooltip="Glossary: annual" w:history="1">
        <w:r w:rsidRPr="00EE75C4">
          <w:rPr>
            <w:rStyle w:val="a4"/>
            <w:sz w:val="24"/>
            <w:lang w:val="en-US"/>
          </w:rPr>
          <w:t>annual</w:t>
        </w:r>
      </w:hyperlink>
      <w:r w:rsidRPr="00EE75C4">
        <w:rPr>
          <w:sz w:val="24"/>
          <w:lang w:val="en-US"/>
        </w:rPr>
        <w:t> summer performances of </w:t>
      </w:r>
      <w:hyperlink r:id="rId473" w:tooltip="Глоссарий: opera" w:history="1">
        <w:r w:rsidRPr="00EE75C4">
          <w:rPr>
            <w:rStyle w:val="a4"/>
            <w:sz w:val="24"/>
            <w:lang w:val="en-US"/>
          </w:rPr>
          <w:t>opera</w:t>
        </w:r>
      </w:hyperlink>
      <w:r w:rsidRPr="00EE75C4">
        <w:rPr>
          <w:sz w:val="24"/>
          <w:lang w:val="en-US"/>
        </w:rPr>
        <w:t>s, dancing, music and </w:t>
      </w:r>
      <w:hyperlink r:id="rId474" w:tooltip="Глоссарий: drama" w:history="1">
        <w:r w:rsidRPr="00EE75C4">
          <w:rPr>
            <w:rStyle w:val="a4"/>
            <w:sz w:val="24"/>
            <w:lang w:val="en-US"/>
          </w:rPr>
          <w:t>drama</w:t>
        </w:r>
      </w:hyperlink>
      <w:r w:rsidRPr="00EE75C4">
        <w:rPr>
          <w:sz w:val="24"/>
          <w:lang w:val="en-US"/>
        </w:rPr>
        <w:t>. Edinburgh Castle is the natural starting-point for any visit. It is a famous </w:t>
      </w:r>
      <w:hyperlink r:id="rId475" w:tooltip="Towns and cities in Russia: fortress" w:history="1">
        <w:r w:rsidRPr="00EE75C4">
          <w:rPr>
            <w:rStyle w:val="a4"/>
            <w:sz w:val="24"/>
            <w:lang w:val="en-US"/>
          </w:rPr>
          <w:t>fortress</w:t>
        </w:r>
      </w:hyperlink>
      <w:r w:rsidRPr="00EE75C4">
        <w:rPr>
          <w:sz w:val="24"/>
          <w:lang w:val="en-US"/>
        </w:rPr>
        <w:t>, which is situated in the centre of the city on a high hill called Castle Rock. The oldest parts of the building </w:t>
      </w:r>
      <w:hyperlink r:id="rId476" w:tooltip="Glossary: date back to" w:history="1">
        <w:r w:rsidRPr="00EE75C4">
          <w:rPr>
            <w:rStyle w:val="a4"/>
            <w:sz w:val="24"/>
            <w:lang w:val="en-US"/>
          </w:rPr>
          <w:t>date back to</w:t>
        </w:r>
      </w:hyperlink>
      <w:r w:rsidRPr="00EE75C4">
        <w:rPr>
          <w:sz w:val="24"/>
          <w:lang w:val="en-US"/>
        </w:rPr>
        <w:t> about 1100. Visitors can also look round the Palace of Holyrood house, the Queen</w:t>
      </w:r>
      <w:r w:rsidR="002E5AE5">
        <w:rPr>
          <w:sz w:val="24"/>
          <w:lang w:val="en-US"/>
        </w:rPr>
        <w:t>’</w:t>
      </w:r>
      <w:r w:rsidRPr="00EE75C4">
        <w:rPr>
          <w:sz w:val="24"/>
          <w:lang w:val="en-US"/>
        </w:rPr>
        <w:t>s official residence in Scotland.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Glasgow </w:t>
      </w:r>
      <w:r w:rsidRPr="00EE75C4">
        <w:rPr>
          <w:sz w:val="24"/>
          <w:lang w:val="en-US"/>
        </w:rPr>
        <w:t>is another great Scottish city. It is famous for its </w:t>
      </w:r>
      <w:hyperlink r:id="rId477" w:tooltip="Glossary: shipyards" w:history="1">
        <w:r w:rsidRPr="00EE75C4">
          <w:rPr>
            <w:rStyle w:val="a4"/>
            <w:sz w:val="24"/>
            <w:lang w:val="en-US"/>
          </w:rPr>
          <w:t>shipyards</w:t>
        </w:r>
      </w:hyperlink>
      <w:r w:rsidRPr="00EE75C4">
        <w:rPr>
          <w:sz w:val="24"/>
          <w:lang w:val="en-US"/>
        </w:rPr>
        <w:t>. Glasgow is a great industrial city and also the centre of Scottish </w:t>
      </w:r>
      <w:hyperlink r:id="rId478" w:tooltip="Глоссарий: culture" w:history="1">
        <w:r w:rsidRPr="00EE75C4">
          <w:rPr>
            <w:rStyle w:val="a4"/>
            <w:sz w:val="24"/>
            <w:lang w:val="en-US"/>
          </w:rPr>
          <w:t>culture</w:t>
        </w:r>
      </w:hyperlink>
      <w:r w:rsidRPr="00EE75C4">
        <w:rPr>
          <w:sz w:val="24"/>
          <w:lang w:val="en-US"/>
        </w:rPr>
        <w: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Oxford and Cambridge,</w:t>
      </w:r>
      <w:r w:rsidRPr="00EE75C4">
        <w:rPr>
          <w:sz w:val="24"/>
          <w:lang w:val="en-US"/>
        </w:rPr>
        <w:t> </w:t>
      </w:r>
      <w:hyperlink r:id="rId479" w:tooltip="Глоссарий: known" w:history="1">
        <w:r w:rsidRPr="00EE75C4">
          <w:rPr>
            <w:rStyle w:val="a4"/>
            <w:sz w:val="24"/>
            <w:lang w:val="en-US"/>
          </w:rPr>
          <w:t>known</w:t>
        </w:r>
      </w:hyperlink>
      <w:r w:rsidRPr="00EE75C4">
        <w:rPr>
          <w:sz w:val="24"/>
          <w:lang w:val="en-US"/>
        </w:rPr>
        <w:t> as Oxbridge, are famous for the oldest and most prestigious universities, </w:t>
      </w:r>
      <w:hyperlink r:id="rId480" w:tooltip="Глоссарий: found" w:history="1">
        <w:r w:rsidRPr="00EE75C4">
          <w:rPr>
            <w:rStyle w:val="a4"/>
            <w:sz w:val="24"/>
            <w:lang w:val="en-US"/>
          </w:rPr>
          <w:t>found</w:t>
        </w:r>
      </w:hyperlink>
      <w:r w:rsidRPr="00EE75C4">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main cities of Wales are </w:t>
      </w:r>
      <w:r w:rsidRPr="00EE75C4">
        <w:rPr>
          <w:bCs/>
          <w:sz w:val="24"/>
          <w:lang w:val="en-US"/>
        </w:rPr>
        <w:t>Cardiff,</w:t>
      </w:r>
      <w:r w:rsidRPr="00EE75C4">
        <w:rPr>
          <w:sz w:val="24"/>
          <w:lang w:val="en-US"/>
        </w:rPr>
        <w:t> its capital, </w:t>
      </w:r>
      <w:r w:rsidRPr="00EE75C4">
        <w:rPr>
          <w:bCs/>
          <w:sz w:val="24"/>
          <w:lang w:val="en-US"/>
        </w:rPr>
        <w:t>Swansea and Newport</w:t>
      </w:r>
      <w:r w:rsidRPr="00EE75C4">
        <w:rPr>
          <w:sz w:val="24"/>
          <w:lang w:val="en-US"/>
        </w:rPr>
        <w:t>. Wales is famous for its </w:t>
      </w:r>
      <w:hyperlink r:id="rId481" w:tooltip="Glossary: medieval" w:history="1">
        <w:r w:rsidRPr="00EE75C4">
          <w:rPr>
            <w:rStyle w:val="a4"/>
            <w:sz w:val="24"/>
            <w:lang w:val="en-US"/>
          </w:rPr>
          <w:t>medieval</w:t>
        </w:r>
      </w:hyperlink>
      <w:r w:rsidRPr="00EE75C4">
        <w:rPr>
          <w:sz w:val="24"/>
          <w:lang w:val="en-US"/>
        </w:rPr>
        <w:t> castles that </w:t>
      </w:r>
      <w:hyperlink r:id="rId482" w:tooltip="Glossary: stretch" w:history="1">
        <w:r w:rsidRPr="00EE75C4">
          <w:rPr>
            <w:rStyle w:val="a4"/>
            <w:sz w:val="24"/>
            <w:lang w:val="en-US"/>
          </w:rPr>
          <w:t>stretch</w:t>
        </w:r>
      </w:hyperlink>
      <w:r w:rsidRPr="00EE75C4">
        <w:rPr>
          <w:sz w:val="24"/>
          <w:lang w:val="en-US"/>
        </w:rPr>
        <w:t> like an iron chain across Wales. Cardiff is a big port and ships come here from all over the world.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Belfast</w:t>
      </w:r>
      <w:r w:rsidRPr="00EE75C4">
        <w:rPr>
          <w:sz w:val="24"/>
          <w:lang w:val="en-US"/>
        </w:rPr>
        <w:t>, the capital of Northern Ireland, is one of the youngest capitals of the world. It is a city of the 19</w:t>
      </w:r>
      <w:r w:rsidRPr="002E5AE5">
        <w:rPr>
          <w:sz w:val="24"/>
          <w:vertAlign w:val="superscript"/>
          <w:lang w:val="en-US"/>
        </w:rPr>
        <w:t>th</w:t>
      </w:r>
      <w:r w:rsidRPr="00EE75C4">
        <w:rPr>
          <w:sz w:val="24"/>
          <w:lang w:val="en-US"/>
        </w:rPr>
        <w:t xml:space="preserve"> century and of the industrial revolution.</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In the South part of England there are quite a lot of other famous cities</w:t>
      </w:r>
      <w:r w:rsidRPr="00EE75C4">
        <w:rPr>
          <w:bCs/>
          <w:sz w:val="24"/>
          <w:lang w:val="en-US"/>
        </w:rPr>
        <w:t>. Brighton</w:t>
      </w:r>
      <w:r w:rsidRPr="00EE75C4">
        <w:rPr>
          <w:sz w:val="24"/>
          <w:lang w:val="en-US"/>
        </w:rPr>
        <w:t> is the largest holi</w:t>
      </w:r>
      <w:hyperlink r:id="rId483" w:tooltip="TRACKING   HURRICANES: day" w:history="1">
        <w:r w:rsidRPr="00EE75C4">
          <w:rPr>
            <w:rStyle w:val="a4"/>
            <w:sz w:val="24"/>
            <w:lang w:val="en-US"/>
          </w:rPr>
          <w:t>day</w:t>
        </w:r>
      </w:hyperlink>
      <w:r w:rsidRPr="00EE75C4">
        <w:rPr>
          <w:sz w:val="24"/>
          <w:lang w:val="en-US"/>
        </w:rPr>
        <w:t>bathing </w:t>
      </w:r>
      <w:hyperlink r:id="rId484" w:tooltip="Глоссарий: resort" w:history="1">
        <w:r w:rsidRPr="00EE75C4">
          <w:rPr>
            <w:rStyle w:val="a4"/>
            <w:sz w:val="24"/>
            <w:lang w:val="en-US"/>
          </w:rPr>
          <w:t>resort</w:t>
        </w:r>
      </w:hyperlink>
      <w:r w:rsidRPr="00EE75C4">
        <w:rPr>
          <w:sz w:val="24"/>
          <w:lang w:val="en-US"/>
        </w:rPr>
        <w:t> of the south coast. It is famous for its Indian-style palace, called the Royal Pavilion. It is a popular place for people to go for a holi</w:t>
      </w:r>
      <w:hyperlink r:id="rId485" w:tooltip="TRACKING   HURRICANES: day" w:history="1">
        <w:r w:rsidRPr="00EE75C4">
          <w:rPr>
            <w:rStyle w:val="a4"/>
            <w:sz w:val="24"/>
            <w:lang w:val="en-US"/>
          </w:rPr>
          <w:t>day</w:t>
        </w:r>
      </w:hyperlink>
      <w:r w:rsidRPr="00EE75C4">
        <w:rPr>
          <w:sz w:val="24"/>
          <w:lang w:val="en-US"/>
        </w:rPr>
        <w: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Windsor</w:t>
      </w:r>
      <w:r w:rsidRPr="00EE75C4">
        <w:rPr>
          <w:sz w:val="24"/>
          <w:lang w:val="en-US"/>
        </w:rPr>
        <w:t> is famous for its castle, which is an official residence of the royal family. When the Queen is at the castle, a special flag is </w:t>
      </w:r>
      <w:hyperlink r:id="rId486" w:tooltip="Glossary: put up" w:history="1">
        <w:r w:rsidRPr="00EE75C4">
          <w:rPr>
            <w:rStyle w:val="a4"/>
            <w:sz w:val="24"/>
            <w:lang w:val="en-US"/>
          </w:rPr>
          <w:t>put up</w:t>
        </w:r>
      </w:hyperlink>
      <w:r w:rsidRPr="00EE75C4">
        <w:rPr>
          <w:sz w:val="24"/>
          <w:lang w:val="en-US"/>
        </w:rPr>
        <w:t> to tell everybody. Some of the </w:t>
      </w:r>
      <w:hyperlink r:id="rId487" w:tooltip="Glossary: interior" w:history="1">
        <w:r w:rsidRPr="00EE75C4">
          <w:rPr>
            <w:rStyle w:val="a4"/>
            <w:sz w:val="24"/>
            <w:lang w:val="en-US"/>
          </w:rPr>
          <w:t>interior</w:t>
        </w:r>
      </w:hyperlink>
      <w:r w:rsidRPr="00EE75C4">
        <w:rPr>
          <w:sz w:val="24"/>
          <w:lang w:val="en-US"/>
        </w:rPr>
        <w:t> apartments are open to the public when the Queen is not in residence. In 1993 the castle was seriously destroyed by fire.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Bath</w:t>
      </w:r>
      <w:r w:rsidRPr="00EE75C4">
        <w:rPr>
          <w:sz w:val="24"/>
          <w:lang w:val="en-US"/>
        </w:rPr>
        <w:t> is </w:t>
      </w:r>
      <w:hyperlink r:id="rId488" w:tooltip="Глоссарий: known" w:history="1">
        <w:r w:rsidRPr="00EE75C4">
          <w:rPr>
            <w:rStyle w:val="a4"/>
            <w:sz w:val="24"/>
            <w:lang w:val="en-US"/>
          </w:rPr>
          <w:t>known</w:t>
        </w:r>
      </w:hyperlink>
      <w:r w:rsidRPr="00EE75C4">
        <w:rPr>
          <w:sz w:val="24"/>
          <w:lang w:val="en-US"/>
        </w:rPr>
        <w:t> for its natural hot spring, the only one in Britain, as well as for its old Roman baths, which remain the heart of the city. Another </w:t>
      </w:r>
      <w:hyperlink r:id="rId489" w:tooltip="Glossary: spectacular" w:history="1">
        <w:r w:rsidRPr="00EE75C4">
          <w:rPr>
            <w:rStyle w:val="a4"/>
            <w:sz w:val="24"/>
            <w:lang w:val="en-US"/>
          </w:rPr>
          <w:t>spectacular</w:t>
        </w:r>
      </w:hyperlink>
      <w:r w:rsidRPr="00EE75C4">
        <w:rPr>
          <w:sz w:val="24"/>
          <w:lang w:val="en-US"/>
        </w:rPr>
        <w:t xml:space="preserve"> sight of Bath is the Abbey, which is called the </w:t>
      </w:r>
      <w:r w:rsidR="002E5AE5">
        <w:rPr>
          <w:sz w:val="24"/>
          <w:lang w:val="en-US"/>
        </w:rPr>
        <w:t>“</w:t>
      </w:r>
      <w:hyperlink r:id="rId490" w:tooltip="Glossary: lantern" w:history="1">
        <w:r w:rsidRPr="00EE75C4">
          <w:rPr>
            <w:rStyle w:val="a4"/>
            <w:sz w:val="24"/>
            <w:lang w:val="en-US"/>
          </w:rPr>
          <w:t>lantern</w:t>
        </w:r>
      </w:hyperlink>
      <w:r w:rsidRPr="00EE75C4">
        <w:rPr>
          <w:sz w:val="24"/>
          <w:lang w:val="en-US"/>
        </w:rPr>
        <w:t> of the west</w:t>
      </w:r>
      <w:r w:rsidR="002E5AE5">
        <w:rPr>
          <w:sz w:val="24"/>
          <w:lang w:val="en-US"/>
        </w:rPr>
        <w:t>”</w:t>
      </w:r>
      <w:r w:rsidRPr="00EE75C4">
        <w:rPr>
          <w:sz w:val="24"/>
          <w:lang w:val="en-US"/>
        </w:rPr>
        <w:t xml:space="preserve"> as it </w:t>
      </w:r>
      <w:hyperlink r:id="rId491" w:tooltip="Towns and cities in Russia: feature" w:history="1">
        <w:r w:rsidRPr="00EE75C4">
          <w:rPr>
            <w:rStyle w:val="a4"/>
            <w:sz w:val="24"/>
            <w:lang w:val="en-US"/>
          </w:rPr>
          <w:t>feature</w:t>
        </w:r>
      </w:hyperlink>
      <w:r w:rsidRPr="00EE75C4">
        <w:rPr>
          <w:sz w:val="24"/>
          <w:lang w:val="en-US"/>
        </w:rPr>
        <w:t>s more window than wall. The city is also famous for its </w:t>
      </w:r>
      <w:hyperlink r:id="rId492" w:tooltip="Glossary: annual" w:history="1">
        <w:r w:rsidRPr="00EE75C4">
          <w:rPr>
            <w:rStyle w:val="a4"/>
            <w:sz w:val="24"/>
            <w:lang w:val="en-US"/>
          </w:rPr>
          <w:t>annual</w:t>
        </w:r>
      </w:hyperlink>
      <w:r w:rsidRPr="00EE75C4">
        <w:rPr>
          <w:sz w:val="24"/>
          <w:lang w:val="en-US"/>
        </w:rPr>
        <w:t>agricultural shows and music festivals.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bCs/>
          <w:sz w:val="24"/>
          <w:lang w:val="en-US"/>
        </w:rPr>
        <w:t>Stratford-upon-Avon</w:t>
      </w:r>
      <w:r w:rsidRPr="00EE75C4">
        <w:rPr>
          <w:sz w:val="24"/>
          <w:lang w:val="en-US"/>
        </w:rPr>
        <w:t> lies at the very heart of England. It attracts people not only by its history and connection with William Shakespeare, but also by its wonderful nature and typical English character. Here you can visit Shakespeare</w:t>
      </w:r>
      <w:r w:rsidR="002E5AE5">
        <w:rPr>
          <w:sz w:val="24"/>
          <w:lang w:val="en-US"/>
        </w:rPr>
        <w:t>’</w:t>
      </w:r>
      <w:r w:rsidRPr="00EE75C4">
        <w:rPr>
          <w:sz w:val="24"/>
          <w:lang w:val="en-US"/>
        </w:rPr>
        <w:t>s </w:t>
      </w:r>
      <w:hyperlink r:id="rId493" w:tooltip="Glossary: birthplace" w:history="1">
        <w:r w:rsidRPr="00EE75C4">
          <w:rPr>
            <w:rStyle w:val="a4"/>
            <w:sz w:val="24"/>
            <w:lang w:val="en-US"/>
          </w:rPr>
          <w:t>birthplace</w:t>
        </w:r>
      </w:hyperlink>
      <w:r w:rsidRPr="00EE75C4">
        <w:rPr>
          <w:sz w:val="24"/>
          <w:lang w:val="en-US"/>
        </w:rPr>
        <w:t> (it is a </w:t>
      </w:r>
      <w:hyperlink r:id="rId494" w:tooltip="Глоссарий: museum" w:history="1">
        <w:r w:rsidRPr="00EE75C4">
          <w:rPr>
            <w:rStyle w:val="a4"/>
            <w:sz w:val="24"/>
            <w:lang w:val="en-US"/>
          </w:rPr>
          <w:t>museum</w:t>
        </w:r>
      </w:hyperlink>
      <w:r w:rsidRPr="00EE75C4">
        <w:rPr>
          <w:sz w:val="24"/>
          <w:lang w:val="en-US"/>
        </w:rPr>
        <w:t> now), Grammar school which he attended, </w:t>
      </w:r>
      <w:hyperlink r:id="rId495" w:tooltip="Glossary: Holy Trinity Church" w:history="1">
        <w:r w:rsidRPr="00EE75C4">
          <w:rPr>
            <w:rStyle w:val="a4"/>
            <w:sz w:val="24"/>
            <w:lang w:val="en-US"/>
          </w:rPr>
          <w:t>Holy Trinity Church</w:t>
        </w:r>
      </w:hyperlink>
      <w:r w:rsidRPr="00EE75C4">
        <w:rPr>
          <w:sz w:val="24"/>
          <w:lang w:val="en-US"/>
        </w:rPr>
        <w:t> where he was buried and, of course, the Royal Shakespeare Theatre, which is a living memorial to the poet</w:t>
      </w:r>
      <w:r w:rsidR="002E5AE5">
        <w:rPr>
          <w:sz w:val="24"/>
          <w:lang w:val="en-US"/>
        </w:rPr>
        <w:t>’</w:t>
      </w:r>
      <w:r w:rsidRPr="00EE75C4">
        <w:rPr>
          <w:sz w:val="24"/>
          <w:lang w:val="en-US"/>
        </w:rPr>
        <w:t>s work.</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One of the famous cities in the centre of England is </w:t>
      </w:r>
      <w:r w:rsidRPr="00EE75C4">
        <w:rPr>
          <w:bCs/>
          <w:sz w:val="24"/>
          <w:lang w:val="en-US"/>
        </w:rPr>
        <w:t>Nottingham</w:t>
      </w:r>
      <w:r w:rsidRPr="00EE75C4">
        <w:rPr>
          <w:sz w:val="24"/>
          <w:lang w:val="en-US"/>
        </w:rPr>
        <w:t>, which is </w:t>
      </w:r>
      <w:hyperlink r:id="rId496" w:tooltip="Глоссарий: known" w:history="1">
        <w:r w:rsidRPr="00EE75C4">
          <w:rPr>
            <w:rStyle w:val="a4"/>
            <w:sz w:val="24"/>
            <w:lang w:val="en-US"/>
          </w:rPr>
          <w:t>known</w:t>
        </w:r>
      </w:hyperlink>
      <w:r w:rsidRPr="00EE75C4">
        <w:rPr>
          <w:sz w:val="24"/>
          <w:lang w:val="en-US"/>
        </w:rPr>
        <w:t> throughout the world for its associations with the legend of Robin Hood. At the heart of the Robin Hood legend there is his former home, the </w:t>
      </w:r>
      <w:hyperlink r:id="rId497" w:tooltip="Glossary: magnificent" w:history="1">
        <w:r w:rsidRPr="00EE75C4">
          <w:rPr>
            <w:rStyle w:val="a4"/>
            <w:sz w:val="24"/>
            <w:lang w:val="en-US"/>
          </w:rPr>
          <w:t>magnificent</w:t>
        </w:r>
      </w:hyperlink>
      <w:r w:rsidRPr="00EE75C4">
        <w:rPr>
          <w:sz w:val="24"/>
          <w:lang w:val="en-US"/>
        </w:rPr>
        <w:t> Forest of Sherwood, situated not far from Nottingham. The name of Robin Hood is closely connected with Nottingham Castle, which is in the city itself. At the </w:t>
      </w:r>
      <w:hyperlink r:id="rId498" w:tooltip="Глоссарий: foot" w:history="1">
        <w:r w:rsidRPr="00EE75C4">
          <w:rPr>
            <w:rStyle w:val="a4"/>
            <w:sz w:val="24"/>
            <w:lang w:val="en-US"/>
          </w:rPr>
          <w:t>foot</w:t>
        </w:r>
      </w:hyperlink>
      <w:r w:rsidRPr="00EE75C4">
        <w:rPr>
          <w:sz w:val="24"/>
          <w:lang w:val="en-US"/>
        </w:rPr>
        <w:t> of the Castle there is a statue of Robin Hood. Now </w:t>
      </w:r>
      <w:hyperlink r:id="rId499" w:tooltip="Glossary: it houses" w:history="1">
        <w:r w:rsidRPr="00EE75C4">
          <w:rPr>
            <w:rStyle w:val="a4"/>
            <w:sz w:val="24"/>
            <w:lang w:val="en-US"/>
          </w:rPr>
          <w:t>it houses</w:t>
        </w:r>
      </w:hyperlink>
      <w:r w:rsidRPr="00EE75C4">
        <w:rPr>
          <w:sz w:val="24"/>
          <w:lang w:val="en-US"/>
        </w:rPr>
        <w:t> a </w:t>
      </w:r>
      <w:hyperlink r:id="rId500" w:tooltip="Глоссарий: museum" w:history="1">
        <w:r w:rsidRPr="00EE75C4">
          <w:rPr>
            <w:rStyle w:val="a4"/>
            <w:sz w:val="24"/>
            <w:lang w:val="en-US"/>
          </w:rPr>
          <w:t>Museum</w:t>
        </w:r>
      </w:hyperlink>
      <w:r w:rsidRPr="00EE75C4">
        <w:rPr>
          <w:sz w:val="24"/>
          <w:lang w:val="en-US"/>
        </w:rPr>
        <w:t> of Fine and Applied Arts and contains paintings by many famous artists.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Another famous city in the central England is </w:t>
      </w:r>
      <w:r w:rsidRPr="00EE75C4">
        <w:rPr>
          <w:bCs/>
          <w:sz w:val="24"/>
          <w:lang w:val="en-US"/>
        </w:rPr>
        <w:t>York</w:t>
      </w:r>
      <w:r w:rsidRPr="00EE75C4">
        <w:rPr>
          <w:sz w:val="24"/>
          <w:lang w:val="en-US"/>
        </w:rPr>
        <w:t>, which was once the capital of a Viking kingdom. It is </w:t>
      </w:r>
      <w:hyperlink r:id="rId501" w:tooltip="Глоссарий: known" w:history="1">
        <w:r w:rsidRPr="00EE75C4">
          <w:rPr>
            <w:rStyle w:val="a4"/>
            <w:sz w:val="24"/>
            <w:lang w:val="en-US"/>
          </w:rPr>
          <w:t>known</w:t>
        </w:r>
      </w:hyperlink>
      <w:r w:rsidRPr="00EE75C4">
        <w:rPr>
          <w:sz w:val="24"/>
          <w:lang w:val="en-US"/>
        </w:rPr>
        <w:t> for its chocolate factories, National Railway </w:t>
      </w:r>
      <w:hyperlink r:id="rId502" w:tooltip="Глоссарий: museum" w:history="1">
        <w:r w:rsidRPr="00EE75C4">
          <w:rPr>
            <w:rStyle w:val="a4"/>
            <w:sz w:val="24"/>
            <w:lang w:val="en-US"/>
          </w:rPr>
          <w:t>Museum</w:t>
        </w:r>
      </w:hyperlink>
      <w:r w:rsidRPr="00EE75C4">
        <w:rPr>
          <w:sz w:val="24"/>
          <w:lang w:val="en-US"/>
        </w:rPr>
        <w:t> and the Viking Centre, an archaeological </w:t>
      </w:r>
      <w:hyperlink r:id="rId503" w:tooltip="Глоссарий: museum" w:history="1">
        <w:r w:rsidRPr="00EE75C4">
          <w:rPr>
            <w:rStyle w:val="a4"/>
            <w:sz w:val="24"/>
            <w:lang w:val="en-US"/>
          </w:rPr>
          <w:t>museum</w:t>
        </w:r>
      </w:hyperlink>
      <w:r w:rsidRPr="00EE75C4">
        <w:rPr>
          <w:sz w:val="24"/>
          <w:lang w:val="en-US"/>
        </w:rPr>
        <w:t xml:space="preserve"> where visitors are carried in </w:t>
      </w:r>
      <w:r w:rsidR="002E5AE5">
        <w:rPr>
          <w:sz w:val="24"/>
          <w:lang w:val="en-US"/>
        </w:rPr>
        <w:t>“</w:t>
      </w:r>
      <w:r w:rsidRPr="00EE75C4">
        <w:rPr>
          <w:sz w:val="24"/>
          <w:lang w:val="en-US"/>
        </w:rPr>
        <w:t>time-cars</w:t>
      </w:r>
      <w:r w:rsidR="002E5AE5">
        <w:rPr>
          <w:sz w:val="24"/>
          <w:lang w:val="en-US"/>
        </w:rPr>
        <w:t>”</w:t>
      </w:r>
      <w:r w:rsidRPr="00EE75C4">
        <w:rPr>
          <w:sz w:val="24"/>
          <w:lang w:val="en-US"/>
        </w:rPr>
        <w:t xml:space="preserve"> through a </w:t>
      </w:r>
      <w:hyperlink r:id="rId504" w:tooltip="Glossary: vivid" w:history="1">
        <w:r w:rsidRPr="00EE75C4">
          <w:rPr>
            <w:rStyle w:val="a4"/>
            <w:sz w:val="24"/>
            <w:lang w:val="en-US"/>
          </w:rPr>
          <w:t>vivid</w:t>
        </w:r>
      </w:hyperlink>
      <w:r w:rsidRPr="00EE75C4">
        <w:rPr>
          <w:sz w:val="24"/>
          <w:lang w:val="en-US"/>
        </w:rPr>
        <w:t> recreation of York under the Danish kings with the sights, sounds and even </w:t>
      </w:r>
      <w:hyperlink r:id="rId505" w:tooltip="Glossary: smells" w:history="1">
        <w:r w:rsidRPr="00EE75C4">
          <w:rPr>
            <w:rStyle w:val="a4"/>
            <w:sz w:val="24"/>
            <w:lang w:val="en-US"/>
          </w:rPr>
          <w:t>smells</w:t>
        </w:r>
      </w:hyperlink>
      <w:r w:rsidRPr="00EE75C4">
        <w:rPr>
          <w:sz w:val="24"/>
          <w:lang w:val="en-US"/>
        </w:rPr>
        <w:t> of the period.</w:t>
      </w:r>
    </w:p>
    <w:p w:rsidR="00D85556" w:rsidRPr="00EE75C4" w:rsidRDefault="00D85556" w:rsidP="002E5AE5">
      <w:pPr>
        <w:pStyle w:val="ae"/>
        <w:rPr>
          <w:lang w:val="en-US"/>
        </w:rPr>
      </w:pPr>
      <w:r w:rsidRPr="00EE75C4">
        <w:rPr>
          <w:bCs/>
          <w:lang w:val="en-US"/>
        </w:rPr>
        <w:t>Chester </w:t>
      </w:r>
      <w:r w:rsidRPr="00EE75C4">
        <w:rPr>
          <w:lang w:val="en-US"/>
        </w:rPr>
        <w:t>is the most historic city in northwest England. </w:t>
      </w:r>
      <w:hyperlink r:id="rId506" w:tooltip="Glossary: Attractively" w:history="1">
        <w:r w:rsidRPr="00EE75C4">
          <w:rPr>
            <w:rStyle w:val="a4"/>
            <w:lang w:val="en-US"/>
          </w:rPr>
          <w:t>Attractively</w:t>
        </w:r>
      </w:hyperlink>
      <w:r w:rsidRPr="00EE75C4">
        <w:rPr>
          <w:lang w:val="en-US"/>
        </w:rPr>
        <w:t> </w:t>
      </w:r>
      <w:hyperlink r:id="rId507" w:tooltip="Выдающиеся изобретения человечества : set" w:history="1">
        <w:r w:rsidRPr="00EE75C4">
          <w:rPr>
            <w:rStyle w:val="a4"/>
            <w:lang w:val="en-US"/>
          </w:rPr>
          <w:t>set</w:t>
        </w:r>
      </w:hyperlink>
      <w:r w:rsidRPr="00EE75C4">
        <w:rPr>
          <w:lang w:val="en-US"/>
        </w:rPr>
        <w:t> on the </w:t>
      </w:r>
      <w:hyperlink r:id="rId508" w:tooltip="Глоссарий: river" w:history="1">
        <w:r w:rsidRPr="00EE75C4">
          <w:rPr>
            <w:rStyle w:val="a4"/>
            <w:lang w:val="en-US"/>
          </w:rPr>
          <w:t>River</w:t>
        </w:r>
      </w:hyperlink>
      <w:r w:rsidRPr="00EE75C4">
        <w:rPr>
          <w:lang w:val="en-US"/>
        </w:rPr>
        <w:t xml:space="preserve"> Dee, the city has </w:t>
      </w:r>
      <w:r w:rsidRPr="00EE75C4">
        <w:rPr>
          <w:lang w:val="en-US"/>
        </w:rPr>
        <w:lastRenderedPageBreak/>
        <w:t>an ancient history dating back to its </w:t>
      </w:r>
      <w:hyperlink r:id="rId509" w:tooltip="TRACKING   HURRICANES: day" w:history="1">
        <w:r w:rsidRPr="00EE75C4">
          <w:rPr>
            <w:rStyle w:val="a4"/>
            <w:lang w:val="en-US"/>
          </w:rPr>
          <w:t>day</w:t>
        </w:r>
      </w:hyperlink>
      <w:r w:rsidRPr="00EE75C4">
        <w:rPr>
          <w:lang w:val="en-US"/>
        </w:rPr>
        <w:t>s as a Roman port and a </w:t>
      </w:r>
      <w:hyperlink r:id="rId510" w:tooltip="Towns and cities in Russia: fortress" w:history="1">
        <w:r w:rsidRPr="00EE75C4">
          <w:rPr>
            <w:rStyle w:val="a4"/>
            <w:lang w:val="en-US"/>
          </w:rPr>
          <w:t>fortress</w:t>
        </w:r>
      </w:hyperlink>
      <w:r w:rsidRPr="00EE75C4">
        <w:rPr>
          <w:lang w:val="en-US"/>
        </w:rPr>
        <w:t>. It is famous for its black-and-white buildings and a </w:t>
      </w:r>
      <w:hyperlink r:id="rId511" w:tooltip="Glossary: splendid" w:history="1">
        <w:r w:rsidRPr="00EE75C4">
          <w:rPr>
            <w:rStyle w:val="a4"/>
            <w:lang w:val="en-US"/>
          </w:rPr>
          <w:t>splendid</w:t>
        </w:r>
      </w:hyperlink>
      <w:r w:rsidRPr="00EE75C4">
        <w:rPr>
          <w:lang w:val="en-US"/>
        </w:rPr>
        <w:t> red </w:t>
      </w:r>
      <w:hyperlink r:id="rId512" w:tooltip="Glossary: sandstone" w:history="1">
        <w:r w:rsidRPr="00EE75C4">
          <w:rPr>
            <w:rStyle w:val="a4"/>
            <w:lang w:val="en-US"/>
          </w:rPr>
          <w:t>sandstone</w:t>
        </w:r>
      </w:hyperlink>
      <w:r w:rsidRPr="00EE75C4">
        <w:rPr>
          <w:lang w:val="en-US"/>
        </w:rPr>
        <w:t> cathedral. Visitors to Chester can </w:t>
      </w:r>
      <w:hyperlink r:id="rId513" w:tooltip="Glossary: stroll" w:history="1">
        <w:r w:rsidRPr="00EE75C4">
          <w:rPr>
            <w:rStyle w:val="a4"/>
            <w:lang w:val="en-US"/>
          </w:rPr>
          <w:t>stroll</w:t>
        </w:r>
      </w:hyperlink>
      <w:r w:rsidRPr="00EE75C4">
        <w:rPr>
          <w:lang w:val="en-US"/>
        </w:rPr>
        <w:t> along a reconstructed Victorian street and visit its unique </w:t>
      </w:r>
      <w:hyperlink r:id="rId514" w:tooltip="Glossary: galleried" w:history="1">
        <w:r w:rsidRPr="00EE75C4">
          <w:rPr>
            <w:rStyle w:val="a4"/>
            <w:lang w:val="en-US"/>
          </w:rPr>
          <w:t>galleried</w:t>
        </w:r>
      </w:hyperlink>
      <w:r w:rsidRPr="00EE75C4">
        <w:rPr>
          <w:lang w:val="en-US"/>
        </w:rPr>
        <w:t> shops called Rows.</w:t>
      </w:r>
      <w:r w:rsidRPr="00EE75C4">
        <w:rPr>
          <w:lang w:val="en-US"/>
        </w:rPr>
        <w:br w:type="page"/>
      </w:r>
    </w:p>
    <w:p w:rsidR="00D85556" w:rsidRPr="00EE75C4" w:rsidRDefault="00D85556" w:rsidP="002E5AE5">
      <w:pPr>
        <w:pStyle w:val="ae"/>
        <w:rPr>
          <w:lang w:val="en-US"/>
        </w:rPr>
        <w:sectPr w:rsidR="00D85556" w:rsidRPr="00EE75C4">
          <w:pgSz w:w="11906" w:h="16838"/>
          <w:pgMar w:top="720" w:right="720" w:bottom="720" w:left="720" w:header="709" w:footer="709" w:gutter="0"/>
          <w:cols w:space="720"/>
        </w:sectPr>
      </w:pPr>
    </w:p>
    <w:p w:rsidR="00D85556" w:rsidRPr="00EE75C4" w:rsidRDefault="00D85556" w:rsidP="00B437EA">
      <w:pPr>
        <w:shd w:val="clear" w:color="auto" w:fill="FFFFFF"/>
        <w:ind w:firstLine="0"/>
        <w:jc w:val="center"/>
        <w:rPr>
          <w:b/>
        </w:rPr>
      </w:pPr>
      <w:r w:rsidRPr="00EE75C4">
        <w:rPr>
          <w:b/>
        </w:rPr>
        <w:lastRenderedPageBreak/>
        <w:t>Раздел 5 Пункт 5.5</w:t>
      </w:r>
    </w:p>
    <w:p w:rsidR="00D85556" w:rsidRPr="00EE75C4" w:rsidRDefault="00D85556" w:rsidP="00B437EA">
      <w:pPr>
        <w:pStyle w:val="af8"/>
        <w:jc w:val="center"/>
        <w:rPr>
          <w:rFonts w:ascii="Times New Roman" w:hAnsi="Times New Roman"/>
          <w:b/>
          <w:sz w:val="24"/>
          <w:szCs w:val="24"/>
          <w:lang w:val="en-US"/>
        </w:rPr>
      </w:pPr>
      <w:r w:rsidRPr="00EE75C4">
        <w:rPr>
          <w:rFonts w:ascii="Times New Roman" w:hAnsi="Times New Roman"/>
          <w:b/>
          <w:sz w:val="24"/>
          <w:szCs w:val="24"/>
        </w:rPr>
        <w:t>Контрольная</w:t>
      </w:r>
      <w:r w:rsidRPr="00EE75C4">
        <w:rPr>
          <w:rFonts w:ascii="Times New Roman" w:hAnsi="Times New Roman"/>
          <w:b/>
          <w:sz w:val="24"/>
          <w:szCs w:val="24"/>
          <w:lang w:val="en-US"/>
        </w:rPr>
        <w:t xml:space="preserve"> </w:t>
      </w:r>
      <w:r w:rsidRPr="00EE75C4">
        <w:rPr>
          <w:rFonts w:ascii="Times New Roman" w:hAnsi="Times New Roman"/>
          <w:b/>
          <w:sz w:val="24"/>
          <w:szCs w:val="24"/>
        </w:rPr>
        <w:t>работа</w:t>
      </w:r>
      <w:r w:rsidRPr="00EE75C4">
        <w:rPr>
          <w:rFonts w:ascii="Times New Roman" w:hAnsi="Times New Roman"/>
          <w:b/>
          <w:sz w:val="24"/>
          <w:szCs w:val="24"/>
          <w:lang w:val="en-US"/>
        </w:rPr>
        <w:t xml:space="preserve"> № 2</w:t>
      </w:r>
    </w:p>
    <w:p w:rsidR="00D85556" w:rsidRPr="00EE75C4" w:rsidRDefault="00D85556" w:rsidP="00B437EA">
      <w:pPr>
        <w:jc w:val="center"/>
        <w:rPr>
          <w:b/>
          <w:lang w:val="en-US"/>
        </w:rPr>
      </w:pPr>
      <w:r w:rsidRPr="00EE75C4">
        <w:rPr>
          <w:b/>
          <w:lang w:val="en-US"/>
        </w:rPr>
        <w:t>Part I   Comprehensive Reading</w:t>
      </w:r>
    </w:p>
    <w:p w:rsidR="00D85556" w:rsidRPr="00EE75C4" w:rsidRDefault="00D85556" w:rsidP="00321944">
      <w:pPr>
        <w:pStyle w:val="af9"/>
        <w:numPr>
          <w:ilvl w:val="0"/>
          <w:numId w:val="48"/>
        </w:numPr>
        <w:spacing w:line="240" w:lineRule="auto"/>
        <w:ind w:left="0"/>
        <w:jc w:val="center"/>
        <w:rPr>
          <w:b/>
          <w:szCs w:val="24"/>
          <w:lang w:val="en-GB"/>
        </w:rPr>
      </w:pPr>
      <w:r w:rsidRPr="00EE75C4">
        <w:rPr>
          <w:b/>
          <w:szCs w:val="24"/>
          <w:lang w:val="en-GB"/>
        </w:rPr>
        <w:t>Read three texts and match the headings with texts</w:t>
      </w:r>
    </w:p>
    <w:p w:rsidR="00D85556" w:rsidRPr="00EE75C4" w:rsidRDefault="00D85556" w:rsidP="00B437EA">
      <w:pPr>
        <w:pStyle w:val="af9"/>
        <w:spacing w:line="240" w:lineRule="auto"/>
        <w:ind w:left="0"/>
        <w:jc w:val="center"/>
        <w:rPr>
          <w:b/>
          <w:color w:val="000000"/>
          <w:szCs w:val="24"/>
          <w:lang w:eastAsia="ru-RU"/>
        </w:rPr>
      </w:pPr>
      <w:r w:rsidRPr="00EE75C4">
        <w:rPr>
          <w:b/>
          <w:szCs w:val="24"/>
        </w:rPr>
        <w:t xml:space="preserve">Top 5 Universities for Engineering Degrees </w:t>
      </w:r>
      <w:r w:rsidRPr="00EE75C4">
        <w:rPr>
          <w:b/>
          <w:color w:val="494343"/>
          <w:szCs w:val="24"/>
        </w:rPr>
        <w:t>//</w:t>
      </w:r>
      <w:r w:rsidRPr="00EE75C4">
        <w:rPr>
          <w:b/>
          <w:color w:val="000000"/>
          <w:szCs w:val="24"/>
          <w:lang w:eastAsia="ru-RU"/>
        </w:rPr>
        <w:t>MY UNIVERSITY\\</w:t>
      </w:r>
      <w:r w:rsidRPr="00EE75C4">
        <w:rPr>
          <w:b/>
          <w:szCs w:val="24"/>
        </w:rPr>
        <w:t xml:space="preserve"> </w:t>
      </w:r>
      <w:r w:rsidRPr="00EE75C4">
        <w:rPr>
          <w:b/>
          <w:bCs/>
          <w:szCs w:val="24"/>
        </w:rPr>
        <w:t>The Future of Higher Education//</w:t>
      </w:r>
    </w:p>
    <w:tbl>
      <w:tblPr>
        <w:tblW w:w="15208" w:type="dxa"/>
        <w:tblInd w:w="108" w:type="dxa"/>
        <w:tblLook w:val="00A0" w:firstRow="1" w:lastRow="0" w:firstColumn="1" w:lastColumn="0" w:noHBand="0" w:noVBand="0"/>
      </w:tblPr>
      <w:tblGrid>
        <w:gridCol w:w="9888"/>
        <w:gridCol w:w="2944"/>
        <w:gridCol w:w="2376"/>
      </w:tblGrid>
      <w:tr w:rsidR="00D85556" w:rsidRPr="002F1608" w:rsidTr="009079F6">
        <w:tc>
          <w:tcPr>
            <w:tcW w:w="988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val="en-US" w:eastAsia="en-US"/>
              </w:rPr>
            </w:pPr>
            <w:r w:rsidRPr="00EE75C4">
              <w:rPr>
                <w:b/>
                <w:lang w:val="en-US" w:eastAsia="en-US"/>
              </w:rPr>
              <w:t>Text1</w:t>
            </w:r>
          </w:p>
          <w:p w:rsidR="00D85556" w:rsidRPr="00EE75C4" w:rsidRDefault="00D85556" w:rsidP="009079F6">
            <w:pPr>
              <w:pStyle w:val="af9"/>
              <w:autoSpaceDE w:val="0"/>
              <w:autoSpaceDN w:val="0"/>
              <w:adjustRightInd w:val="0"/>
              <w:jc w:val="center"/>
              <w:rPr>
                <w:b/>
                <w:szCs w:val="24"/>
                <w:lang w:val="en-GB"/>
              </w:rPr>
            </w:pPr>
            <w:r w:rsidRPr="00EE75C4">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 xml:space="preserve">2.Read the text again and </w:t>
            </w:r>
            <w:r w:rsidRPr="00EE75C4">
              <w:rPr>
                <w:b/>
                <w:u w:val="single"/>
                <w:lang w:val="en-US" w:eastAsia="en-US"/>
              </w:rPr>
              <w:t xml:space="preserve">underline </w:t>
            </w:r>
            <w:r w:rsidRPr="00EE75C4">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3.Find words in the text with the following meaning</w:t>
            </w:r>
          </w:p>
        </w:tc>
      </w:tr>
      <w:tr w:rsidR="00D85556" w:rsidRPr="002F1608" w:rsidTr="009079F6">
        <w:tc>
          <w:tcPr>
            <w:tcW w:w="988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jc w:val="right"/>
              <w:rPr>
                <w:b/>
                <w:lang w:val="en-US" w:eastAsia="en-US"/>
              </w:rPr>
            </w:pPr>
            <w:r w:rsidRPr="00EE75C4">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2F1608" w:rsidTr="009079F6">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284"/>
              <w:rPr>
                <w:lang w:val="en-US" w:eastAsia="en-US"/>
              </w:rPr>
            </w:pPr>
            <w:r w:rsidRPr="00EE75C4">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D85556" w:rsidRPr="00EE75C4" w:rsidRDefault="00D85556" w:rsidP="009079F6">
            <w:pPr>
              <w:ind w:firstLine="284"/>
              <w:rPr>
                <w:lang w:val="en-US" w:eastAsia="en-US"/>
              </w:rPr>
            </w:pPr>
            <w:r w:rsidRPr="00EE75C4">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D85556" w:rsidRPr="00EE75C4" w:rsidRDefault="00D85556" w:rsidP="009079F6">
            <w:pPr>
              <w:ind w:firstLine="284"/>
              <w:rPr>
                <w:bCs/>
                <w:lang w:val="en-US" w:eastAsia="en-US"/>
              </w:rPr>
            </w:pPr>
            <w:r w:rsidRPr="00EE75C4">
              <w:rPr>
                <w:bCs/>
                <w:lang w:val="en-US" w:eastAsia="en-US"/>
              </w:rPr>
              <w:t>In 2017, it was awarded the Flagship University Status of the Russian Federation.</w:t>
            </w:r>
            <w:r w:rsidRPr="00EE75C4">
              <w:rPr>
                <w:lang w:val="en-US" w:eastAsia="en-US"/>
              </w:rPr>
              <w:t xml:space="preserve"> We provide a wide range of Bachelor</w:t>
            </w:r>
            <w:r w:rsidR="002E5AE5">
              <w:rPr>
                <w:lang w:val="en-US" w:eastAsia="en-US"/>
              </w:rPr>
              <w:t>’</w:t>
            </w:r>
            <w:r w:rsidRPr="00EE75C4">
              <w:rPr>
                <w:lang w:val="en-US" w:eastAsia="en-US"/>
              </w:rPr>
              <w:t>s, Master</w:t>
            </w:r>
            <w:r w:rsidR="002E5AE5">
              <w:rPr>
                <w:lang w:val="en-US" w:eastAsia="en-US"/>
              </w:rPr>
              <w:t>’</w:t>
            </w:r>
            <w:r w:rsidRPr="00EE75C4">
              <w:rPr>
                <w:lang w:val="en-US" w:eastAsia="en-US"/>
              </w:rPr>
              <w:t>s, Specialist</w:t>
            </w:r>
            <w:r w:rsidR="002E5AE5">
              <w:rPr>
                <w:lang w:val="en-US" w:eastAsia="en-US"/>
              </w:rPr>
              <w:t>’</w:t>
            </w:r>
            <w:r w:rsidRPr="00EE75C4">
              <w:rPr>
                <w:lang w:val="en-US" w:eastAsia="en-US"/>
              </w:rPr>
              <w:t xml:space="preserve">s, and postgraduate and doctorate degree programs. </w:t>
            </w:r>
            <w:r w:rsidRPr="00EE75C4">
              <w:rPr>
                <w:bCs/>
                <w:lang w:val="en-US" w:eastAsia="en-US"/>
              </w:rPr>
              <w:t>NMSTU</w:t>
            </w:r>
            <w:r w:rsidRPr="00EE75C4">
              <w:rPr>
                <w:lang w:val="en-US" w:eastAsia="en-US"/>
              </w:rPr>
              <w:t xml:space="preserve"> consists of 9 Institutes and a number of vocational colleges, has a large infrastructure including </w:t>
            </w:r>
            <w:r w:rsidRPr="00EE75C4">
              <w:rPr>
                <w:bCs/>
                <w:lang w:val="en-US" w:eastAsia="en-US"/>
              </w:rPr>
              <w:t>Science and innovation infrastructure,</w:t>
            </w:r>
            <w:r w:rsidRPr="00EE75C4">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D85556" w:rsidRPr="00EE75C4" w:rsidRDefault="00D85556" w:rsidP="009079F6">
            <w:pPr>
              <w:ind w:firstLine="284"/>
              <w:rPr>
                <w:bCs/>
                <w:lang w:val="en-US" w:eastAsia="en-US"/>
              </w:rPr>
            </w:pPr>
            <w:r w:rsidRPr="00EE75C4">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D85556" w:rsidRPr="00EE75C4" w:rsidRDefault="00D85556" w:rsidP="009079F6">
            <w:pPr>
              <w:shd w:val="clear" w:color="auto" w:fill="FFFFFF"/>
              <w:ind w:firstLine="284"/>
              <w:rPr>
                <w:lang w:val="en-US" w:eastAsia="en-US"/>
              </w:rPr>
            </w:pPr>
            <w:r w:rsidRPr="00EE75C4">
              <w:rPr>
                <w:lang w:val="en-US" w:eastAsia="en-US"/>
              </w:rPr>
              <w:t>For more than 80 years the NMSTU graduates have become professionals in engineering, science, technology, business and human sciences. Our undergraduates are recruited by different</w:t>
            </w:r>
            <w:r w:rsidRPr="00EE75C4">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49"/>
              </w:numPr>
              <w:autoSpaceDE w:val="0"/>
              <w:autoSpaceDN w:val="0"/>
              <w:adjustRightInd w:val="0"/>
              <w:spacing w:line="240" w:lineRule="auto"/>
              <w:ind w:left="317"/>
              <w:rPr>
                <w:szCs w:val="24"/>
              </w:rPr>
            </w:pPr>
            <w:r w:rsidRPr="00EE75C4">
              <w:rPr>
                <w:szCs w:val="24"/>
              </w:rPr>
              <w:t>When was NMSTU founded?</w:t>
            </w: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321944">
            <w:pPr>
              <w:pStyle w:val="af9"/>
              <w:numPr>
                <w:ilvl w:val="0"/>
                <w:numId w:val="49"/>
              </w:numPr>
              <w:autoSpaceDE w:val="0"/>
              <w:autoSpaceDN w:val="0"/>
              <w:adjustRightInd w:val="0"/>
              <w:spacing w:line="240" w:lineRule="auto"/>
              <w:rPr>
                <w:szCs w:val="24"/>
              </w:rPr>
            </w:pPr>
            <w:r w:rsidRPr="00EE75C4">
              <w:rPr>
                <w:szCs w:val="24"/>
              </w:rPr>
              <w:t>What kind of university is NMSTU?</w:t>
            </w: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321944">
            <w:pPr>
              <w:pStyle w:val="af9"/>
              <w:numPr>
                <w:ilvl w:val="0"/>
                <w:numId w:val="49"/>
              </w:numPr>
              <w:autoSpaceDE w:val="0"/>
              <w:autoSpaceDN w:val="0"/>
              <w:adjustRightInd w:val="0"/>
              <w:spacing w:line="240" w:lineRule="auto"/>
              <w:rPr>
                <w:szCs w:val="24"/>
              </w:rPr>
            </w:pPr>
            <w:r w:rsidRPr="00EE75C4">
              <w:rPr>
                <w:szCs w:val="24"/>
              </w:rPr>
              <w:t>What  happened to the university in 2013?</w:t>
            </w: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49"/>
              </w:numPr>
              <w:autoSpaceDE w:val="0"/>
              <w:autoSpaceDN w:val="0"/>
              <w:adjustRightInd w:val="0"/>
              <w:spacing w:line="240" w:lineRule="auto"/>
              <w:rPr>
                <w:szCs w:val="24"/>
              </w:rPr>
            </w:pPr>
            <w:r w:rsidRPr="00EE75C4">
              <w:rPr>
                <w:szCs w:val="24"/>
              </w:rPr>
              <w:t xml:space="preserve">What do  </w:t>
            </w:r>
            <w:r w:rsidRPr="00EE75C4">
              <w:rPr>
                <w:color w:val="000000"/>
                <w:szCs w:val="24"/>
                <w:lang w:eastAsia="ru-RU"/>
              </w:rPr>
              <w:t xml:space="preserve">students and teaching staff at </w:t>
            </w:r>
            <w:r w:rsidRPr="00EE75C4">
              <w:rPr>
                <w:szCs w:val="24"/>
              </w:rPr>
              <w:t>NMSTU do?</w:t>
            </w: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49"/>
              </w:numPr>
              <w:autoSpaceDE w:val="0"/>
              <w:autoSpaceDN w:val="0"/>
              <w:adjustRightInd w:val="0"/>
              <w:spacing w:line="240" w:lineRule="auto"/>
              <w:rPr>
                <w:szCs w:val="24"/>
              </w:rPr>
            </w:pPr>
            <w:r w:rsidRPr="00EE75C4">
              <w:rPr>
                <w:szCs w:val="24"/>
              </w:rPr>
              <w:t xml:space="preserve">What do </w:t>
            </w:r>
            <w:r w:rsidRPr="00EE75C4">
              <w:rPr>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a) the process of building things</w:t>
            </w:r>
          </w:p>
          <w:p w:rsidR="00D85556" w:rsidRPr="00EE75C4" w:rsidRDefault="00D85556" w:rsidP="009079F6">
            <w:pPr>
              <w:rPr>
                <w:lang w:val="en-US" w:eastAsia="en-US"/>
              </w:rPr>
            </w:pPr>
            <w:r w:rsidRPr="00EE75C4">
              <w:rPr>
                <w:lang w:val="en-US" w:eastAsia="en-US"/>
              </w:rPr>
              <w:t>b) the basic systems and structures that a country or organization needs to in order to work properly</w:t>
            </w:r>
          </w:p>
          <w:p w:rsidR="00D85556" w:rsidRPr="00EE75C4" w:rsidRDefault="00D85556" w:rsidP="009079F6">
            <w:pPr>
              <w:rPr>
                <w:lang w:val="en-US" w:eastAsia="en-US"/>
              </w:rPr>
            </w:pPr>
            <w:r w:rsidRPr="00EE75C4">
              <w:rPr>
                <w:lang w:val="en-US" w:eastAsia="en-US"/>
              </w:rPr>
              <w:t>c) concerned with improving bad living conditions and preventing unfair treatment of people</w:t>
            </w:r>
          </w:p>
          <w:p w:rsidR="00D85556" w:rsidRPr="00EE75C4" w:rsidRDefault="00D85556" w:rsidP="009079F6">
            <w:pPr>
              <w:rPr>
                <w:lang w:val="en-US" w:eastAsia="en-US"/>
              </w:rPr>
            </w:pPr>
            <w:r w:rsidRPr="00EE75C4">
              <w:rPr>
                <w:lang w:val="en-US" w:eastAsia="en-US"/>
              </w:rPr>
              <w:t>d)the group of people who govern a country or state</w:t>
            </w:r>
          </w:p>
          <w:p w:rsidR="00D85556" w:rsidRPr="00EE75C4" w:rsidRDefault="00D85556" w:rsidP="009079F6">
            <w:pPr>
              <w:rPr>
                <w:lang w:val="en-US" w:eastAsia="en-US"/>
              </w:rPr>
            </w:pPr>
            <w:r w:rsidRPr="00EE75C4">
              <w:rPr>
                <w:lang w:val="en-US" w:eastAsia="en-US"/>
              </w:rPr>
              <w:t>e)to find new people to work in a company, join an organization, do a job</w:t>
            </w:r>
          </w:p>
          <w:p w:rsidR="00D85556" w:rsidRPr="00EE75C4" w:rsidRDefault="00D85556" w:rsidP="009079F6">
            <w:pPr>
              <w:rPr>
                <w:lang w:val="en-US" w:eastAsia="en-US"/>
              </w:rPr>
            </w:pPr>
          </w:p>
        </w:tc>
      </w:tr>
      <w:tr w:rsidR="00D85556" w:rsidRPr="002F1608"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US" w:eastAsia="en-US"/>
              </w:rPr>
            </w:pPr>
          </w:p>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US" w:eastAsia="en-US"/>
              </w:rPr>
            </w:pPr>
          </w:p>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answer_____/5</w:t>
            </w:r>
          </w:p>
        </w:tc>
      </w:tr>
      <w:tr w:rsidR="00D85556" w:rsidRPr="00EE75C4" w:rsidTr="009079F6">
        <w:tc>
          <w:tcPr>
            <w:tcW w:w="9888" w:type="dxa"/>
            <w:tcBorders>
              <w:top w:val="single" w:sz="4" w:space="0" w:color="auto"/>
              <w:left w:val="nil"/>
              <w:bottom w:val="nil"/>
              <w:right w:val="nil"/>
            </w:tcBorders>
          </w:tcPr>
          <w:p w:rsidR="00D85556" w:rsidRPr="00EE75C4" w:rsidRDefault="00D85556" w:rsidP="009079F6">
            <w:pPr>
              <w:rPr>
                <w:lang w:val="en-US" w:eastAsia="en-US"/>
              </w:rPr>
            </w:pPr>
          </w:p>
        </w:tc>
        <w:tc>
          <w:tcPr>
            <w:tcW w:w="2944"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b/>
                <w:i/>
                <w:lang w:val="en-GB" w:eastAsia="en-US"/>
              </w:rPr>
              <w:t xml:space="preserve">Total </w:t>
            </w:r>
            <w:r w:rsidRPr="00EE75C4">
              <w:rPr>
                <w:b/>
                <w:i/>
                <w:lang w:val="en-GB" w:eastAsia="en-US"/>
              </w:rPr>
              <w:lastRenderedPageBreak/>
              <w:t>______/11</w:t>
            </w:r>
          </w:p>
        </w:tc>
      </w:tr>
    </w:tbl>
    <w:p w:rsidR="00D85556" w:rsidRPr="00EE75C4" w:rsidRDefault="00D85556" w:rsidP="002E5AE5">
      <w:pPr>
        <w:pStyle w:val="af0"/>
        <w:rPr>
          <w:lang w:val="en-GB"/>
        </w:rPr>
        <w:sectPr w:rsidR="00D85556" w:rsidRPr="00EE75C4">
          <w:pgSz w:w="16838" w:h="11906" w:orient="landscape"/>
          <w:pgMar w:top="720" w:right="720" w:bottom="720" w:left="720" w:header="708" w:footer="708" w:gutter="0"/>
          <w:cols w:space="720"/>
        </w:sectPr>
      </w:pPr>
    </w:p>
    <w:tbl>
      <w:tblPr>
        <w:tblW w:w="15245" w:type="dxa"/>
        <w:tblLook w:val="00A0" w:firstRow="1" w:lastRow="0" w:firstColumn="1" w:lastColumn="0" w:noHBand="0" w:noVBand="0"/>
      </w:tblPr>
      <w:tblGrid>
        <w:gridCol w:w="9816"/>
        <w:gridCol w:w="100"/>
        <w:gridCol w:w="2833"/>
        <w:gridCol w:w="120"/>
        <w:gridCol w:w="2376"/>
      </w:tblGrid>
      <w:tr w:rsidR="00D85556" w:rsidRPr="002F1608" w:rsidTr="009079F6">
        <w:trPr>
          <w:trHeight w:val="551"/>
        </w:trPr>
        <w:tc>
          <w:tcPr>
            <w:tcW w:w="98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rPr>
                <w:b/>
                <w:lang w:val="en-GB" w:eastAsia="en-US"/>
              </w:rPr>
            </w:pPr>
            <w:r w:rsidRPr="00EE75C4">
              <w:rPr>
                <w:b/>
                <w:lang w:val="en-GB" w:eastAsia="en-US"/>
              </w:rPr>
              <w:lastRenderedPageBreak/>
              <w:t xml:space="preserve">Text2 </w:t>
            </w:r>
          </w:p>
          <w:p w:rsidR="00D85556" w:rsidRPr="00EE75C4" w:rsidRDefault="00D85556" w:rsidP="009079F6">
            <w:pPr>
              <w:jc w:val="center"/>
              <w:rPr>
                <w:b/>
                <w:lang w:val="en-GB" w:eastAsia="en-US"/>
              </w:rPr>
            </w:pPr>
            <w:r w:rsidRPr="00EE75C4">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 xml:space="preserve">2.Read the texts again and </w:t>
            </w:r>
            <w:r w:rsidRPr="00EE75C4">
              <w:rPr>
                <w:b/>
                <w:u w:val="single"/>
                <w:lang w:val="en-US" w:eastAsia="en-US"/>
              </w:rPr>
              <w:t xml:space="preserve">underline </w:t>
            </w:r>
            <w:r w:rsidRPr="00EE75C4">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3.Find words in the text with the following meaning</w:t>
            </w:r>
          </w:p>
        </w:tc>
      </w:tr>
      <w:tr w:rsidR="00D85556" w:rsidRPr="002F1608" w:rsidTr="009079F6">
        <w:tc>
          <w:tcPr>
            <w:tcW w:w="98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firstLine="567"/>
              <w:jc w:val="right"/>
              <w:rPr>
                <w:rFonts w:ascii="Times New Roman" w:hAnsi="Times New Roman"/>
                <w:bCs/>
                <w:spacing w:val="3"/>
                <w:sz w:val="24"/>
                <w:szCs w:val="24"/>
                <w:lang w:val="en-US"/>
              </w:rPr>
            </w:pPr>
            <w:r w:rsidRPr="00EE75C4">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2F1608" w:rsidTr="009079F6">
        <w:trPr>
          <w:trHeight w:val="7594"/>
        </w:trPr>
        <w:tc>
          <w:tcPr>
            <w:tcW w:w="981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709"/>
              <w:rPr>
                <w:lang w:val="en-US" w:eastAsia="en-US"/>
              </w:rPr>
            </w:pPr>
            <w:r w:rsidRPr="00EE75C4">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D85556" w:rsidRPr="00EE75C4" w:rsidRDefault="00D85556" w:rsidP="009079F6">
            <w:pPr>
              <w:ind w:firstLine="709"/>
              <w:rPr>
                <w:lang w:val="en-US" w:eastAsia="en-US"/>
              </w:rPr>
            </w:pPr>
            <w:r w:rsidRPr="00EE75C4">
              <w:rPr>
                <w:lang w:val="en-US" w:eastAsia="en-US"/>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2E5AE5">
              <w:rPr>
                <w:lang w:val="en-US" w:eastAsia="en-US"/>
              </w:rPr>
              <w:t>“</w:t>
            </w:r>
            <w:r w:rsidRPr="00EE75C4">
              <w:rPr>
                <w:lang w:val="en-US" w:eastAsia="en-US"/>
              </w:rPr>
              <w:t>Education is the most powerful weapon you can use to change the world.</w:t>
            </w:r>
            <w:r w:rsidR="002E5AE5">
              <w:rPr>
                <w:lang w:val="en-US" w:eastAsia="en-US"/>
              </w:rPr>
              <w:t>”</w:t>
            </w:r>
            <w:r w:rsidRPr="00EE75C4">
              <w:rPr>
                <w:lang w:val="en-US" w:eastAsia="en-US"/>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D85556" w:rsidRPr="00EE75C4" w:rsidRDefault="00D85556" w:rsidP="009079F6">
            <w:pPr>
              <w:ind w:firstLine="709"/>
              <w:rPr>
                <w:lang w:val="en-US" w:eastAsia="en-US"/>
              </w:rPr>
            </w:pPr>
            <w:r w:rsidRPr="00EE75C4">
              <w:rPr>
                <w:lang w:val="en-US" w:eastAsia="en-US"/>
              </w:rPr>
              <w:t>Here are some of these most relevant trends:</w:t>
            </w:r>
          </w:p>
          <w:p w:rsidR="00D85556" w:rsidRPr="00EE75C4" w:rsidRDefault="00D85556" w:rsidP="009079F6">
            <w:pPr>
              <w:rPr>
                <w:lang w:val="en-US" w:eastAsia="en-US"/>
              </w:rPr>
            </w:pPr>
            <w:r w:rsidRPr="00EE75C4">
              <w:rPr>
                <w:b/>
                <w:bCs/>
                <w:lang w:val="en-US" w:eastAsia="en-US"/>
              </w:rPr>
              <w:t>1. Digital education: </w:t>
            </w:r>
            <w:r w:rsidRPr="00EE75C4">
              <w:rPr>
                <w:lang w:val="en-US" w:eastAsia="en-US"/>
              </w:rPr>
              <w:t>We are seeing the emergence of a number of increasingly interactive and project-based mass open online courses (MOOCs). Many of these are even offered free of charge by prestigious universities. </w:t>
            </w:r>
          </w:p>
          <w:p w:rsidR="00D85556" w:rsidRPr="00EE75C4" w:rsidRDefault="00D85556" w:rsidP="009079F6">
            <w:pPr>
              <w:rPr>
                <w:lang w:val="en-US" w:eastAsia="en-US"/>
              </w:rPr>
            </w:pPr>
            <w:r w:rsidRPr="00EE75C4">
              <w:rPr>
                <w:b/>
                <w:bCs/>
                <w:lang w:val="en-US" w:eastAsia="en-US"/>
              </w:rPr>
              <w:t>2. Future collaborators: </w:t>
            </w:r>
            <w:r w:rsidRPr="00EE75C4">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D85556" w:rsidRPr="00EE75C4" w:rsidRDefault="00D85556" w:rsidP="009079F6">
            <w:pPr>
              <w:rPr>
                <w:lang w:val="en-US" w:eastAsia="en-US"/>
              </w:rPr>
            </w:pPr>
            <w:r w:rsidRPr="00EE75C4">
              <w:rPr>
                <w:b/>
                <w:bCs/>
                <w:lang w:val="en-US" w:eastAsia="en-US"/>
              </w:rPr>
              <w:t>3. Virtual reality and artificial intelligence: </w:t>
            </w:r>
            <w:r w:rsidRPr="00EE75C4">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D85556" w:rsidRPr="00EE75C4" w:rsidRDefault="00D85556" w:rsidP="009079F6">
            <w:pPr>
              <w:ind w:firstLine="709"/>
              <w:rPr>
                <w:lang w:val="en-US" w:eastAsia="en-US"/>
              </w:rPr>
            </w:pPr>
            <w:r w:rsidRPr="00EE75C4">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D85556" w:rsidRPr="00EE75C4" w:rsidRDefault="00D85556" w:rsidP="009079F6">
            <w:pPr>
              <w:pStyle w:val="a5"/>
              <w:autoSpaceDE w:val="0"/>
              <w:autoSpaceDN w:val="0"/>
              <w:adjustRightInd w:val="0"/>
              <w:spacing w:before="0" w:beforeAutospacing="0" w:after="0" w:afterAutospacing="0"/>
              <w:ind w:firstLine="709"/>
              <w:rPr>
                <w:sz w:val="24"/>
                <w:lang w:val="en-US" w:eastAsia="en-US"/>
              </w:rPr>
            </w:pPr>
            <w:r w:rsidRPr="00EE75C4">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left="317"/>
              <w:jc w:val="both"/>
              <w:rPr>
                <w:rFonts w:ascii="Times New Roman" w:hAnsi="Times New Roman"/>
                <w:bCs/>
                <w:spacing w:val="3"/>
                <w:sz w:val="24"/>
                <w:szCs w:val="24"/>
                <w:lang w:val="en-US"/>
              </w:rPr>
            </w:pPr>
          </w:p>
          <w:p w:rsidR="00D85556" w:rsidRPr="00EE75C4" w:rsidRDefault="00D85556" w:rsidP="00321944">
            <w:pPr>
              <w:pStyle w:val="af8"/>
              <w:numPr>
                <w:ilvl w:val="0"/>
                <w:numId w:val="50"/>
              </w:numPr>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 xml:space="preserve">What influence on </w:t>
            </w:r>
            <w:r w:rsidRPr="00EE75C4">
              <w:rPr>
                <w:rFonts w:ascii="Times New Roman" w:hAnsi="Times New Roman"/>
                <w:sz w:val="24"/>
                <w:szCs w:val="24"/>
                <w:lang w:val="en-US"/>
              </w:rPr>
              <w:t>the current higher education?</w:t>
            </w: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bCs/>
                <w:spacing w:val="3"/>
                <w:sz w:val="24"/>
                <w:szCs w:val="24"/>
                <w:lang w:val="en-US"/>
              </w:rPr>
            </w:pPr>
          </w:p>
          <w:p w:rsidR="00D85556" w:rsidRPr="00EE75C4" w:rsidRDefault="00D85556" w:rsidP="00321944">
            <w:pPr>
              <w:pStyle w:val="af8"/>
              <w:numPr>
                <w:ilvl w:val="0"/>
                <w:numId w:val="50"/>
              </w:numPr>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 xml:space="preserve">What contributes to </w:t>
            </w:r>
            <w:r w:rsidRPr="00EE75C4">
              <w:rPr>
                <w:rFonts w:ascii="Times New Roman" w:hAnsi="Times New Roman"/>
                <w:sz w:val="24"/>
                <w:szCs w:val="24"/>
                <w:lang w:val="en-US"/>
              </w:rPr>
              <w:t>a stronger society?</w:t>
            </w: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bCs/>
                <w:spacing w:val="3"/>
                <w:sz w:val="24"/>
                <w:szCs w:val="24"/>
                <w:lang w:val="en-US"/>
              </w:rPr>
            </w:pPr>
          </w:p>
          <w:p w:rsidR="00D85556" w:rsidRPr="00EE75C4" w:rsidRDefault="00D85556" w:rsidP="00321944">
            <w:pPr>
              <w:pStyle w:val="af8"/>
              <w:numPr>
                <w:ilvl w:val="0"/>
                <w:numId w:val="50"/>
              </w:numPr>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 xml:space="preserve">What are the </w:t>
            </w:r>
            <w:r w:rsidRPr="00EE75C4">
              <w:rPr>
                <w:rFonts w:ascii="Times New Roman" w:hAnsi="Times New Roman"/>
                <w:sz w:val="24"/>
                <w:szCs w:val="24"/>
                <w:lang w:val="en-US"/>
              </w:rPr>
              <w:t>most relevant trends in the current higher education?</w:t>
            </w: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bCs/>
                <w:spacing w:val="3"/>
                <w:sz w:val="24"/>
                <w:szCs w:val="24"/>
                <w:lang w:val="en-US"/>
              </w:rPr>
            </w:pPr>
          </w:p>
          <w:p w:rsidR="00D85556" w:rsidRPr="00EE75C4" w:rsidRDefault="00D85556" w:rsidP="00321944">
            <w:pPr>
              <w:pStyle w:val="af8"/>
              <w:numPr>
                <w:ilvl w:val="0"/>
                <w:numId w:val="50"/>
              </w:numPr>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 xml:space="preserve">What are the skills </w:t>
            </w:r>
            <w:r w:rsidRPr="00EE75C4">
              <w:rPr>
                <w:rFonts w:ascii="Times New Roman" w:hAnsi="Times New Roman"/>
                <w:sz w:val="24"/>
                <w:szCs w:val="24"/>
                <w:lang w:val="en-US"/>
              </w:rPr>
              <w:t>that are require for the future jobs?</w:t>
            </w:r>
          </w:p>
          <w:p w:rsidR="00D85556" w:rsidRPr="00EE75C4" w:rsidRDefault="00D85556" w:rsidP="00321944">
            <w:pPr>
              <w:pStyle w:val="af8"/>
              <w:numPr>
                <w:ilvl w:val="0"/>
                <w:numId w:val="50"/>
              </w:numPr>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 xml:space="preserve">What should </w:t>
            </w:r>
            <w:r w:rsidRPr="00EE75C4">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a) a machine or tool that does a special job</w:t>
            </w:r>
          </w:p>
          <w:p w:rsidR="00D85556" w:rsidRPr="00EE75C4" w:rsidRDefault="00D85556" w:rsidP="009079F6">
            <w:pPr>
              <w:pStyle w:val="af8"/>
              <w:jc w:val="both"/>
              <w:rPr>
                <w:rFonts w:ascii="Times New Roman" w:hAnsi="Times New Roman"/>
                <w:sz w:val="24"/>
                <w:szCs w:val="24"/>
                <w:lang w:val="en-US"/>
              </w:rPr>
            </w:pPr>
            <w:r w:rsidRPr="00EE75C4">
              <w:rPr>
                <w:rFonts w:ascii="Times New Roman" w:hAnsi="Times New Roman"/>
                <w:sz w:val="24"/>
                <w:szCs w:val="24"/>
                <w:lang w:val="en-US"/>
              </w:rPr>
              <w:t>___________________</w:t>
            </w:r>
          </w:p>
          <w:p w:rsidR="00D85556" w:rsidRPr="00EE75C4" w:rsidRDefault="00D85556" w:rsidP="009079F6">
            <w:pPr>
              <w:pStyle w:val="af8"/>
              <w:jc w:val="both"/>
              <w:rPr>
                <w:rFonts w:ascii="Times New Roman" w:hAnsi="Times New Roman"/>
                <w:bCs/>
                <w:spacing w:val="3"/>
                <w:sz w:val="24"/>
                <w:szCs w:val="24"/>
                <w:lang w:val="en-US"/>
              </w:rPr>
            </w:pPr>
          </w:p>
          <w:p w:rsidR="00D85556" w:rsidRPr="00EE75C4" w:rsidRDefault="00D85556" w:rsidP="009079F6">
            <w:pPr>
              <w:pStyle w:val="af8"/>
              <w:jc w:val="both"/>
              <w:rPr>
                <w:rFonts w:ascii="Times New Roman" w:hAnsi="Times New Roman"/>
                <w:bCs/>
                <w:spacing w:val="3"/>
                <w:sz w:val="24"/>
                <w:szCs w:val="24"/>
                <w:lang w:val="en-US"/>
              </w:rPr>
            </w:pPr>
          </w:p>
          <w:p w:rsidR="00D85556" w:rsidRPr="00EE75C4" w:rsidRDefault="00D85556" w:rsidP="009079F6">
            <w:pPr>
              <w:pStyle w:val="af8"/>
              <w:jc w:val="both"/>
              <w:rPr>
                <w:rFonts w:ascii="Times New Roman" w:hAnsi="Times New Roman"/>
                <w:bCs/>
                <w:spacing w:val="3"/>
                <w:sz w:val="24"/>
                <w:szCs w:val="24"/>
                <w:lang w:val="en-US"/>
              </w:rPr>
            </w:pPr>
          </w:p>
          <w:p w:rsidR="00D85556" w:rsidRPr="00EE75C4" w:rsidRDefault="00D85556" w:rsidP="009079F6">
            <w:pPr>
              <w:pStyle w:val="af8"/>
              <w:jc w:val="both"/>
              <w:rPr>
                <w:rFonts w:ascii="Times New Roman" w:hAnsi="Times New Roman"/>
                <w:bCs/>
                <w:spacing w:val="3"/>
                <w:sz w:val="24"/>
                <w:szCs w:val="24"/>
                <w:lang w:val="en-US"/>
              </w:rPr>
            </w:pPr>
            <w:r w:rsidRPr="00EE75C4">
              <w:rPr>
                <w:rFonts w:ascii="Times New Roman" w:hAnsi="Times New Roman"/>
                <w:bCs/>
                <w:spacing w:val="3"/>
                <w:sz w:val="24"/>
                <w:szCs w:val="24"/>
                <w:lang w:val="en-US"/>
              </w:rPr>
              <w:t>b)</w:t>
            </w:r>
            <w:r w:rsidRPr="00EE75C4">
              <w:rPr>
                <w:rFonts w:ascii="Times New Roman" w:hAnsi="Times New Roman"/>
                <w:sz w:val="24"/>
                <w:szCs w:val="24"/>
                <w:lang w:val="en-US"/>
              </w:rPr>
              <w:t xml:space="preserve"> a South African anti-apartheid revolutionary, political leader, and philanthropist,</w:t>
            </w:r>
          </w:p>
          <w:p w:rsidR="00D85556" w:rsidRPr="00EE75C4" w:rsidRDefault="00D85556" w:rsidP="009079F6">
            <w:pPr>
              <w:rPr>
                <w:lang w:val="en-US" w:eastAsia="en-US"/>
              </w:rPr>
            </w:pPr>
          </w:p>
          <w:p w:rsidR="00D85556" w:rsidRPr="00EE75C4" w:rsidRDefault="00D85556" w:rsidP="009079F6">
            <w:pPr>
              <w:pStyle w:val="af8"/>
              <w:jc w:val="both"/>
              <w:rPr>
                <w:rFonts w:ascii="Times New Roman" w:hAnsi="Times New Roman"/>
                <w:sz w:val="24"/>
                <w:szCs w:val="24"/>
                <w:lang w:val="en-US"/>
              </w:rPr>
            </w:pPr>
            <w:r w:rsidRPr="00EE75C4">
              <w:rPr>
                <w:rFonts w:ascii="Times New Roman" w:hAnsi="Times New Roman"/>
                <w:sz w:val="24"/>
                <w:szCs w:val="24"/>
                <w:lang w:val="en-US"/>
              </w:rPr>
              <w:t>___________________</w:t>
            </w: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r w:rsidRPr="00EE75C4">
              <w:rPr>
                <w:rFonts w:ascii="Times New Roman" w:hAnsi="Times New Roman"/>
                <w:sz w:val="24"/>
                <w:szCs w:val="24"/>
                <w:lang w:val="en-US"/>
              </w:rPr>
              <w:t>c)without money</w:t>
            </w:r>
          </w:p>
          <w:p w:rsidR="00D85556" w:rsidRPr="00EE75C4" w:rsidRDefault="00D85556" w:rsidP="009079F6">
            <w:pPr>
              <w:pBdr>
                <w:bottom w:val="single" w:sz="12" w:space="1" w:color="auto"/>
              </w:pBdr>
              <w:rPr>
                <w:lang w:val="en-US" w:eastAsia="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p>
          <w:p w:rsidR="00D85556" w:rsidRPr="00EE75C4" w:rsidRDefault="00D85556" w:rsidP="009079F6">
            <w:pPr>
              <w:pStyle w:val="af8"/>
              <w:jc w:val="both"/>
              <w:rPr>
                <w:rFonts w:ascii="Times New Roman" w:hAnsi="Times New Roman"/>
                <w:sz w:val="24"/>
                <w:szCs w:val="24"/>
                <w:lang w:val="en-US"/>
              </w:rPr>
            </w:pPr>
            <w:r w:rsidRPr="00EE75C4">
              <w:rPr>
                <w:rFonts w:ascii="Times New Roman" w:hAnsi="Times New Roman"/>
                <w:sz w:val="24"/>
                <w:szCs w:val="24"/>
                <w:lang w:val="en-US"/>
              </w:rPr>
              <w:t>d)work  that involves using your hands or your physical strength rather that your mind</w:t>
            </w:r>
          </w:p>
          <w:p w:rsidR="00D85556" w:rsidRPr="00EE75C4" w:rsidRDefault="00D85556" w:rsidP="009079F6">
            <w:pPr>
              <w:pStyle w:val="af8"/>
              <w:jc w:val="both"/>
              <w:rPr>
                <w:rFonts w:ascii="Times New Roman" w:hAnsi="Times New Roman"/>
                <w:sz w:val="24"/>
                <w:szCs w:val="24"/>
                <w:lang w:val="en-US"/>
              </w:rPr>
            </w:pPr>
            <w:r w:rsidRPr="00EE75C4">
              <w:rPr>
                <w:rFonts w:ascii="Times New Roman" w:hAnsi="Times New Roman"/>
                <w:sz w:val="24"/>
                <w:szCs w:val="24"/>
                <w:lang w:val="en-US"/>
              </w:rPr>
              <w:t>e) to be put firmly and deeply into something else</w:t>
            </w:r>
          </w:p>
          <w:p w:rsidR="00D85556" w:rsidRPr="00EE75C4" w:rsidRDefault="00D85556" w:rsidP="009079F6">
            <w:pPr>
              <w:pStyle w:val="af8"/>
              <w:jc w:val="both"/>
              <w:rPr>
                <w:rFonts w:ascii="Times New Roman" w:hAnsi="Times New Roman"/>
                <w:bCs/>
                <w:spacing w:val="3"/>
                <w:sz w:val="24"/>
                <w:szCs w:val="24"/>
                <w:lang w:val="en-US"/>
              </w:rPr>
            </w:pPr>
          </w:p>
        </w:tc>
      </w:tr>
      <w:tr w:rsidR="00D85556" w:rsidRPr="002F1608"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pStyle w:val="af8"/>
              <w:jc w:val="both"/>
              <w:rPr>
                <w:rFonts w:ascii="Times New Roman" w:hAnsi="Times New Roman"/>
                <w:bCs/>
                <w:spacing w:val="3"/>
                <w:sz w:val="24"/>
                <w:szCs w:val="24"/>
                <w:lang w:val="en-US"/>
              </w:rPr>
            </w:pPr>
            <w:r w:rsidRPr="00EE75C4">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answer_________/5</w:t>
            </w:r>
          </w:p>
        </w:tc>
      </w:tr>
      <w:tr w:rsidR="00D85556" w:rsidRPr="00EE75C4" w:rsidTr="009079F6">
        <w:tc>
          <w:tcPr>
            <w:tcW w:w="9816" w:type="dxa"/>
            <w:tcBorders>
              <w:top w:val="single" w:sz="4" w:space="0" w:color="auto"/>
              <w:left w:val="nil"/>
              <w:bottom w:val="nil"/>
              <w:right w:val="nil"/>
            </w:tcBorders>
          </w:tcPr>
          <w:p w:rsidR="00D85556" w:rsidRPr="00EE75C4" w:rsidRDefault="00D85556" w:rsidP="009079F6">
            <w:pPr>
              <w:pStyle w:val="af8"/>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D85556" w:rsidRPr="00EE75C4" w:rsidRDefault="00D85556" w:rsidP="009079F6">
            <w:pPr>
              <w:pStyle w:val="af8"/>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i/>
                <w:lang w:eastAsia="en-US"/>
              </w:rPr>
            </w:pPr>
            <w:r w:rsidRPr="00EE75C4">
              <w:rPr>
                <w:b/>
                <w:i/>
                <w:lang w:val="en-GB" w:eastAsia="en-US"/>
              </w:rPr>
              <w:t>Total ______/11</w:t>
            </w:r>
          </w:p>
        </w:tc>
      </w:tr>
      <w:tr w:rsidR="00D85556" w:rsidRPr="002F1608" w:rsidTr="009079F6">
        <w:trPr>
          <w:trHeight w:val="551"/>
        </w:trPr>
        <w:tc>
          <w:tcPr>
            <w:tcW w:w="991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rPr>
                <w:b/>
                <w:lang w:val="en-GB" w:eastAsia="en-US"/>
              </w:rPr>
            </w:pPr>
            <w:r w:rsidRPr="00EE75C4">
              <w:rPr>
                <w:b/>
                <w:lang w:val="en-GB" w:eastAsia="en-US"/>
              </w:rPr>
              <w:t>Text 3</w:t>
            </w:r>
          </w:p>
          <w:p w:rsidR="00D85556" w:rsidRPr="00EE75C4" w:rsidRDefault="00D85556" w:rsidP="009079F6">
            <w:pPr>
              <w:jc w:val="center"/>
              <w:rPr>
                <w:b/>
                <w:bCs/>
                <w:lang w:val="en-US" w:eastAsia="en-US"/>
              </w:rPr>
            </w:pPr>
            <w:r w:rsidRPr="00EE75C4">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bCs/>
                <w:lang w:val="en-US" w:eastAsia="en-US"/>
              </w:rPr>
            </w:pPr>
            <w:r w:rsidRPr="00EE75C4">
              <w:rPr>
                <w:b/>
                <w:lang w:val="en-US" w:eastAsia="en-US"/>
              </w:rPr>
              <w:t xml:space="preserve">2.Read the texts again and </w:t>
            </w:r>
            <w:r w:rsidRPr="00EE75C4">
              <w:rPr>
                <w:b/>
                <w:u w:val="single"/>
                <w:lang w:val="en-US" w:eastAsia="en-US"/>
              </w:rPr>
              <w:t xml:space="preserve">underline </w:t>
            </w:r>
            <w:r w:rsidRPr="00EE75C4">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en-US" w:eastAsia="en-US"/>
              </w:rPr>
            </w:pPr>
            <w:r w:rsidRPr="00EE75C4">
              <w:rPr>
                <w:b/>
                <w:lang w:val="en-US" w:eastAsia="en-US"/>
              </w:rPr>
              <w:t>3.Find words in the text with the following meaning</w:t>
            </w:r>
          </w:p>
        </w:tc>
      </w:tr>
      <w:tr w:rsidR="00D85556" w:rsidRPr="002F1608" w:rsidTr="009079F6">
        <w:tc>
          <w:tcPr>
            <w:tcW w:w="991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lang w:val="en-US" w:eastAsia="en-US"/>
              </w:rPr>
            </w:pPr>
            <w:r w:rsidRPr="00EE75C4">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2F1608" w:rsidTr="009079F6">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D85556" w:rsidRPr="00EE75C4" w:rsidRDefault="00D85556" w:rsidP="009079F6">
            <w:pPr>
              <w:rPr>
                <w:lang w:val="en-US" w:eastAsia="en-US"/>
              </w:rPr>
            </w:pPr>
            <w:r w:rsidRPr="00EE75C4">
              <w:rPr>
                <w:lang w:val="en-US" w:eastAsia="en-US"/>
              </w:rPr>
              <w:t>1. </w:t>
            </w:r>
            <w:hyperlink r:id="rId515" w:history="1">
              <w:r w:rsidRPr="00EE75C4">
                <w:rPr>
                  <w:rStyle w:val="a4"/>
                  <w:lang w:val="en-US" w:eastAsia="en-US"/>
                </w:rPr>
                <w:t>Stanford University</w:t>
              </w:r>
            </w:hyperlink>
            <w:r w:rsidR="002E5AE5">
              <w:rPr>
                <w:lang w:val="en-US" w:eastAsia="en-US"/>
              </w:rPr>
              <w:t>’</w:t>
            </w:r>
            <w:r w:rsidRPr="00EE75C4">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D85556" w:rsidRPr="00EE75C4" w:rsidRDefault="00D85556" w:rsidP="009079F6">
            <w:pPr>
              <w:rPr>
                <w:lang w:val="en-US" w:eastAsia="en-US"/>
              </w:rPr>
            </w:pPr>
            <w:r w:rsidRPr="00EE75C4">
              <w:rPr>
                <w:lang w:val="en-US" w:eastAsia="en-US"/>
              </w:rPr>
              <w:t>2. </w:t>
            </w:r>
            <w:hyperlink r:id="rId516" w:history="1">
              <w:r w:rsidRPr="00EE75C4">
                <w:rPr>
                  <w:rStyle w:val="a4"/>
                  <w:lang w:val="en-US" w:eastAsia="en-US"/>
                </w:rPr>
                <w:t>California Institute of Technology</w:t>
              </w:r>
            </w:hyperlink>
            <w:r w:rsidRPr="00EE75C4">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D85556" w:rsidRPr="00EE75C4" w:rsidRDefault="00D85556" w:rsidP="009079F6">
            <w:pPr>
              <w:rPr>
                <w:lang w:val="en-US" w:eastAsia="en-US"/>
              </w:rPr>
            </w:pPr>
            <w:r w:rsidRPr="00EE75C4">
              <w:rPr>
                <w:lang w:val="en-US" w:eastAsia="en-US"/>
              </w:rPr>
              <w:t>3. Unlike in the US, </w:t>
            </w:r>
            <w:hyperlink r:id="rId517" w:history="1">
              <w:r w:rsidRPr="00EE75C4">
                <w:rPr>
                  <w:rStyle w:val="a4"/>
                  <w:lang w:val="en-US" w:eastAsia="en-US"/>
                </w:rPr>
                <w:t>University of Oxford</w:t>
              </w:r>
            </w:hyperlink>
            <w:r w:rsidRPr="00EE75C4">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D85556" w:rsidRPr="00EE75C4" w:rsidRDefault="00D85556" w:rsidP="009079F6">
            <w:pPr>
              <w:rPr>
                <w:lang w:val="en-US" w:eastAsia="en-US"/>
              </w:rPr>
            </w:pPr>
            <w:r w:rsidRPr="00EE75C4">
              <w:rPr>
                <w:lang w:val="en-US" w:eastAsia="en-US"/>
              </w:rPr>
              <w:t>4. </w:t>
            </w:r>
            <w:hyperlink r:id="rId518" w:history="1">
              <w:r w:rsidRPr="00EE75C4">
                <w:rPr>
                  <w:rStyle w:val="a4"/>
                  <w:lang w:val="en-US" w:eastAsia="en-US"/>
                </w:rPr>
                <w:t>Massachusetts Institute of Technology</w:t>
              </w:r>
            </w:hyperlink>
            <w:r w:rsidRPr="00EE75C4">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D85556" w:rsidRPr="00EE75C4" w:rsidRDefault="00D85556" w:rsidP="009079F6">
            <w:pPr>
              <w:rPr>
                <w:lang w:val="en-US" w:eastAsia="en-US"/>
              </w:rPr>
            </w:pPr>
            <w:r w:rsidRPr="00EE75C4">
              <w:rPr>
                <w:lang w:val="en-US" w:eastAsia="en-US"/>
              </w:rPr>
              <w:t>5. At the </w:t>
            </w:r>
            <w:hyperlink r:id="rId519" w:history="1">
              <w:r w:rsidRPr="00EE75C4">
                <w:rPr>
                  <w:rStyle w:val="a4"/>
                  <w:lang w:val="en-US" w:eastAsia="en-US"/>
                </w:rPr>
                <w:t>University of Cambridge</w:t>
              </w:r>
            </w:hyperlink>
            <w:r w:rsidRPr="00EE75C4">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D85556" w:rsidRPr="00EE75C4" w:rsidRDefault="00D85556" w:rsidP="009079F6">
            <w:pPr>
              <w:rPr>
                <w:lang w:val="en-US" w:eastAsia="en-US"/>
              </w:rPr>
            </w:pPr>
            <w:r w:rsidRPr="00EE75C4">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51"/>
              </w:numPr>
              <w:autoSpaceDE w:val="0"/>
              <w:autoSpaceDN w:val="0"/>
              <w:adjustRightInd w:val="0"/>
              <w:spacing w:line="240" w:lineRule="auto"/>
              <w:ind w:left="317" w:firstLine="0"/>
              <w:rPr>
                <w:szCs w:val="24"/>
              </w:rPr>
            </w:pPr>
            <w:r w:rsidRPr="00EE75C4">
              <w:rPr>
                <w:szCs w:val="24"/>
              </w:rPr>
              <w:t>What is a smart choice for career-minded students?</w:t>
            </w:r>
          </w:p>
          <w:p w:rsidR="00D85556" w:rsidRPr="00EE75C4" w:rsidRDefault="00D85556" w:rsidP="009079F6">
            <w:pPr>
              <w:rPr>
                <w:lang w:val="en-US" w:eastAsia="en-US"/>
              </w:rPr>
            </w:pPr>
          </w:p>
          <w:p w:rsidR="00D85556" w:rsidRPr="00EE75C4" w:rsidRDefault="00D85556" w:rsidP="00321944">
            <w:pPr>
              <w:pStyle w:val="af9"/>
              <w:numPr>
                <w:ilvl w:val="0"/>
                <w:numId w:val="51"/>
              </w:numPr>
              <w:autoSpaceDE w:val="0"/>
              <w:autoSpaceDN w:val="0"/>
              <w:adjustRightInd w:val="0"/>
              <w:spacing w:line="240" w:lineRule="auto"/>
              <w:ind w:left="317" w:firstLine="0"/>
              <w:rPr>
                <w:szCs w:val="24"/>
              </w:rPr>
            </w:pPr>
            <w:r w:rsidRPr="00EE75C4">
              <w:rPr>
                <w:szCs w:val="24"/>
              </w:rPr>
              <w:t>Where are the top schools situated?</w:t>
            </w: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51"/>
              </w:numPr>
              <w:autoSpaceDE w:val="0"/>
              <w:autoSpaceDN w:val="0"/>
              <w:adjustRightInd w:val="0"/>
              <w:spacing w:line="240" w:lineRule="auto"/>
              <w:ind w:left="317" w:firstLine="0"/>
              <w:rPr>
                <w:szCs w:val="24"/>
              </w:rPr>
            </w:pPr>
            <w:r w:rsidRPr="00EE75C4">
              <w:rPr>
                <w:szCs w:val="24"/>
              </w:rPr>
              <w:t>Where is urban design studied?</w:t>
            </w:r>
          </w:p>
          <w:p w:rsidR="00D85556" w:rsidRPr="00EE75C4" w:rsidRDefault="00D85556" w:rsidP="009079F6">
            <w:pPr>
              <w:pStyle w:val="af9"/>
              <w:autoSpaceDE w:val="0"/>
              <w:autoSpaceDN w:val="0"/>
              <w:adjustRightInd w:val="0"/>
              <w:rPr>
                <w:szCs w:val="24"/>
              </w:rPr>
            </w:pPr>
          </w:p>
          <w:p w:rsidR="00D85556" w:rsidRPr="00EE75C4" w:rsidRDefault="00D85556" w:rsidP="009079F6">
            <w:pPr>
              <w:pStyle w:val="af9"/>
              <w:autoSpaceDE w:val="0"/>
              <w:autoSpaceDN w:val="0"/>
              <w:adjustRightInd w:val="0"/>
              <w:rPr>
                <w:szCs w:val="24"/>
              </w:rPr>
            </w:pPr>
          </w:p>
          <w:p w:rsidR="00D85556" w:rsidRPr="00EE75C4" w:rsidRDefault="00D85556" w:rsidP="009079F6">
            <w:pPr>
              <w:pStyle w:val="af9"/>
              <w:autoSpaceDE w:val="0"/>
              <w:autoSpaceDN w:val="0"/>
              <w:adjustRightInd w:val="0"/>
              <w:rPr>
                <w:szCs w:val="24"/>
              </w:rPr>
            </w:pPr>
          </w:p>
          <w:p w:rsidR="00D85556" w:rsidRPr="00EE75C4" w:rsidRDefault="00D85556" w:rsidP="009079F6">
            <w:pPr>
              <w:pStyle w:val="af9"/>
              <w:autoSpaceDE w:val="0"/>
              <w:autoSpaceDN w:val="0"/>
              <w:adjustRightInd w:val="0"/>
              <w:rPr>
                <w:szCs w:val="24"/>
              </w:rPr>
            </w:pP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51"/>
              </w:numPr>
              <w:autoSpaceDE w:val="0"/>
              <w:autoSpaceDN w:val="0"/>
              <w:adjustRightInd w:val="0"/>
              <w:spacing w:line="240" w:lineRule="auto"/>
              <w:ind w:left="317" w:firstLine="0"/>
              <w:rPr>
                <w:szCs w:val="24"/>
              </w:rPr>
            </w:pPr>
            <w:r w:rsidRPr="00EE75C4">
              <w:rPr>
                <w:szCs w:val="24"/>
              </w:rPr>
              <w:t>What is the smallest university in top 5 universities for engineering degrees ?</w:t>
            </w: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321944">
            <w:pPr>
              <w:pStyle w:val="af9"/>
              <w:numPr>
                <w:ilvl w:val="0"/>
                <w:numId w:val="51"/>
              </w:numPr>
              <w:autoSpaceDE w:val="0"/>
              <w:autoSpaceDN w:val="0"/>
              <w:adjustRightInd w:val="0"/>
              <w:spacing w:line="240" w:lineRule="auto"/>
              <w:ind w:left="317" w:firstLine="0"/>
              <w:rPr>
                <w:szCs w:val="24"/>
              </w:rPr>
            </w:pPr>
            <w:r w:rsidRPr="00EE75C4">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lang w:val="en-US" w:eastAsia="en-US"/>
              </w:rPr>
              <w:t>a) officially arrange to join a school, university, or course</w:t>
            </w:r>
          </w:p>
          <w:p w:rsidR="00D85556" w:rsidRPr="00EE75C4" w:rsidRDefault="00D85556" w:rsidP="009079F6">
            <w:pPr>
              <w:rPr>
                <w:lang w:val="en-US" w:eastAsia="en-US"/>
              </w:rPr>
            </w:pPr>
            <w:r w:rsidRPr="00EE75C4">
              <w:rPr>
                <w:lang w:val="en-US" w:eastAsia="en-US"/>
              </w:rPr>
              <w:t xml:space="preserve"> _________________ </w:t>
            </w:r>
          </w:p>
          <w:p w:rsidR="00D85556" w:rsidRPr="00EE75C4" w:rsidRDefault="00D85556" w:rsidP="009079F6">
            <w:pPr>
              <w:rPr>
                <w:lang w:val="en-US" w:eastAsia="en-US"/>
              </w:rPr>
            </w:pPr>
            <w:r w:rsidRPr="00EE75C4">
              <w:rPr>
                <w:lang w:val="en-US" w:eastAsia="en-US"/>
              </w:rPr>
              <w:t>b) the newest and most exciting stage in the development of something</w:t>
            </w:r>
          </w:p>
          <w:p w:rsidR="00D85556" w:rsidRPr="00EE75C4" w:rsidRDefault="00D85556" w:rsidP="009079F6">
            <w:pPr>
              <w:rPr>
                <w:lang w:val="en-US" w:eastAsia="en-US"/>
              </w:rPr>
            </w:pPr>
            <w:r w:rsidRPr="00EE75C4">
              <w:rPr>
                <w:lang w:val="en-US" w:eastAsia="en-US"/>
              </w:rPr>
              <w:t xml:space="preserve">_________________ </w:t>
            </w:r>
          </w:p>
          <w:p w:rsidR="00D85556" w:rsidRPr="00EE75C4" w:rsidRDefault="00D85556" w:rsidP="009079F6">
            <w:pPr>
              <w:rPr>
                <w:color w:val="000000"/>
                <w:lang w:val="en-US" w:eastAsia="en-US"/>
              </w:rPr>
            </w:pPr>
            <w:r w:rsidRPr="00EE75C4">
              <w:rPr>
                <w:lang w:val="en-US" w:eastAsia="en-US"/>
              </w:rPr>
              <w:t>c</w:t>
            </w:r>
            <w:r w:rsidRPr="00EE75C4">
              <w:rPr>
                <w:color w:val="000000"/>
                <w:lang w:val="en-US" w:eastAsia="en-US"/>
              </w:rPr>
              <w:t>) needs knowledge of different discipline</w:t>
            </w:r>
          </w:p>
          <w:p w:rsidR="00D85556" w:rsidRPr="00EE75C4" w:rsidRDefault="00D85556" w:rsidP="009079F6">
            <w:pPr>
              <w:rPr>
                <w:color w:val="000000"/>
                <w:lang w:val="en-US" w:eastAsia="en-US"/>
              </w:rPr>
            </w:pPr>
            <w:r w:rsidRPr="00EE75C4">
              <w:rPr>
                <w:color w:val="000000"/>
                <w:lang w:val="en-US" w:eastAsia="en-US"/>
              </w:rPr>
              <w:t>d) a system where people with a lot of experience, knowledge etc advise and help other people at work or young people preparing for work</w:t>
            </w:r>
          </w:p>
          <w:p w:rsidR="00D85556" w:rsidRPr="00EE75C4" w:rsidRDefault="00D85556" w:rsidP="009079F6">
            <w:pPr>
              <w:rPr>
                <w:lang w:val="en-US" w:eastAsia="en-US"/>
              </w:rPr>
            </w:pPr>
            <w:r w:rsidRPr="00EE75C4">
              <w:rPr>
                <w:color w:val="000000"/>
                <w:lang w:val="en-US" w:eastAsia="en-US"/>
              </w:rPr>
              <w:t xml:space="preserve">e) someone who has formally asked, usually in writing for job, university place </w:t>
            </w:r>
          </w:p>
        </w:tc>
      </w:tr>
      <w:tr w:rsidR="00D85556" w:rsidRPr="002F1608" w:rsidTr="009079F6">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en-US" w:eastAsia="en-US"/>
              </w:rPr>
            </w:pPr>
            <w:r w:rsidRPr="00EE75C4">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en-GB" w:eastAsia="en-US"/>
              </w:rPr>
            </w:pPr>
            <w:r w:rsidRPr="00EE75C4">
              <w:rPr>
                <w:b/>
                <w:i/>
                <w:lang w:val="en-GB" w:eastAsia="en-US"/>
              </w:rPr>
              <w:t xml:space="preserve">1 mark for each </w:t>
            </w:r>
          </w:p>
          <w:p w:rsidR="00D85556" w:rsidRPr="00EE75C4" w:rsidRDefault="00D85556" w:rsidP="009079F6">
            <w:pPr>
              <w:rPr>
                <w:lang w:val="en-US" w:eastAsia="en-US"/>
              </w:rPr>
            </w:pPr>
            <w:r w:rsidRPr="00EE75C4">
              <w:rPr>
                <w:b/>
                <w:i/>
                <w:lang w:val="en-GB" w:eastAsia="en-US"/>
              </w:rPr>
              <w:t>correct answer_________/5</w:t>
            </w:r>
          </w:p>
        </w:tc>
      </w:tr>
      <w:tr w:rsidR="00D85556" w:rsidRPr="00EE75C4" w:rsidTr="009079F6">
        <w:tc>
          <w:tcPr>
            <w:tcW w:w="12869" w:type="dxa"/>
            <w:gridSpan w:val="4"/>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b/>
                <w:i/>
                <w:lang w:val="en-GB" w:eastAsia="en-US"/>
              </w:rPr>
              <w:t>Total ______/11</w:t>
            </w:r>
          </w:p>
        </w:tc>
      </w:tr>
    </w:tbl>
    <w:p w:rsidR="00D85556" w:rsidRPr="00EE75C4" w:rsidRDefault="00D85556" w:rsidP="002E5AE5">
      <w:pPr>
        <w:pStyle w:val="af0"/>
        <w:rPr>
          <w:lang w:val="en-US"/>
        </w:rPr>
        <w:sectPr w:rsidR="00D85556" w:rsidRPr="00EE75C4">
          <w:pgSz w:w="16838" w:h="11906" w:orient="landscape"/>
          <w:pgMar w:top="720" w:right="720" w:bottom="720" w:left="720" w:header="708" w:footer="708" w:gutter="0"/>
          <w:cols w:space="720"/>
        </w:sectPr>
      </w:pPr>
    </w:p>
    <w:p w:rsidR="00D85556" w:rsidRPr="00EE75C4" w:rsidRDefault="00D85556" w:rsidP="002E5AE5">
      <w:pPr>
        <w:pStyle w:val="9"/>
        <w:rPr>
          <w:lang w:val="en-US"/>
        </w:rPr>
      </w:pPr>
      <w:r w:rsidRPr="00EE75C4">
        <w:rPr>
          <w:lang w:val="en-US"/>
        </w:rPr>
        <w:lastRenderedPageBreak/>
        <w:t>Grammar Skills Check</w:t>
      </w:r>
    </w:p>
    <w:p w:rsidR="00D85556" w:rsidRPr="00EE75C4" w:rsidRDefault="00D85556" w:rsidP="00321944">
      <w:pPr>
        <w:pStyle w:val="af9"/>
        <w:numPr>
          <w:ilvl w:val="0"/>
          <w:numId w:val="52"/>
        </w:numPr>
        <w:spacing w:line="240" w:lineRule="auto"/>
        <w:jc w:val="left"/>
        <w:rPr>
          <w:szCs w:val="24"/>
        </w:rPr>
      </w:pPr>
      <w:r w:rsidRPr="00EE75C4">
        <w:rPr>
          <w:color w:val="333333"/>
          <w:szCs w:val="24"/>
          <w:shd w:val="clear" w:color="auto" w:fill="FFFFFF"/>
        </w:rPr>
        <w:t>Larry ____ speak Spanish, German, and Hindi.</w:t>
      </w:r>
    </w:p>
    <w:p w:rsidR="00D85556" w:rsidRPr="00EE75C4" w:rsidRDefault="00D85556" w:rsidP="00321944">
      <w:pPr>
        <w:pStyle w:val="af9"/>
        <w:numPr>
          <w:ilvl w:val="0"/>
          <w:numId w:val="53"/>
        </w:numPr>
        <w:spacing w:line="240" w:lineRule="auto"/>
        <w:jc w:val="left"/>
        <w:rPr>
          <w:i/>
          <w:color w:val="333333"/>
          <w:szCs w:val="24"/>
          <w:shd w:val="clear" w:color="auto" w:fill="FFFFFF"/>
        </w:rPr>
      </w:pPr>
      <w:r w:rsidRPr="00EE75C4">
        <w:rPr>
          <w:i/>
          <w:color w:val="333333"/>
          <w:szCs w:val="24"/>
          <w:shd w:val="clear" w:color="auto" w:fill="FFFFFF"/>
        </w:rPr>
        <w:t>can     b) should            c) may        d) must</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I’ve watched the new Marvel movie, it’s really great! You ____watch it too.</w:t>
      </w:r>
    </w:p>
    <w:p w:rsidR="00D85556" w:rsidRPr="00EE75C4" w:rsidRDefault="00D85556" w:rsidP="00321944">
      <w:pPr>
        <w:pStyle w:val="af9"/>
        <w:numPr>
          <w:ilvl w:val="0"/>
          <w:numId w:val="54"/>
        </w:numPr>
        <w:spacing w:line="240" w:lineRule="auto"/>
        <w:jc w:val="left"/>
        <w:rPr>
          <w:i/>
          <w:color w:val="333333"/>
          <w:szCs w:val="24"/>
          <w:shd w:val="clear" w:color="auto" w:fill="FFFFFF"/>
        </w:rPr>
      </w:pPr>
      <w:r w:rsidRPr="00EE75C4">
        <w:rPr>
          <w:i/>
          <w:color w:val="333333"/>
          <w:szCs w:val="24"/>
          <w:shd w:val="clear" w:color="auto" w:fill="FFFFFF"/>
        </w:rPr>
        <w:t>may    b) should            c) might        d) has to</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…you speak any foreign language?  </w:t>
      </w:r>
    </w:p>
    <w:p w:rsidR="00D85556" w:rsidRPr="00EE75C4" w:rsidRDefault="00D85556" w:rsidP="00321944">
      <w:pPr>
        <w:pStyle w:val="af9"/>
        <w:numPr>
          <w:ilvl w:val="0"/>
          <w:numId w:val="55"/>
        </w:numPr>
        <w:spacing w:line="240" w:lineRule="auto"/>
        <w:jc w:val="left"/>
        <w:rPr>
          <w:i/>
          <w:color w:val="333333"/>
          <w:szCs w:val="24"/>
          <w:shd w:val="clear" w:color="auto" w:fill="FFFFFF"/>
        </w:rPr>
      </w:pPr>
      <w:r w:rsidRPr="00EE75C4">
        <w:rPr>
          <w:i/>
          <w:color w:val="333333"/>
          <w:szCs w:val="24"/>
          <w:shd w:val="clear" w:color="auto" w:fill="FFFFFF"/>
        </w:rPr>
        <w:t>may    b) can                c) should        d) must</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You _____ enter without a tie.</w:t>
      </w:r>
    </w:p>
    <w:p w:rsidR="00D85556" w:rsidRPr="00EE75C4" w:rsidRDefault="00D85556" w:rsidP="00321944">
      <w:pPr>
        <w:pStyle w:val="af9"/>
        <w:numPr>
          <w:ilvl w:val="0"/>
          <w:numId w:val="56"/>
        </w:numPr>
        <w:spacing w:line="240" w:lineRule="auto"/>
        <w:jc w:val="left"/>
        <w:rPr>
          <w:i/>
          <w:color w:val="333333"/>
          <w:szCs w:val="24"/>
          <w:shd w:val="clear" w:color="auto" w:fill="FFFFFF"/>
        </w:rPr>
      </w:pPr>
      <w:r w:rsidRPr="00EE75C4">
        <w:rPr>
          <w:i/>
          <w:color w:val="333333"/>
          <w:szCs w:val="24"/>
          <w:shd w:val="clear" w:color="auto" w:fill="FFFFFF"/>
        </w:rPr>
        <w:t>aren’t     b) can’t           c) ought not  d) weren’t</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I haven’t decided yet where to go for my holiday. I ____ go to Greece.</w:t>
      </w:r>
    </w:p>
    <w:p w:rsidR="00D85556" w:rsidRPr="00EE75C4" w:rsidRDefault="00D85556" w:rsidP="00321944">
      <w:pPr>
        <w:pStyle w:val="af9"/>
        <w:numPr>
          <w:ilvl w:val="0"/>
          <w:numId w:val="57"/>
        </w:numPr>
        <w:spacing w:line="240" w:lineRule="auto"/>
        <w:jc w:val="left"/>
        <w:rPr>
          <w:i/>
          <w:color w:val="333333"/>
          <w:szCs w:val="24"/>
          <w:shd w:val="clear" w:color="auto" w:fill="FFFFFF"/>
        </w:rPr>
      </w:pPr>
      <w:r w:rsidRPr="00EE75C4">
        <w:rPr>
          <w:i/>
          <w:color w:val="333333"/>
          <w:szCs w:val="24"/>
          <w:shd w:val="clear" w:color="auto" w:fill="FFFFFF"/>
        </w:rPr>
        <w:t>may          b) would          c) should        d) can</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The parcel __________(not/deliver) yet.</w:t>
      </w:r>
    </w:p>
    <w:p w:rsidR="00D85556" w:rsidRPr="00EE75C4" w:rsidRDefault="00D85556" w:rsidP="00B437EA">
      <w:pPr>
        <w:pStyle w:val="af9"/>
        <w:spacing w:line="240" w:lineRule="auto"/>
        <w:ind w:left="1080"/>
        <w:rPr>
          <w:i/>
          <w:color w:val="333333"/>
          <w:szCs w:val="24"/>
          <w:shd w:val="clear" w:color="auto" w:fill="FFFFFF"/>
        </w:rPr>
      </w:pPr>
      <w:r w:rsidRPr="00EE75C4">
        <w:rPr>
          <w:i/>
          <w:color w:val="333333"/>
          <w:szCs w:val="24"/>
          <w:shd w:val="clear" w:color="auto" w:fill="FFFFFF"/>
        </w:rPr>
        <w:t>a) hasn’t been delivered yet        b) has not deliver</w:t>
      </w:r>
    </w:p>
    <w:p w:rsidR="00D85556" w:rsidRPr="00EE75C4" w:rsidRDefault="00D85556" w:rsidP="00B437EA">
      <w:pPr>
        <w:pStyle w:val="af9"/>
        <w:spacing w:line="240" w:lineRule="auto"/>
        <w:ind w:left="1080"/>
        <w:rPr>
          <w:i/>
          <w:color w:val="333333"/>
          <w:szCs w:val="24"/>
          <w:shd w:val="clear" w:color="auto" w:fill="FFFFFF"/>
        </w:rPr>
      </w:pPr>
      <w:r w:rsidRPr="00EE75C4">
        <w:rPr>
          <w:i/>
          <w:color w:val="333333"/>
          <w:szCs w:val="24"/>
          <w:shd w:val="clear" w:color="auto" w:fill="FFFFFF"/>
        </w:rPr>
        <w:t>c) have not been delivered          d) didn’t deliver</w:t>
      </w:r>
    </w:p>
    <w:p w:rsidR="00D85556" w:rsidRPr="00EE75C4" w:rsidRDefault="00D85556" w:rsidP="00B437EA">
      <w:pPr>
        <w:pStyle w:val="af9"/>
        <w:spacing w:line="240" w:lineRule="auto"/>
        <w:ind w:left="1080"/>
        <w:rPr>
          <w:color w:val="333333"/>
          <w:szCs w:val="24"/>
          <w:shd w:val="clear" w:color="auto" w:fill="FFFFFF"/>
        </w:rPr>
      </w:pP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Alpha Romeo cars _________ (make) in Italy.</w:t>
      </w:r>
    </w:p>
    <w:p w:rsidR="00D85556" w:rsidRPr="00EE75C4" w:rsidRDefault="00D85556" w:rsidP="00321944">
      <w:pPr>
        <w:pStyle w:val="af9"/>
        <w:numPr>
          <w:ilvl w:val="0"/>
          <w:numId w:val="58"/>
        </w:numPr>
        <w:spacing w:line="240" w:lineRule="auto"/>
        <w:jc w:val="left"/>
        <w:rPr>
          <w:i/>
          <w:color w:val="333333"/>
          <w:szCs w:val="24"/>
          <w:shd w:val="clear" w:color="auto" w:fill="FFFFFF"/>
        </w:rPr>
      </w:pPr>
      <w:r w:rsidRPr="00EE75C4">
        <w:rPr>
          <w:i/>
          <w:color w:val="333333"/>
          <w:szCs w:val="24"/>
          <w:shd w:val="clear" w:color="auto" w:fill="FFFFFF"/>
        </w:rPr>
        <w:t>made      b) make           c) are made     d) is made</w:t>
      </w:r>
    </w:p>
    <w:p w:rsidR="00D85556" w:rsidRPr="00EE75C4" w:rsidRDefault="00D85556" w:rsidP="00B437EA">
      <w:pPr>
        <w:pStyle w:val="af9"/>
        <w:spacing w:line="240" w:lineRule="auto"/>
        <w:rPr>
          <w:color w:val="333333"/>
          <w:szCs w:val="24"/>
          <w:shd w:val="clear" w:color="auto" w:fill="FFFFFF"/>
        </w:rPr>
      </w:pP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The thief</w:t>
      </w:r>
      <w:r w:rsidRPr="00EE75C4">
        <w:rPr>
          <w:color w:val="333333"/>
          <w:szCs w:val="24"/>
          <w:shd w:val="clear" w:color="auto" w:fill="FFFFFF"/>
        </w:rPr>
        <w:tab/>
        <w:t>_________ (arrest) late last night.</w:t>
      </w:r>
    </w:p>
    <w:p w:rsidR="00D85556" w:rsidRPr="00EE75C4" w:rsidRDefault="00D85556" w:rsidP="00B437EA">
      <w:pPr>
        <w:pStyle w:val="af9"/>
        <w:spacing w:line="240" w:lineRule="auto"/>
        <w:ind w:left="1080"/>
        <w:rPr>
          <w:i/>
          <w:color w:val="333333"/>
          <w:szCs w:val="24"/>
          <w:shd w:val="clear" w:color="auto" w:fill="FFFFFF"/>
        </w:rPr>
      </w:pPr>
      <w:r w:rsidRPr="00EE75C4">
        <w:rPr>
          <w:i/>
          <w:color w:val="333333"/>
          <w:szCs w:val="24"/>
          <w:shd w:val="clear" w:color="auto" w:fill="FFFFFF"/>
        </w:rPr>
        <w:t>a) has been arrested          b) have been arrested</w:t>
      </w:r>
    </w:p>
    <w:p w:rsidR="00D85556" w:rsidRPr="00EE75C4" w:rsidRDefault="00D85556" w:rsidP="00B437EA">
      <w:pPr>
        <w:pStyle w:val="af9"/>
        <w:spacing w:line="240" w:lineRule="auto"/>
        <w:ind w:left="1080"/>
        <w:rPr>
          <w:i/>
          <w:color w:val="333333"/>
          <w:szCs w:val="24"/>
          <w:shd w:val="clear" w:color="auto" w:fill="FFFFFF"/>
        </w:rPr>
      </w:pPr>
      <w:r w:rsidRPr="00EE75C4">
        <w:rPr>
          <w:i/>
          <w:color w:val="333333"/>
          <w:szCs w:val="24"/>
          <w:shd w:val="clear" w:color="auto" w:fill="FFFFFF"/>
        </w:rPr>
        <w:t>c) was arrested                  d) were arrested</w:t>
      </w:r>
    </w:p>
    <w:p w:rsidR="00D85556" w:rsidRPr="00EE75C4" w:rsidRDefault="00D85556" w:rsidP="00B437EA">
      <w:pPr>
        <w:pStyle w:val="af9"/>
        <w:spacing w:line="240" w:lineRule="auto"/>
        <w:ind w:left="1080"/>
        <w:rPr>
          <w:color w:val="333333"/>
          <w:szCs w:val="24"/>
          <w:shd w:val="clear" w:color="auto" w:fill="FFFFFF"/>
        </w:rPr>
      </w:pP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Earlier this evening an earthquake hit Cairo, Egypt. Many people ________ (kill).</w:t>
      </w:r>
    </w:p>
    <w:p w:rsidR="00D85556" w:rsidRPr="00EE75C4" w:rsidRDefault="00D85556" w:rsidP="00321944">
      <w:pPr>
        <w:pStyle w:val="af9"/>
        <w:numPr>
          <w:ilvl w:val="0"/>
          <w:numId w:val="59"/>
        </w:numPr>
        <w:spacing w:line="240" w:lineRule="auto"/>
        <w:jc w:val="left"/>
        <w:rPr>
          <w:i/>
          <w:color w:val="333333"/>
          <w:szCs w:val="24"/>
          <w:shd w:val="clear" w:color="auto" w:fill="FFFFFF"/>
        </w:rPr>
      </w:pPr>
      <w:r w:rsidRPr="00EE75C4">
        <w:rPr>
          <w:i/>
          <w:color w:val="333333"/>
          <w:szCs w:val="24"/>
          <w:shd w:val="clear" w:color="auto" w:fill="FFFFFF"/>
        </w:rPr>
        <w:t>killed       b) are killed           c) was killed    d) were killed</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The letters ________ (type) at the moment.</w:t>
      </w:r>
    </w:p>
    <w:p w:rsidR="00D85556" w:rsidRPr="00EE75C4" w:rsidRDefault="00D85556" w:rsidP="00321944">
      <w:pPr>
        <w:pStyle w:val="af9"/>
        <w:numPr>
          <w:ilvl w:val="0"/>
          <w:numId w:val="60"/>
        </w:numPr>
        <w:spacing w:line="240" w:lineRule="auto"/>
        <w:jc w:val="left"/>
        <w:rPr>
          <w:i/>
          <w:color w:val="333333"/>
          <w:szCs w:val="24"/>
          <w:shd w:val="clear" w:color="auto" w:fill="FFFFFF"/>
        </w:rPr>
      </w:pPr>
      <w:r w:rsidRPr="00EE75C4">
        <w:rPr>
          <w:i/>
          <w:color w:val="333333"/>
          <w:szCs w:val="24"/>
          <w:shd w:val="clear" w:color="auto" w:fill="FFFFFF"/>
        </w:rPr>
        <w:t>type        b) are being typed   c) types   d) are typed</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It was noisy. He ________(not listen) to.</w:t>
      </w:r>
    </w:p>
    <w:p w:rsidR="00D85556" w:rsidRPr="00EE75C4" w:rsidRDefault="00D85556" w:rsidP="00B437EA">
      <w:pPr>
        <w:pStyle w:val="af9"/>
        <w:spacing w:line="240" w:lineRule="auto"/>
        <w:rPr>
          <w:i/>
          <w:color w:val="333333"/>
          <w:szCs w:val="24"/>
          <w:shd w:val="clear" w:color="auto" w:fill="FFFFFF"/>
        </w:rPr>
      </w:pPr>
      <w:r w:rsidRPr="00EE75C4">
        <w:rPr>
          <w:i/>
          <w:color w:val="333333"/>
          <w:szCs w:val="24"/>
          <w:shd w:val="clear" w:color="auto" w:fill="FFFFFF"/>
        </w:rPr>
        <w:t>a) was not being listened        b) were not being listened</w:t>
      </w:r>
    </w:p>
    <w:p w:rsidR="00D85556" w:rsidRPr="00EE75C4" w:rsidRDefault="00D85556" w:rsidP="00B437EA">
      <w:pPr>
        <w:pStyle w:val="af9"/>
        <w:spacing w:line="240" w:lineRule="auto"/>
        <w:rPr>
          <w:color w:val="333333"/>
          <w:szCs w:val="24"/>
          <w:shd w:val="clear" w:color="auto" w:fill="FFFFFF"/>
        </w:rPr>
      </w:pPr>
      <w:r w:rsidRPr="00EE75C4">
        <w:rPr>
          <w:i/>
          <w:color w:val="333333"/>
          <w:szCs w:val="24"/>
          <w:shd w:val="clear" w:color="auto" w:fill="FFFFFF"/>
        </w:rPr>
        <w:t>c) is not being listened            d) will not be being listened</w:t>
      </w:r>
    </w:p>
    <w:p w:rsidR="00D85556" w:rsidRPr="00EE75C4" w:rsidRDefault="00D85556" w:rsidP="00B437EA">
      <w:pPr>
        <w:pStyle w:val="af9"/>
        <w:spacing w:line="240" w:lineRule="auto"/>
        <w:rPr>
          <w:color w:val="333333"/>
          <w:szCs w:val="24"/>
          <w:shd w:val="clear" w:color="auto" w:fill="FFFFFF"/>
        </w:rPr>
      </w:pP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One of the theatres in our city ___ now.</w:t>
      </w:r>
    </w:p>
    <w:p w:rsidR="00D85556" w:rsidRPr="00EE75C4" w:rsidRDefault="00D85556" w:rsidP="00321944">
      <w:pPr>
        <w:pStyle w:val="af9"/>
        <w:numPr>
          <w:ilvl w:val="0"/>
          <w:numId w:val="61"/>
        </w:numPr>
        <w:spacing w:line="240" w:lineRule="auto"/>
        <w:jc w:val="left"/>
        <w:rPr>
          <w:i/>
          <w:color w:val="333333"/>
          <w:szCs w:val="24"/>
          <w:shd w:val="clear" w:color="auto" w:fill="FFFFFF"/>
        </w:rPr>
      </w:pPr>
      <w:r w:rsidRPr="00EE75C4">
        <w:rPr>
          <w:i/>
          <w:color w:val="333333"/>
          <w:szCs w:val="24"/>
          <w:shd w:val="clear" w:color="auto" w:fill="FFFFFF"/>
        </w:rPr>
        <w:t>is being reconstructed           c) was being reconstructed</w:t>
      </w:r>
    </w:p>
    <w:p w:rsidR="00D85556" w:rsidRPr="00EE75C4" w:rsidRDefault="00D85556" w:rsidP="00321944">
      <w:pPr>
        <w:pStyle w:val="af9"/>
        <w:numPr>
          <w:ilvl w:val="0"/>
          <w:numId w:val="61"/>
        </w:numPr>
        <w:spacing w:line="240" w:lineRule="auto"/>
        <w:jc w:val="left"/>
        <w:rPr>
          <w:i/>
          <w:color w:val="333333"/>
          <w:szCs w:val="24"/>
          <w:shd w:val="clear" w:color="auto" w:fill="FFFFFF"/>
        </w:rPr>
      </w:pPr>
      <w:r w:rsidRPr="00EE75C4">
        <w:rPr>
          <w:i/>
          <w:color w:val="333333"/>
          <w:szCs w:val="24"/>
          <w:shd w:val="clear" w:color="auto" w:fill="FFFFFF"/>
        </w:rPr>
        <w:t>will be reconstructed              d) reconstructs</w:t>
      </w:r>
    </w:p>
    <w:p w:rsidR="00D85556" w:rsidRPr="00EE75C4" w:rsidRDefault="00D85556" w:rsidP="00321944">
      <w:pPr>
        <w:pStyle w:val="af9"/>
        <w:numPr>
          <w:ilvl w:val="0"/>
          <w:numId w:val="52"/>
        </w:numPr>
        <w:spacing w:line="240" w:lineRule="auto"/>
        <w:jc w:val="left"/>
        <w:rPr>
          <w:color w:val="333333"/>
          <w:szCs w:val="24"/>
          <w:shd w:val="clear" w:color="auto" w:fill="FFFFFF"/>
        </w:rPr>
      </w:pPr>
      <w:r w:rsidRPr="00EE75C4">
        <w:rPr>
          <w:color w:val="333333"/>
          <w:szCs w:val="24"/>
          <w:shd w:val="clear" w:color="auto" w:fill="FFFFFF"/>
        </w:rPr>
        <w:t>The documents ___ by 5 p.m.</w:t>
      </w:r>
    </w:p>
    <w:p w:rsidR="00D85556" w:rsidRPr="00EE75C4" w:rsidRDefault="00D85556" w:rsidP="00321944">
      <w:pPr>
        <w:pStyle w:val="af9"/>
        <w:numPr>
          <w:ilvl w:val="0"/>
          <w:numId w:val="62"/>
        </w:numPr>
        <w:spacing w:after="200" w:line="240" w:lineRule="auto"/>
        <w:jc w:val="left"/>
        <w:rPr>
          <w:i/>
          <w:color w:val="333333"/>
          <w:szCs w:val="24"/>
          <w:shd w:val="clear" w:color="auto" w:fill="FFFFFF"/>
        </w:rPr>
      </w:pPr>
      <w:r w:rsidRPr="00EE75C4">
        <w:rPr>
          <w:i/>
          <w:color w:val="333333"/>
          <w:szCs w:val="24"/>
          <w:shd w:val="clear" w:color="auto" w:fill="FFFFFF"/>
        </w:rPr>
        <w:t>will be signed         c) are signed</w:t>
      </w:r>
    </w:p>
    <w:p w:rsidR="00D85556" w:rsidRPr="00EE75C4" w:rsidRDefault="00D85556" w:rsidP="00321944">
      <w:pPr>
        <w:pStyle w:val="af9"/>
        <w:numPr>
          <w:ilvl w:val="0"/>
          <w:numId w:val="62"/>
        </w:numPr>
        <w:spacing w:after="200" w:line="240" w:lineRule="auto"/>
        <w:jc w:val="left"/>
        <w:rPr>
          <w:i/>
          <w:color w:val="333333"/>
          <w:szCs w:val="24"/>
          <w:shd w:val="clear" w:color="auto" w:fill="FFFFFF"/>
        </w:rPr>
      </w:pPr>
      <w:r w:rsidRPr="00EE75C4">
        <w:rPr>
          <w:i/>
          <w:color w:val="333333"/>
          <w:szCs w:val="24"/>
          <w:shd w:val="clear" w:color="auto" w:fill="FFFFFF"/>
        </w:rPr>
        <w:t>will have been signed  d) is signed</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color w:val="333333"/>
          <w:szCs w:val="24"/>
          <w:shd w:val="clear" w:color="auto" w:fill="FFFFFF"/>
        </w:rPr>
        <w:t>America ___ several centuries ago.</w:t>
      </w:r>
    </w:p>
    <w:p w:rsidR="00D85556" w:rsidRPr="00EE75C4" w:rsidRDefault="00D85556" w:rsidP="00321944">
      <w:pPr>
        <w:pStyle w:val="af9"/>
        <w:numPr>
          <w:ilvl w:val="0"/>
          <w:numId w:val="63"/>
        </w:numPr>
        <w:spacing w:after="200" w:line="240" w:lineRule="auto"/>
        <w:jc w:val="left"/>
        <w:rPr>
          <w:i/>
          <w:color w:val="333333"/>
          <w:szCs w:val="24"/>
          <w:shd w:val="clear" w:color="auto" w:fill="FFFFFF"/>
        </w:rPr>
      </w:pPr>
      <w:r w:rsidRPr="00EE75C4">
        <w:rPr>
          <w:i/>
          <w:color w:val="333333"/>
          <w:szCs w:val="24"/>
          <w:shd w:val="clear" w:color="auto" w:fill="FFFFFF"/>
        </w:rPr>
        <w:t>had been discovered        c) was discovered</w:t>
      </w:r>
    </w:p>
    <w:p w:rsidR="00D85556" w:rsidRPr="00EE75C4" w:rsidRDefault="00D85556" w:rsidP="00321944">
      <w:pPr>
        <w:pStyle w:val="af9"/>
        <w:numPr>
          <w:ilvl w:val="0"/>
          <w:numId w:val="63"/>
        </w:numPr>
        <w:spacing w:after="200" w:line="240" w:lineRule="auto"/>
        <w:jc w:val="left"/>
        <w:rPr>
          <w:i/>
          <w:color w:val="333333"/>
          <w:szCs w:val="24"/>
          <w:shd w:val="clear" w:color="auto" w:fill="FFFFFF"/>
        </w:rPr>
      </w:pPr>
      <w:r w:rsidRPr="00EE75C4">
        <w:rPr>
          <w:i/>
          <w:color w:val="333333"/>
          <w:szCs w:val="24"/>
          <w:shd w:val="clear" w:color="auto" w:fill="FFFFFF"/>
        </w:rPr>
        <w:t>will be discovered              d) is discovered</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color w:val="333333"/>
          <w:szCs w:val="24"/>
          <w:shd w:val="clear" w:color="auto" w:fill="FFFFFF"/>
        </w:rPr>
        <w:t>An old woman ___ while she was living with her children.</w:t>
      </w:r>
    </w:p>
    <w:p w:rsidR="00D85556" w:rsidRPr="00EE75C4" w:rsidRDefault="00D85556" w:rsidP="00321944">
      <w:pPr>
        <w:pStyle w:val="af9"/>
        <w:numPr>
          <w:ilvl w:val="0"/>
          <w:numId w:val="64"/>
        </w:numPr>
        <w:spacing w:after="200" w:line="240" w:lineRule="auto"/>
        <w:jc w:val="left"/>
        <w:rPr>
          <w:i/>
          <w:color w:val="333333"/>
          <w:szCs w:val="24"/>
          <w:shd w:val="clear" w:color="auto" w:fill="FFFFFF"/>
        </w:rPr>
      </w:pPr>
      <w:r w:rsidRPr="00EE75C4">
        <w:rPr>
          <w:i/>
          <w:color w:val="333333"/>
          <w:szCs w:val="24"/>
          <w:shd w:val="clear" w:color="auto" w:fill="FFFFFF"/>
        </w:rPr>
        <w:t>is being looked after          c) will be looked after</w:t>
      </w:r>
    </w:p>
    <w:p w:rsidR="00D85556" w:rsidRPr="00EE75C4" w:rsidRDefault="00D85556" w:rsidP="00321944">
      <w:pPr>
        <w:pStyle w:val="af9"/>
        <w:numPr>
          <w:ilvl w:val="0"/>
          <w:numId w:val="64"/>
        </w:numPr>
        <w:spacing w:after="200" w:line="240" w:lineRule="auto"/>
        <w:jc w:val="left"/>
        <w:rPr>
          <w:i/>
          <w:color w:val="333333"/>
          <w:szCs w:val="24"/>
          <w:shd w:val="clear" w:color="auto" w:fill="FFFFFF"/>
        </w:rPr>
      </w:pPr>
      <w:r w:rsidRPr="00EE75C4">
        <w:rPr>
          <w:i/>
          <w:color w:val="333333"/>
          <w:szCs w:val="24"/>
          <w:shd w:val="clear" w:color="auto" w:fill="FFFFFF"/>
        </w:rPr>
        <w:t>was being looked after       d) are being looked after</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rStyle w:val="apple-converted-space"/>
          <w:color w:val="000000"/>
          <w:szCs w:val="24"/>
          <w:shd w:val="clear" w:color="auto" w:fill="FFFFFF"/>
        </w:rPr>
        <w:t> </w:t>
      </w:r>
      <w:r w:rsidRPr="00EE75C4">
        <w:rPr>
          <w:color w:val="000000"/>
          <w:szCs w:val="24"/>
          <w:shd w:val="clear" w:color="auto" w:fill="FFFFFF"/>
        </w:rPr>
        <w:t>I ____ never been to London.</w:t>
      </w:r>
    </w:p>
    <w:p w:rsidR="00D85556" w:rsidRPr="00EE75C4" w:rsidRDefault="00D85556" w:rsidP="00321944">
      <w:pPr>
        <w:pStyle w:val="af9"/>
        <w:numPr>
          <w:ilvl w:val="0"/>
          <w:numId w:val="65"/>
        </w:numPr>
        <w:spacing w:after="200" w:line="240" w:lineRule="auto"/>
        <w:jc w:val="left"/>
        <w:rPr>
          <w:i/>
          <w:color w:val="333333"/>
          <w:szCs w:val="24"/>
          <w:shd w:val="clear" w:color="auto" w:fill="FFFFFF"/>
        </w:rPr>
      </w:pPr>
      <w:r w:rsidRPr="00EE75C4">
        <w:rPr>
          <w:i/>
          <w:color w:val="000000"/>
          <w:szCs w:val="24"/>
          <w:shd w:val="clear" w:color="auto" w:fill="FFFFFF"/>
        </w:rPr>
        <w:t>has    b) have not   c) have   d) hasn’t</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color w:val="000000"/>
          <w:szCs w:val="24"/>
          <w:shd w:val="clear" w:color="auto" w:fill="FFFFFF"/>
        </w:rPr>
        <w:t>She has ____ read this book.</w:t>
      </w:r>
    </w:p>
    <w:p w:rsidR="00D85556" w:rsidRPr="00EE75C4" w:rsidRDefault="00D85556" w:rsidP="00321944">
      <w:pPr>
        <w:pStyle w:val="af9"/>
        <w:numPr>
          <w:ilvl w:val="0"/>
          <w:numId w:val="66"/>
        </w:numPr>
        <w:spacing w:after="200" w:line="240" w:lineRule="auto"/>
        <w:jc w:val="left"/>
        <w:rPr>
          <w:i/>
          <w:color w:val="333333"/>
          <w:szCs w:val="24"/>
          <w:shd w:val="clear" w:color="auto" w:fill="FFFFFF"/>
        </w:rPr>
      </w:pPr>
      <w:r w:rsidRPr="00EE75C4">
        <w:rPr>
          <w:i/>
          <w:color w:val="000000"/>
          <w:szCs w:val="24"/>
          <w:shd w:val="clear" w:color="auto" w:fill="FFFFFF"/>
        </w:rPr>
        <w:t>yet    b) yesterday    c) already d) now</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color w:val="000000"/>
          <w:szCs w:val="24"/>
          <w:shd w:val="clear" w:color="auto" w:fill="FFFFFF"/>
        </w:rPr>
        <w:t>My friends hasn’t bought a present ___.</w:t>
      </w:r>
    </w:p>
    <w:p w:rsidR="00D85556" w:rsidRPr="00EE75C4" w:rsidRDefault="00D85556" w:rsidP="00321944">
      <w:pPr>
        <w:pStyle w:val="af9"/>
        <w:numPr>
          <w:ilvl w:val="0"/>
          <w:numId w:val="67"/>
        </w:numPr>
        <w:spacing w:after="200" w:line="240" w:lineRule="auto"/>
        <w:jc w:val="left"/>
        <w:rPr>
          <w:i/>
          <w:color w:val="333333"/>
          <w:szCs w:val="24"/>
          <w:shd w:val="clear" w:color="auto" w:fill="FFFFFF"/>
        </w:rPr>
      </w:pPr>
      <w:r w:rsidRPr="00EE75C4">
        <w:rPr>
          <w:i/>
          <w:color w:val="000000"/>
          <w:szCs w:val="24"/>
          <w:shd w:val="clear" w:color="auto" w:fill="FFFFFF"/>
        </w:rPr>
        <w:t>already    b) yet   c) tomorrow  d) still</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color w:val="000000"/>
          <w:szCs w:val="24"/>
          <w:shd w:val="clear" w:color="auto" w:fill="FFFFFF"/>
        </w:rPr>
        <w:t>I have never _____ to London.</w:t>
      </w:r>
    </w:p>
    <w:p w:rsidR="00D85556" w:rsidRPr="00EE75C4" w:rsidRDefault="00D85556" w:rsidP="00321944">
      <w:pPr>
        <w:pStyle w:val="af9"/>
        <w:numPr>
          <w:ilvl w:val="0"/>
          <w:numId w:val="68"/>
        </w:numPr>
        <w:spacing w:after="200" w:line="240" w:lineRule="auto"/>
        <w:jc w:val="left"/>
        <w:rPr>
          <w:i/>
          <w:color w:val="333333"/>
          <w:szCs w:val="24"/>
          <w:shd w:val="clear" w:color="auto" w:fill="FFFFFF"/>
        </w:rPr>
      </w:pPr>
      <w:r w:rsidRPr="00EE75C4">
        <w:rPr>
          <w:i/>
          <w:color w:val="333333"/>
          <w:szCs w:val="24"/>
          <w:shd w:val="clear" w:color="auto" w:fill="FFFFFF"/>
        </w:rPr>
        <w:t>be         b) being         c) been    d) was</w:t>
      </w:r>
    </w:p>
    <w:p w:rsidR="00D85556" w:rsidRPr="00EE75C4" w:rsidRDefault="00D85556" w:rsidP="00321944">
      <w:pPr>
        <w:pStyle w:val="af9"/>
        <w:numPr>
          <w:ilvl w:val="0"/>
          <w:numId w:val="52"/>
        </w:numPr>
        <w:spacing w:after="200" w:line="240" w:lineRule="auto"/>
        <w:jc w:val="left"/>
        <w:rPr>
          <w:color w:val="333333"/>
          <w:szCs w:val="24"/>
          <w:shd w:val="clear" w:color="auto" w:fill="FFFFFF"/>
        </w:rPr>
      </w:pPr>
      <w:r w:rsidRPr="00EE75C4">
        <w:rPr>
          <w:color w:val="000000"/>
          <w:szCs w:val="24"/>
          <w:shd w:val="clear" w:color="auto" w:fill="FFFFFF"/>
        </w:rPr>
        <w:t>Have you ever _____ the Tower of London.</w:t>
      </w:r>
    </w:p>
    <w:p w:rsidR="00D85556" w:rsidRPr="00EE75C4" w:rsidRDefault="00D85556" w:rsidP="00B437EA">
      <w:pPr>
        <w:pStyle w:val="af9"/>
        <w:spacing w:line="240" w:lineRule="auto"/>
        <w:rPr>
          <w:color w:val="333333"/>
          <w:szCs w:val="24"/>
          <w:shd w:val="clear" w:color="auto" w:fill="FFFFFF"/>
        </w:rPr>
      </w:pPr>
    </w:p>
    <w:p w:rsidR="00D85556" w:rsidRPr="00EE75C4" w:rsidRDefault="00D85556" w:rsidP="00321944">
      <w:pPr>
        <w:pStyle w:val="af9"/>
        <w:numPr>
          <w:ilvl w:val="0"/>
          <w:numId w:val="69"/>
        </w:numPr>
        <w:spacing w:after="200" w:line="240" w:lineRule="auto"/>
        <w:jc w:val="left"/>
        <w:rPr>
          <w:color w:val="333333"/>
          <w:szCs w:val="24"/>
          <w:shd w:val="clear" w:color="auto" w:fill="FFFFFF"/>
        </w:rPr>
      </w:pPr>
      <w:r w:rsidRPr="00EE75C4">
        <w:rPr>
          <w:color w:val="333333"/>
          <w:szCs w:val="24"/>
          <w:shd w:val="clear" w:color="auto" w:fill="FFFFFF"/>
        </w:rPr>
        <w:t>seing        b) see          c) saw    d) seen</w:t>
      </w:r>
    </w:p>
    <w:p w:rsidR="00D85556" w:rsidRPr="00EE75C4" w:rsidRDefault="00D85556" w:rsidP="00B437EA">
      <w:pPr>
        <w:pStyle w:val="af9"/>
        <w:spacing w:line="240" w:lineRule="auto"/>
        <w:rPr>
          <w:color w:val="333333"/>
          <w:szCs w:val="24"/>
          <w:shd w:val="clear" w:color="auto" w:fill="FFFFFF"/>
        </w:rPr>
      </w:pPr>
    </w:p>
    <w:p w:rsidR="00D85556" w:rsidRPr="00EE75C4" w:rsidRDefault="00D85556" w:rsidP="00B437EA">
      <w:pPr>
        <w:spacing w:after="120" w:line="360" w:lineRule="auto"/>
        <w:jc w:val="center"/>
        <w:rPr>
          <w:b/>
          <w:lang w:val="en-US"/>
        </w:rPr>
      </w:pPr>
      <w:r w:rsidRPr="00EE75C4">
        <w:rPr>
          <w:b/>
          <w:lang w:val="en-US"/>
        </w:rPr>
        <w:t>Part III</w:t>
      </w:r>
    </w:p>
    <w:p w:rsidR="00D85556" w:rsidRPr="00EE75C4" w:rsidRDefault="00D85556" w:rsidP="00B437EA">
      <w:pPr>
        <w:spacing w:after="120" w:line="360" w:lineRule="auto"/>
        <w:jc w:val="center"/>
        <w:rPr>
          <w:b/>
          <w:lang w:val="en-US"/>
        </w:rPr>
      </w:pPr>
      <w:r w:rsidRPr="00EE75C4">
        <w:rPr>
          <w:b/>
          <w:lang w:val="en-US"/>
        </w:rPr>
        <w:lastRenderedPageBreak/>
        <w:t>GENERAL KNOWLEDGE QUIZ</w:t>
      </w:r>
    </w:p>
    <w:p w:rsidR="00D85556" w:rsidRPr="00EE75C4" w:rsidRDefault="00D85556" w:rsidP="00321944">
      <w:pPr>
        <w:pStyle w:val="2b"/>
        <w:numPr>
          <w:ilvl w:val="0"/>
          <w:numId w:val="70"/>
        </w:numPr>
        <w:rPr>
          <w:lang w:val="en-US"/>
        </w:rPr>
      </w:pPr>
      <w:r w:rsidRPr="00EE75C4">
        <w:rPr>
          <w:lang w:val="en-US"/>
        </w:rPr>
        <w:t>Why was Nosov Magnitogorsk State Technical University founded?</w:t>
      </w:r>
    </w:p>
    <w:p w:rsidR="00D85556" w:rsidRPr="00EE75C4" w:rsidRDefault="00D85556" w:rsidP="00321944">
      <w:pPr>
        <w:pStyle w:val="36"/>
        <w:numPr>
          <w:ilvl w:val="0"/>
          <w:numId w:val="71"/>
        </w:numPr>
        <w:rPr>
          <w:lang w:val="en-US"/>
        </w:rPr>
      </w:pPr>
      <w:r w:rsidRPr="00EE75C4">
        <w:rPr>
          <w:lang w:val="en-US"/>
        </w:rPr>
        <w:t>its foundation was necessary for the development of the country</w:t>
      </w:r>
    </w:p>
    <w:p w:rsidR="00D85556" w:rsidRPr="00EE75C4" w:rsidRDefault="00D85556" w:rsidP="00321944">
      <w:pPr>
        <w:pStyle w:val="36"/>
        <w:numPr>
          <w:ilvl w:val="0"/>
          <w:numId w:val="71"/>
        </w:numPr>
        <w:rPr>
          <w:lang w:val="en-US"/>
        </w:rPr>
      </w:pPr>
      <w:r w:rsidRPr="00EE75C4">
        <w:rPr>
          <w:lang w:val="en-US"/>
        </w:rPr>
        <w:t>its foundation was associated with construction of the city of Magnitogorsk</w:t>
      </w:r>
    </w:p>
    <w:p w:rsidR="00D85556" w:rsidRPr="00EE75C4" w:rsidRDefault="00D85556" w:rsidP="00321944">
      <w:pPr>
        <w:pStyle w:val="36"/>
        <w:numPr>
          <w:ilvl w:val="0"/>
          <w:numId w:val="71"/>
        </w:numPr>
        <w:rPr>
          <w:lang w:val="en-US"/>
        </w:rPr>
      </w:pPr>
      <w:r w:rsidRPr="00EE75C4">
        <w:rPr>
          <w:lang w:val="en-US"/>
        </w:rPr>
        <w:t>its foundation was offered by the Soviet government</w:t>
      </w:r>
    </w:p>
    <w:p w:rsidR="00D85556" w:rsidRPr="00EE75C4" w:rsidRDefault="00D85556" w:rsidP="00321944">
      <w:pPr>
        <w:pStyle w:val="2b"/>
        <w:numPr>
          <w:ilvl w:val="0"/>
          <w:numId w:val="70"/>
        </w:numPr>
        <w:rPr>
          <w:lang w:val="en-US"/>
        </w:rPr>
      </w:pPr>
      <w:r w:rsidRPr="00EE75C4">
        <w:rPr>
          <w:lang w:val="en-US"/>
        </w:rPr>
        <w:t>How old was Nosov Magnitogorsk State Technical University in 2017?</w:t>
      </w:r>
    </w:p>
    <w:p w:rsidR="00D85556" w:rsidRPr="00EE75C4" w:rsidRDefault="00D85556" w:rsidP="00321944">
      <w:pPr>
        <w:pStyle w:val="36"/>
        <w:numPr>
          <w:ilvl w:val="0"/>
          <w:numId w:val="72"/>
        </w:numPr>
        <w:rPr>
          <w:lang w:val="en-US"/>
        </w:rPr>
      </w:pPr>
      <w:r w:rsidRPr="00EE75C4">
        <w:rPr>
          <w:lang w:val="en-US"/>
        </w:rPr>
        <w:t>85 years</w:t>
      </w:r>
    </w:p>
    <w:p w:rsidR="00D85556" w:rsidRPr="00EE75C4" w:rsidRDefault="00D85556" w:rsidP="00321944">
      <w:pPr>
        <w:pStyle w:val="36"/>
        <w:numPr>
          <w:ilvl w:val="0"/>
          <w:numId w:val="72"/>
        </w:numPr>
        <w:rPr>
          <w:lang w:val="en-US"/>
        </w:rPr>
      </w:pPr>
      <w:r w:rsidRPr="00EE75C4">
        <w:rPr>
          <w:lang w:val="en-US"/>
        </w:rPr>
        <w:t>83 years</w:t>
      </w:r>
    </w:p>
    <w:p w:rsidR="00D85556" w:rsidRPr="00EE75C4" w:rsidRDefault="00D85556" w:rsidP="00321944">
      <w:pPr>
        <w:pStyle w:val="36"/>
        <w:numPr>
          <w:ilvl w:val="0"/>
          <w:numId w:val="72"/>
        </w:numPr>
        <w:rPr>
          <w:lang w:val="en-US"/>
        </w:rPr>
      </w:pPr>
      <w:r w:rsidRPr="00EE75C4">
        <w:rPr>
          <w:lang w:val="en-US"/>
        </w:rPr>
        <w:t>84 years</w:t>
      </w:r>
    </w:p>
    <w:p w:rsidR="00D85556" w:rsidRPr="00EE75C4" w:rsidRDefault="00D85556" w:rsidP="00321944">
      <w:pPr>
        <w:pStyle w:val="2b"/>
        <w:numPr>
          <w:ilvl w:val="0"/>
          <w:numId w:val="70"/>
        </w:numPr>
        <w:rPr>
          <w:lang w:val="en-US"/>
        </w:rPr>
      </w:pPr>
      <w:r w:rsidRPr="00EE75C4">
        <w:rPr>
          <w:lang w:val="en-US"/>
        </w:rPr>
        <w:t>The most important advantage of digital education is:</w:t>
      </w:r>
    </w:p>
    <w:p w:rsidR="00D85556" w:rsidRPr="00EE75C4" w:rsidRDefault="00D85556" w:rsidP="00321944">
      <w:pPr>
        <w:pStyle w:val="36"/>
        <w:numPr>
          <w:ilvl w:val="0"/>
          <w:numId w:val="73"/>
        </w:numPr>
        <w:rPr>
          <w:lang w:val="en-US"/>
        </w:rPr>
      </w:pPr>
      <w:r w:rsidRPr="00EE75C4">
        <w:rPr>
          <w:lang w:val="en-US"/>
        </w:rPr>
        <w:t>it is often offered free of charge</w:t>
      </w:r>
    </w:p>
    <w:p w:rsidR="00D85556" w:rsidRPr="00EE75C4" w:rsidRDefault="00D85556" w:rsidP="00321944">
      <w:pPr>
        <w:pStyle w:val="36"/>
        <w:numPr>
          <w:ilvl w:val="0"/>
          <w:numId w:val="73"/>
        </w:numPr>
        <w:rPr>
          <w:lang w:val="en-US"/>
        </w:rPr>
      </w:pPr>
      <w:r w:rsidRPr="00EE75C4">
        <w:rPr>
          <w:lang w:val="en-US"/>
        </w:rPr>
        <w:t>it contributes to more educated citizens</w:t>
      </w:r>
    </w:p>
    <w:p w:rsidR="00D85556" w:rsidRPr="00EE75C4" w:rsidRDefault="00D85556" w:rsidP="00321944">
      <w:pPr>
        <w:pStyle w:val="36"/>
        <w:numPr>
          <w:ilvl w:val="0"/>
          <w:numId w:val="73"/>
        </w:numPr>
        <w:rPr>
          <w:lang w:val="en-US"/>
        </w:rPr>
      </w:pPr>
      <w:r w:rsidRPr="00EE75C4">
        <w:rPr>
          <w:lang w:val="en-US"/>
        </w:rPr>
        <w:t>it enables collaboration in projects and academic work</w:t>
      </w:r>
    </w:p>
    <w:p w:rsidR="00D85556" w:rsidRPr="00EE75C4" w:rsidRDefault="00D85556" w:rsidP="00321944">
      <w:pPr>
        <w:pStyle w:val="2b"/>
        <w:numPr>
          <w:ilvl w:val="0"/>
          <w:numId w:val="70"/>
        </w:numPr>
        <w:rPr>
          <w:lang w:val="en-US"/>
        </w:rPr>
      </w:pPr>
      <w:r w:rsidRPr="00EE75C4">
        <w:rPr>
          <w:lang w:val="en-US"/>
        </w:rPr>
        <w:t>What certain skills are required for the future jobs?</w:t>
      </w:r>
    </w:p>
    <w:p w:rsidR="00D85556" w:rsidRPr="00EE75C4" w:rsidRDefault="00D85556" w:rsidP="00321944">
      <w:pPr>
        <w:pStyle w:val="36"/>
        <w:numPr>
          <w:ilvl w:val="0"/>
          <w:numId w:val="74"/>
        </w:numPr>
        <w:rPr>
          <w:lang w:val="en-US"/>
        </w:rPr>
      </w:pPr>
      <w:r w:rsidRPr="00EE75C4">
        <w:rPr>
          <w:lang w:val="en-US"/>
        </w:rPr>
        <w:t>knowledge of computer science and mathematics</w:t>
      </w:r>
    </w:p>
    <w:p w:rsidR="00D85556" w:rsidRPr="00EE75C4" w:rsidRDefault="00D85556" w:rsidP="00321944">
      <w:pPr>
        <w:pStyle w:val="36"/>
        <w:numPr>
          <w:ilvl w:val="0"/>
          <w:numId w:val="74"/>
        </w:numPr>
        <w:rPr>
          <w:lang w:val="en-US"/>
        </w:rPr>
      </w:pPr>
      <w:r w:rsidRPr="00EE75C4">
        <w:rPr>
          <w:lang w:val="en-US"/>
        </w:rPr>
        <w:t>creativity, emotional intelligence and analytical thinking</w:t>
      </w:r>
    </w:p>
    <w:p w:rsidR="00D85556" w:rsidRPr="00EE75C4" w:rsidRDefault="00D85556" w:rsidP="00321944">
      <w:pPr>
        <w:pStyle w:val="36"/>
        <w:numPr>
          <w:ilvl w:val="0"/>
          <w:numId w:val="74"/>
        </w:numPr>
        <w:rPr>
          <w:lang w:val="en-US"/>
        </w:rPr>
      </w:pPr>
      <w:r w:rsidRPr="00EE75C4">
        <w:rPr>
          <w:lang w:val="en-US"/>
        </w:rPr>
        <w:t>mastering foreign languages</w:t>
      </w:r>
    </w:p>
    <w:p w:rsidR="00D85556" w:rsidRPr="00EE75C4" w:rsidRDefault="00D85556" w:rsidP="00321944">
      <w:pPr>
        <w:pStyle w:val="2b"/>
        <w:numPr>
          <w:ilvl w:val="0"/>
          <w:numId w:val="70"/>
        </w:numPr>
        <w:rPr>
          <w:lang w:val="en-US"/>
        </w:rPr>
      </w:pPr>
      <w:r w:rsidRPr="00EE75C4">
        <w:rPr>
          <w:lang w:val="en-US"/>
        </w:rPr>
        <w:t>Stanford University’s School of Engineering is situated:</w:t>
      </w:r>
    </w:p>
    <w:p w:rsidR="00D85556" w:rsidRPr="00EE75C4" w:rsidRDefault="00D85556" w:rsidP="00321944">
      <w:pPr>
        <w:pStyle w:val="36"/>
        <w:numPr>
          <w:ilvl w:val="0"/>
          <w:numId w:val="75"/>
        </w:numPr>
        <w:rPr>
          <w:lang w:val="en-US"/>
        </w:rPr>
      </w:pPr>
      <w:r w:rsidRPr="00EE75C4">
        <w:rPr>
          <w:lang w:val="en-US"/>
        </w:rPr>
        <w:t>in Canada</w:t>
      </w:r>
    </w:p>
    <w:p w:rsidR="00D85556" w:rsidRPr="00EE75C4" w:rsidRDefault="00D85556" w:rsidP="00321944">
      <w:pPr>
        <w:pStyle w:val="36"/>
        <w:numPr>
          <w:ilvl w:val="0"/>
          <w:numId w:val="75"/>
        </w:numPr>
        <w:rPr>
          <w:lang w:val="en-US"/>
        </w:rPr>
      </w:pPr>
      <w:r w:rsidRPr="00EE75C4">
        <w:rPr>
          <w:lang w:val="en-US"/>
        </w:rPr>
        <w:t>in Switzerland</w:t>
      </w:r>
    </w:p>
    <w:p w:rsidR="00D85556" w:rsidRPr="00EE75C4" w:rsidRDefault="00D85556" w:rsidP="00321944">
      <w:pPr>
        <w:pStyle w:val="36"/>
        <w:numPr>
          <w:ilvl w:val="0"/>
          <w:numId w:val="75"/>
        </w:numPr>
        <w:rPr>
          <w:lang w:val="en-US"/>
        </w:rPr>
      </w:pPr>
      <w:r w:rsidRPr="00EE75C4">
        <w:rPr>
          <w:lang w:val="en-US"/>
        </w:rPr>
        <w:t>in the USA</w:t>
      </w:r>
    </w:p>
    <w:p w:rsidR="00D85556" w:rsidRPr="00EE75C4" w:rsidRDefault="00D85556" w:rsidP="00321944">
      <w:pPr>
        <w:pStyle w:val="2b"/>
        <w:numPr>
          <w:ilvl w:val="0"/>
          <w:numId w:val="70"/>
        </w:numPr>
        <w:rPr>
          <w:lang w:val="en-US"/>
        </w:rPr>
      </w:pPr>
      <w:r w:rsidRPr="00EE75C4">
        <w:rPr>
          <w:lang w:val="en-US"/>
        </w:rPr>
        <w:t>California Institute of Technology is primarily devoted:</w:t>
      </w:r>
    </w:p>
    <w:p w:rsidR="00D85556" w:rsidRPr="00EE75C4" w:rsidRDefault="00D85556" w:rsidP="00321944">
      <w:pPr>
        <w:pStyle w:val="36"/>
        <w:numPr>
          <w:ilvl w:val="0"/>
          <w:numId w:val="76"/>
        </w:numPr>
        <w:rPr>
          <w:lang w:val="en-US"/>
        </w:rPr>
      </w:pPr>
      <w:r w:rsidRPr="00EE75C4">
        <w:rPr>
          <w:lang w:val="en-US"/>
        </w:rPr>
        <w:t>to physics and mathematics</w:t>
      </w:r>
    </w:p>
    <w:p w:rsidR="00D85556" w:rsidRPr="00EE75C4" w:rsidRDefault="00D85556" w:rsidP="00321944">
      <w:pPr>
        <w:pStyle w:val="36"/>
        <w:numPr>
          <w:ilvl w:val="0"/>
          <w:numId w:val="76"/>
        </w:numPr>
        <w:rPr>
          <w:lang w:val="en-US"/>
        </w:rPr>
      </w:pPr>
      <w:r w:rsidRPr="00EE75C4">
        <w:rPr>
          <w:lang w:val="en-US"/>
        </w:rPr>
        <w:t>to the instruction of technical arts and applied sciences</w:t>
      </w:r>
    </w:p>
    <w:p w:rsidR="00D85556" w:rsidRPr="00EE75C4" w:rsidRDefault="00D85556" w:rsidP="00321944">
      <w:pPr>
        <w:pStyle w:val="36"/>
        <w:numPr>
          <w:ilvl w:val="0"/>
          <w:numId w:val="76"/>
        </w:numPr>
        <w:rPr>
          <w:lang w:val="en-US"/>
        </w:rPr>
      </w:pPr>
      <w:r w:rsidRPr="00EE75C4">
        <w:rPr>
          <w:lang w:val="en-US"/>
        </w:rPr>
        <w:t>to computer science</w:t>
      </w:r>
    </w:p>
    <w:p w:rsidR="00D85556" w:rsidRPr="00EE75C4" w:rsidRDefault="00D85556" w:rsidP="00321944">
      <w:pPr>
        <w:pStyle w:val="2b"/>
        <w:numPr>
          <w:ilvl w:val="0"/>
          <w:numId w:val="70"/>
        </w:numPr>
        <w:rPr>
          <w:lang w:val="en-US"/>
        </w:rPr>
      </w:pPr>
      <w:r w:rsidRPr="00EE75C4">
        <w:rPr>
          <w:lang w:val="en-US"/>
        </w:rPr>
        <w:t>Harvard University, one of the oldest Universities in the USA, was founded:</w:t>
      </w:r>
    </w:p>
    <w:p w:rsidR="00D85556" w:rsidRPr="00EE75C4" w:rsidRDefault="00D85556" w:rsidP="00321944">
      <w:pPr>
        <w:pStyle w:val="36"/>
        <w:numPr>
          <w:ilvl w:val="0"/>
          <w:numId w:val="77"/>
        </w:numPr>
        <w:rPr>
          <w:lang w:val="en-US"/>
        </w:rPr>
      </w:pPr>
      <w:r w:rsidRPr="00EE75C4">
        <w:rPr>
          <w:lang w:val="en-US"/>
        </w:rPr>
        <w:t>on the 8</w:t>
      </w:r>
      <w:r w:rsidRPr="00EE75C4">
        <w:rPr>
          <w:vertAlign w:val="superscript"/>
          <w:lang w:val="en-US"/>
        </w:rPr>
        <w:t>th</w:t>
      </w:r>
      <w:r w:rsidRPr="00EE75C4">
        <w:rPr>
          <w:lang w:val="en-US"/>
        </w:rPr>
        <w:t xml:space="preserve"> of September in 1636</w:t>
      </w:r>
    </w:p>
    <w:p w:rsidR="00D85556" w:rsidRPr="00EE75C4" w:rsidRDefault="00D85556" w:rsidP="00321944">
      <w:pPr>
        <w:pStyle w:val="36"/>
        <w:numPr>
          <w:ilvl w:val="0"/>
          <w:numId w:val="77"/>
        </w:numPr>
        <w:rPr>
          <w:lang w:val="en-US"/>
        </w:rPr>
      </w:pPr>
      <w:r w:rsidRPr="00EE75C4">
        <w:rPr>
          <w:lang w:val="en-US"/>
        </w:rPr>
        <w:t>on the 5</w:t>
      </w:r>
      <w:r w:rsidRPr="00EE75C4">
        <w:rPr>
          <w:vertAlign w:val="superscript"/>
          <w:lang w:val="en-US"/>
        </w:rPr>
        <w:t>th</w:t>
      </w:r>
      <w:r w:rsidRPr="00EE75C4">
        <w:rPr>
          <w:lang w:val="en-US"/>
        </w:rPr>
        <w:t xml:space="preserve"> of June in 1869</w:t>
      </w:r>
    </w:p>
    <w:p w:rsidR="00D85556" w:rsidRPr="00EE75C4" w:rsidRDefault="00D85556" w:rsidP="00321944">
      <w:pPr>
        <w:pStyle w:val="36"/>
        <w:numPr>
          <w:ilvl w:val="0"/>
          <w:numId w:val="77"/>
        </w:numPr>
        <w:rPr>
          <w:lang w:val="en-US"/>
        </w:rPr>
      </w:pPr>
      <w:r w:rsidRPr="00EE75C4">
        <w:rPr>
          <w:lang w:val="en-US"/>
        </w:rPr>
        <w:t>on the 21</w:t>
      </w:r>
      <w:r w:rsidRPr="00EE75C4">
        <w:rPr>
          <w:vertAlign w:val="superscript"/>
          <w:lang w:val="en-US"/>
        </w:rPr>
        <w:t>st</w:t>
      </w:r>
      <w:r w:rsidRPr="00EE75C4">
        <w:rPr>
          <w:lang w:val="en-US"/>
        </w:rPr>
        <w:t xml:space="preserve"> of December in 1900</w:t>
      </w:r>
    </w:p>
    <w:p w:rsidR="00D85556" w:rsidRPr="00EE75C4" w:rsidRDefault="00D85556" w:rsidP="00321944">
      <w:pPr>
        <w:pStyle w:val="2b"/>
        <w:numPr>
          <w:ilvl w:val="0"/>
          <w:numId w:val="70"/>
        </w:numPr>
        <w:rPr>
          <w:lang w:val="en-US"/>
        </w:rPr>
      </w:pPr>
      <w:r w:rsidRPr="00EE75C4">
        <w:rPr>
          <w:lang w:val="en-US"/>
        </w:rPr>
        <w:t>What University is ranked the world’s second best one by the World University Rankings in 2017:</w:t>
      </w:r>
    </w:p>
    <w:p w:rsidR="00D85556" w:rsidRPr="00EE75C4" w:rsidRDefault="00D85556" w:rsidP="00321944">
      <w:pPr>
        <w:pStyle w:val="36"/>
        <w:numPr>
          <w:ilvl w:val="0"/>
          <w:numId w:val="78"/>
        </w:numPr>
        <w:rPr>
          <w:lang w:val="en-US"/>
        </w:rPr>
      </w:pPr>
      <w:r w:rsidRPr="00EE75C4">
        <w:rPr>
          <w:lang w:val="en-US"/>
        </w:rPr>
        <w:t>the University of Oxford</w:t>
      </w:r>
    </w:p>
    <w:p w:rsidR="00D85556" w:rsidRPr="00EE75C4" w:rsidRDefault="00D85556" w:rsidP="00321944">
      <w:pPr>
        <w:pStyle w:val="36"/>
        <w:numPr>
          <w:ilvl w:val="0"/>
          <w:numId w:val="78"/>
        </w:numPr>
        <w:rPr>
          <w:lang w:val="en-US"/>
        </w:rPr>
      </w:pPr>
      <w:r w:rsidRPr="00EE75C4">
        <w:rPr>
          <w:lang w:val="en-US"/>
        </w:rPr>
        <w:t xml:space="preserve"> the University of Cambridge</w:t>
      </w:r>
    </w:p>
    <w:p w:rsidR="00D85556" w:rsidRPr="00EE75C4" w:rsidRDefault="00D85556" w:rsidP="00321944">
      <w:pPr>
        <w:pStyle w:val="36"/>
        <w:numPr>
          <w:ilvl w:val="0"/>
          <w:numId w:val="78"/>
        </w:numPr>
        <w:rPr>
          <w:lang w:val="en-US"/>
        </w:rPr>
      </w:pPr>
      <w:r w:rsidRPr="00EE75C4">
        <w:rPr>
          <w:lang w:val="en-US"/>
        </w:rPr>
        <w:t>Harvard University</w:t>
      </w:r>
    </w:p>
    <w:p w:rsidR="00D85556" w:rsidRPr="00EE75C4" w:rsidRDefault="00D85556" w:rsidP="00B437EA">
      <w:pPr>
        <w:jc w:val="center"/>
        <w:rPr>
          <w:b/>
          <w:lang w:val="en-US"/>
        </w:rPr>
      </w:pPr>
      <w:r w:rsidRPr="00EE75C4">
        <w:rPr>
          <w:b/>
          <w:lang w:val="en-US"/>
        </w:rPr>
        <w:t>Part IV</w:t>
      </w:r>
    </w:p>
    <w:p w:rsidR="00D85556" w:rsidRPr="00EE75C4" w:rsidRDefault="00D85556" w:rsidP="00B437EA">
      <w:pPr>
        <w:jc w:val="center"/>
        <w:rPr>
          <w:b/>
          <w:lang w:val="en-US"/>
        </w:rPr>
      </w:pPr>
      <w:r w:rsidRPr="00EE75C4">
        <w:rPr>
          <w:b/>
          <w:lang w:val="en-US"/>
        </w:rPr>
        <w:t>WRITING</w:t>
      </w:r>
    </w:p>
    <w:p w:rsidR="00D85556" w:rsidRPr="00EE75C4" w:rsidRDefault="00D85556" w:rsidP="00B437EA">
      <w:pPr>
        <w:jc w:val="center"/>
        <w:rPr>
          <w:b/>
          <w:u w:val="single"/>
          <w:lang w:val="en-US"/>
        </w:rPr>
      </w:pPr>
      <w:r w:rsidRPr="00EE75C4">
        <w:rPr>
          <w:b/>
          <w:u w:val="single"/>
          <w:lang w:val="en-US"/>
        </w:rPr>
        <w:t>A LETTER OF APPLICATION</w:t>
      </w:r>
    </w:p>
    <w:p w:rsidR="00D85556" w:rsidRPr="00EE75C4" w:rsidRDefault="00D85556" w:rsidP="00B437EA">
      <w:pPr>
        <w:jc w:val="center"/>
        <w:rPr>
          <w:i/>
        </w:rPr>
      </w:pPr>
      <w:r w:rsidRPr="00EE75C4">
        <w:rPr>
          <w:i/>
        </w:rPr>
        <w:t xml:space="preserve">Сопроводительное письмо к резюме или письмо о приеме на работу на английском языке  </w:t>
      </w:r>
    </w:p>
    <w:p w:rsidR="00D85556" w:rsidRPr="00EE75C4" w:rsidRDefault="00D85556" w:rsidP="00B437EA">
      <w:pPr>
        <w:jc w:val="center"/>
        <w:rPr>
          <w:b/>
        </w:rPr>
      </w:pPr>
      <w:r w:rsidRPr="00EE75C4">
        <w:rPr>
          <w:b/>
          <w:lang w:val="en-US"/>
        </w:rPr>
        <w:t>Part</w:t>
      </w:r>
      <w:r w:rsidRPr="00EE75C4">
        <w:rPr>
          <w:b/>
        </w:rPr>
        <w:t xml:space="preserve"> </w:t>
      </w:r>
      <w:r w:rsidRPr="00EE75C4">
        <w:rPr>
          <w:b/>
          <w:lang w:val="en-US"/>
        </w:rPr>
        <w:t>V</w:t>
      </w:r>
    </w:p>
    <w:p w:rsidR="00D85556" w:rsidRPr="00EE75C4" w:rsidRDefault="00D85556" w:rsidP="00B437EA">
      <w:pPr>
        <w:jc w:val="center"/>
        <w:rPr>
          <w:b/>
        </w:rPr>
      </w:pPr>
      <w:r w:rsidRPr="00EE75C4">
        <w:rPr>
          <w:b/>
          <w:lang w:val="en-US"/>
        </w:rPr>
        <w:t>Translation</w:t>
      </w:r>
    </w:p>
    <w:p w:rsidR="00D85556" w:rsidRPr="00EE75C4" w:rsidRDefault="00D85556" w:rsidP="00B437EA"/>
    <w:p w:rsidR="00D85556" w:rsidRPr="00EE75C4" w:rsidRDefault="00D85556" w:rsidP="002E5AE5">
      <w:pPr>
        <w:pStyle w:val="20"/>
      </w:pPr>
      <w:r w:rsidRPr="00EE75C4">
        <w:t xml:space="preserve">Приложение 1 к контрольной № 2 </w:t>
      </w:r>
    </w:p>
    <w:p w:rsidR="00D85556" w:rsidRPr="00EE75C4" w:rsidRDefault="00D85556" w:rsidP="002E5AE5">
      <w:pPr>
        <w:pStyle w:val="ae"/>
      </w:pPr>
      <w:r w:rsidRPr="00EE75C4">
        <w:t>Вам необходимо написать</w:t>
      </w:r>
      <w:r w:rsidRPr="00EE75C4">
        <w:rPr>
          <w:rStyle w:val="apple-converted-space"/>
        </w:rPr>
        <w:t> </w:t>
      </w:r>
      <w:r w:rsidRPr="00EE75C4">
        <w:rPr>
          <w:b/>
          <w:bCs/>
        </w:rPr>
        <w:t>письмо о приеме на работу на английском языке</w:t>
      </w:r>
      <w:r w:rsidRPr="00EE75C4">
        <w:t>? Такое письмо называется</w:t>
      </w:r>
      <w:r w:rsidRPr="00EE75C4">
        <w:rPr>
          <w:rStyle w:val="apple-converted-space"/>
        </w:rPr>
        <w:t> </w:t>
      </w:r>
      <w:r w:rsidRPr="00EE75C4">
        <w:rPr>
          <w:b/>
          <w:bCs/>
        </w:rPr>
        <w:t>сопроводительным письмом резюме.</w:t>
      </w:r>
      <w:r w:rsidRPr="00EE75C4">
        <w:rPr>
          <w:rStyle w:val="apple-converted-space"/>
        </w:rPr>
        <w:t> </w:t>
      </w:r>
      <w:r w:rsidRPr="00EE75C4">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E75C4">
        <w:br/>
      </w:r>
      <w:r w:rsidRPr="00EE75C4">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E75C4">
        <w:rPr>
          <w:rStyle w:val="apple-converted-space"/>
        </w:rPr>
        <w:t> </w:t>
      </w:r>
      <w:hyperlink r:id="rId520" w:history="1">
        <w:r w:rsidRPr="00EE75C4">
          <w:rPr>
            <w:rStyle w:val="a4"/>
          </w:rPr>
          <w:t>эффективного резюме</w:t>
        </w:r>
      </w:hyperlink>
      <w:r w:rsidRPr="00EE75C4">
        <w:rPr>
          <w:rStyle w:val="apple-converted-space"/>
        </w:rPr>
        <w:t> </w:t>
      </w:r>
      <w:r w:rsidRPr="00EE75C4">
        <w:t>вы узнали из контрольной № 1, а сейчас - о сопроводительном письме (письме о приеме на работу).</w:t>
      </w:r>
    </w:p>
    <w:p w:rsidR="00D85556" w:rsidRPr="00EE75C4" w:rsidRDefault="00D85556" w:rsidP="002E5AE5">
      <w:pPr>
        <w:pStyle w:val="ae"/>
      </w:pPr>
      <w:r w:rsidRPr="00EE75C4">
        <w:t xml:space="preserve">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w:t>
      </w:r>
      <w:r w:rsidRPr="00EE75C4">
        <w:lastRenderedPageBreak/>
        <w:t>сопроводительное письмо часто становится пропуском на собеседование, даже если ваше образование и опыт уступают другим.</w:t>
      </w:r>
      <w:r w:rsidRPr="00EE75C4">
        <w:br/>
      </w:r>
      <w:r w:rsidRPr="00EE75C4">
        <w:br/>
        <w:t>Сопроводительное письмо на английском языке</w:t>
      </w:r>
      <w:r w:rsidRPr="00EE75C4">
        <w:rPr>
          <w:rStyle w:val="apple-converted-space"/>
        </w:rPr>
        <w:t> </w:t>
      </w:r>
      <w:r w:rsidRPr="00EE75C4">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E75C4">
        <w:br/>
      </w:r>
      <w:r w:rsidRPr="00EE75C4">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85556" w:rsidRPr="00EE75C4" w:rsidRDefault="00D85556" w:rsidP="00B437EA">
      <w:pPr>
        <w:pStyle w:val="20"/>
        <w:shd w:val="clear" w:color="auto" w:fill="FFFFFF"/>
        <w:spacing w:after="240"/>
        <w:rPr>
          <w:szCs w:val="24"/>
        </w:rPr>
      </w:pPr>
      <w:r w:rsidRPr="00EE75C4">
        <w:rPr>
          <w:szCs w:val="24"/>
        </w:rPr>
        <w:t>Основные типы сопроводительных писем к резюме на английском языке</w:t>
      </w:r>
    </w:p>
    <w:p w:rsidR="00D85556" w:rsidRPr="00EE75C4" w:rsidRDefault="00D85556" w:rsidP="002E5AE5">
      <w:pPr>
        <w:pStyle w:val="af0"/>
      </w:pPr>
      <w:r w:rsidRPr="00EE75C4">
        <w:t>Можно выделить три основных типа писем о приеме на работу на английском языке:</w:t>
      </w:r>
    </w:p>
    <w:p w:rsidR="00D85556" w:rsidRPr="00EE75C4" w:rsidRDefault="00D85556" w:rsidP="00321944">
      <w:pPr>
        <w:pStyle w:val="2b"/>
        <w:numPr>
          <w:ilvl w:val="0"/>
          <w:numId w:val="79"/>
        </w:numPr>
      </w:pPr>
      <w:r w:rsidRPr="00EE75C4">
        <w:t>Письмо-заявка. Сопроводительное письмо к резюме высылается в ответ на рекламное объявление о вакансии в средствах массовой информации.</w:t>
      </w:r>
    </w:p>
    <w:p w:rsidR="00D85556" w:rsidRPr="00EE75C4" w:rsidRDefault="00D85556" w:rsidP="00321944">
      <w:pPr>
        <w:pStyle w:val="2b"/>
        <w:numPr>
          <w:ilvl w:val="0"/>
          <w:numId w:val="79"/>
        </w:numPr>
      </w:pPr>
      <w:r w:rsidRPr="00EE75C4">
        <w:t xml:space="preserve">Письмо </w:t>
      </w:r>
      <w:r w:rsidR="002E5AE5">
        <w:t>«</w:t>
      </w:r>
      <w:r w:rsidRPr="00EE75C4">
        <w:t>по совету</w:t>
      </w:r>
      <w:r w:rsidR="002E5AE5">
        <w:t>»</w:t>
      </w:r>
      <w:r w:rsidRPr="00EE75C4">
        <w:t>. Сопроводительное письмо и резюме высылаются по совету другого человека, который знает, что в организации есть вакансия.</w:t>
      </w:r>
    </w:p>
    <w:p w:rsidR="00D85556" w:rsidRPr="00EE75C4" w:rsidRDefault="00D85556" w:rsidP="00321944">
      <w:pPr>
        <w:pStyle w:val="2b"/>
        <w:numPr>
          <w:ilvl w:val="0"/>
          <w:numId w:val="79"/>
        </w:numPr>
      </w:pPr>
      <w:r w:rsidRPr="00EE75C4">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2E5AE5">
        <w:t>«</w:t>
      </w:r>
      <w:r w:rsidRPr="00EE75C4">
        <w:t>на удачу</w:t>
      </w:r>
      <w:r w:rsidR="002E5AE5">
        <w:t>»</w:t>
      </w:r>
      <w:r w:rsidRPr="00EE75C4">
        <w:t>.</w:t>
      </w:r>
    </w:p>
    <w:p w:rsidR="00D85556" w:rsidRPr="00EE75C4" w:rsidRDefault="00D85556" w:rsidP="00B437EA">
      <w:pPr>
        <w:pStyle w:val="20"/>
        <w:shd w:val="clear" w:color="auto" w:fill="FFFFFF"/>
        <w:spacing w:after="240"/>
        <w:rPr>
          <w:szCs w:val="24"/>
        </w:rPr>
      </w:pPr>
      <w:r w:rsidRPr="00EE75C4">
        <w:rPr>
          <w:szCs w:val="24"/>
        </w:rPr>
        <w:t>Структура сопроводительного письма к резюме или письма о приеме на работу на английском</w:t>
      </w:r>
    </w:p>
    <w:p w:rsidR="00D85556" w:rsidRPr="00EE75C4" w:rsidRDefault="00D85556" w:rsidP="00B437EA">
      <w:pPr>
        <w:pStyle w:val="40"/>
        <w:shd w:val="clear" w:color="auto" w:fill="FFFFFF"/>
        <w:spacing w:before="0" w:after="240"/>
        <w:rPr>
          <w:rFonts w:ascii="Times New Roman" w:hAnsi="Times New Roman"/>
          <w:color w:val="auto"/>
        </w:rPr>
      </w:pPr>
      <w:r w:rsidRPr="00EE75C4">
        <w:rPr>
          <w:rFonts w:ascii="Times New Roman" w:hAnsi="Times New Roman"/>
          <w:color w:val="auto"/>
        </w:rPr>
        <w:t>Ваша контактная информация.</w:t>
      </w:r>
    </w:p>
    <w:p w:rsidR="00D85556" w:rsidRPr="00EE75C4" w:rsidRDefault="00D85556" w:rsidP="002E5AE5">
      <w:pPr>
        <w:pStyle w:val="ae"/>
      </w:pPr>
      <w:r w:rsidRPr="00EE75C4">
        <w:rPr>
          <w:shd w:val="clear" w:color="auto" w:fill="FFFFFF"/>
        </w:rPr>
        <w:t>Имя и фамилия</w:t>
      </w:r>
      <w:r w:rsidRPr="00EE75C4">
        <w:br/>
      </w:r>
      <w:r w:rsidRPr="00EE75C4">
        <w:rPr>
          <w:shd w:val="clear" w:color="auto" w:fill="FFFFFF"/>
        </w:rPr>
        <w:t>Адрес:</w:t>
      </w:r>
      <w:r w:rsidRPr="00EE75C4">
        <w:rPr>
          <w:rStyle w:val="apple-converted-space"/>
          <w:shd w:val="clear" w:color="auto" w:fill="FFFFFF"/>
        </w:rPr>
        <w:t> </w:t>
      </w:r>
      <w:r w:rsidRPr="00EE75C4">
        <w:br/>
      </w:r>
      <w:r w:rsidRPr="00EE75C4">
        <w:rPr>
          <w:shd w:val="clear" w:color="auto" w:fill="FFFFFF"/>
        </w:rPr>
        <w:t>Город, область, почтовый индекс </w:t>
      </w:r>
      <w:r w:rsidRPr="00EE75C4">
        <w:br/>
      </w:r>
      <w:r w:rsidRPr="00EE75C4">
        <w:rPr>
          <w:shd w:val="clear" w:color="auto" w:fill="FFFFFF"/>
        </w:rPr>
        <w:t>Номер телефона </w:t>
      </w:r>
      <w:r w:rsidRPr="00EE75C4">
        <w:br/>
      </w:r>
      <w:r w:rsidRPr="00EE75C4">
        <w:rPr>
          <w:shd w:val="clear" w:color="auto" w:fill="FFFFFF"/>
        </w:rPr>
        <w:t>Адрес электронной почты</w:t>
      </w:r>
      <w:r w:rsidRPr="00EE75C4">
        <w:br/>
        <w:t> </w:t>
      </w:r>
    </w:p>
    <w:p w:rsidR="00D85556" w:rsidRPr="00EE75C4" w:rsidRDefault="00D85556" w:rsidP="00B437EA">
      <w:pPr>
        <w:pStyle w:val="40"/>
        <w:shd w:val="clear" w:color="auto" w:fill="FFFFFF"/>
        <w:spacing w:before="0" w:after="240"/>
        <w:jc w:val="left"/>
        <w:rPr>
          <w:rFonts w:ascii="Times New Roman" w:hAnsi="Times New Roman"/>
          <w:color w:val="auto"/>
        </w:rPr>
      </w:pPr>
      <w:r w:rsidRPr="00EE75C4">
        <w:rPr>
          <w:rFonts w:ascii="Times New Roman" w:hAnsi="Times New Roman"/>
          <w:color w:val="auto"/>
          <w:shd w:val="clear" w:color="auto" w:fill="FFFFFF"/>
        </w:rPr>
        <w:t>Дата.</w:t>
      </w:r>
    </w:p>
    <w:p w:rsidR="00D85556" w:rsidRPr="00EE75C4" w:rsidRDefault="00D85556" w:rsidP="002E5AE5">
      <w:pPr>
        <w:pStyle w:val="ae"/>
      </w:pPr>
      <w:r w:rsidRPr="00EE75C4">
        <w:t>Дата пишется</w:t>
      </w:r>
      <w:r w:rsidRPr="00EE75C4">
        <w:rPr>
          <w:rStyle w:val="apple-converted-space"/>
          <w:shd w:val="clear" w:color="auto" w:fill="FFFFFF"/>
        </w:rPr>
        <w:t> </w:t>
      </w:r>
      <w:r w:rsidRPr="00EE75C4">
        <w:rPr>
          <w:shd w:val="clear" w:color="auto" w:fill="FFFFFF"/>
        </w:rPr>
        <w:t>в формате -  September 15, 2012 или в формате - 05 O</w:t>
      </w:r>
      <w:r w:rsidRPr="00EE75C4">
        <w:rPr>
          <w:shd w:val="clear" w:color="auto" w:fill="FFFFFF"/>
          <w:lang w:val="en-US"/>
        </w:rPr>
        <w:t>c</w:t>
      </w:r>
      <w:r w:rsidRPr="00EE75C4">
        <w:rPr>
          <w:shd w:val="clear" w:color="auto" w:fill="FFFFFF"/>
        </w:rPr>
        <w:t>tober, 2012.</w:t>
      </w:r>
    </w:p>
    <w:p w:rsidR="00D85556" w:rsidRPr="00EE75C4" w:rsidRDefault="00D85556" w:rsidP="00B437EA">
      <w:pPr>
        <w:pStyle w:val="40"/>
        <w:shd w:val="clear" w:color="auto" w:fill="FFFFFF"/>
        <w:spacing w:before="0" w:after="240"/>
        <w:ind w:firstLine="0"/>
        <w:rPr>
          <w:rFonts w:ascii="Times New Roman" w:hAnsi="Times New Roman"/>
          <w:color w:val="auto"/>
        </w:rPr>
      </w:pPr>
      <w:r w:rsidRPr="00EE75C4">
        <w:rPr>
          <w:rFonts w:ascii="Times New Roman" w:hAnsi="Times New Roman"/>
          <w:color w:val="auto"/>
          <w:shd w:val="clear" w:color="auto" w:fill="FFFFFF"/>
        </w:rPr>
        <w:t>Контактная информация работодателя (если она есть).</w:t>
      </w:r>
    </w:p>
    <w:p w:rsidR="00D85556" w:rsidRPr="00EE75C4" w:rsidRDefault="00D85556" w:rsidP="002E5AE5">
      <w:pPr>
        <w:pStyle w:val="ae"/>
      </w:pPr>
      <w:r w:rsidRPr="00EE75C4">
        <w:rPr>
          <w:shd w:val="clear" w:color="auto" w:fill="FFFFFF"/>
        </w:rPr>
        <w:t>Имя и фамилия</w:t>
      </w:r>
      <w:r w:rsidRPr="00EE75C4">
        <w:rPr>
          <w:shd w:val="clear" w:color="auto" w:fill="FFFFFF"/>
        </w:rPr>
        <w:br/>
        <w:t>Название компании</w:t>
      </w:r>
      <w:r w:rsidRPr="00EE75C4">
        <w:br/>
        <w:t>Адрес:</w:t>
      </w:r>
      <w:r w:rsidRPr="00EE75C4">
        <w:rPr>
          <w:rStyle w:val="apple-converted-space"/>
        </w:rPr>
        <w:t> </w:t>
      </w:r>
      <w:r w:rsidRPr="00EE75C4">
        <w:br/>
        <w:t>Город, штат, почтовый индекс</w:t>
      </w:r>
      <w:r w:rsidRPr="00EE75C4">
        <w:br/>
        <w:t> </w:t>
      </w:r>
    </w:p>
    <w:p w:rsidR="00D85556" w:rsidRPr="00EE75C4" w:rsidRDefault="00D85556" w:rsidP="00B437EA">
      <w:pPr>
        <w:pStyle w:val="40"/>
        <w:shd w:val="clear" w:color="auto" w:fill="FFFFFF"/>
        <w:spacing w:before="0" w:after="240"/>
        <w:jc w:val="left"/>
        <w:rPr>
          <w:rFonts w:ascii="Times New Roman" w:hAnsi="Times New Roman"/>
          <w:color w:val="auto"/>
        </w:rPr>
      </w:pPr>
      <w:r w:rsidRPr="00EE75C4">
        <w:rPr>
          <w:rFonts w:ascii="Times New Roman" w:hAnsi="Times New Roman"/>
          <w:color w:val="auto"/>
        </w:rPr>
        <w:t>Тема.</w:t>
      </w:r>
    </w:p>
    <w:p w:rsidR="00D85556" w:rsidRPr="00EE75C4" w:rsidRDefault="00D85556" w:rsidP="002E5AE5">
      <w:pPr>
        <w:pStyle w:val="ae"/>
      </w:pPr>
      <w:r w:rsidRPr="00EE75C4">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E75C4">
        <w:br/>
        <w:t>Например,</w:t>
      </w:r>
      <w:r w:rsidRPr="00EE75C4">
        <w:br/>
        <w:t>RE: Office Manager</w:t>
      </w:r>
      <w:r w:rsidRPr="00EE75C4">
        <w:br/>
        <w:t>или</w:t>
      </w:r>
      <w:r w:rsidRPr="00EE75C4">
        <w:br/>
        <w:t>RE: Administrative Assistant (#12345).</w:t>
      </w:r>
      <w:r w:rsidRPr="00EE75C4">
        <w:br/>
        <w:t>Цифры в скобочках указывают на номер объявления о вакансии в средствах массовой информации.</w:t>
      </w:r>
      <w:r w:rsidRPr="00EE75C4">
        <w:br/>
        <w:t> </w:t>
      </w:r>
    </w:p>
    <w:p w:rsidR="00D85556" w:rsidRPr="00EE75C4" w:rsidRDefault="00D85556" w:rsidP="00B437EA">
      <w:pPr>
        <w:pStyle w:val="40"/>
        <w:shd w:val="clear" w:color="auto" w:fill="FFFFFF"/>
        <w:spacing w:before="0" w:after="240"/>
        <w:jc w:val="left"/>
        <w:rPr>
          <w:rFonts w:ascii="Times New Roman" w:hAnsi="Times New Roman"/>
          <w:color w:val="auto"/>
        </w:rPr>
      </w:pPr>
      <w:r w:rsidRPr="00EE75C4">
        <w:rPr>
          <w:rFonts w:ascii="Times New Roman" w:hAnsi="Times New Roman"/>
          <w:color w:val="auto"/>
        </w:rPr>
        <w:lastRenderedPageBreak/>
        <w:t>Обращение.</w:t>
      </w:r>
    </w:p>
    <w:p w:rsidR="00D85556" w:rsidRPr="00EE75C4" w:rsidRDefault="00D85556" w:rsidP="002E5AE5">
      <w:pPr>
        <w:pStyle w:val="ae"/>
      </w:pPr>
      <w:r w:rsidRPr="00EE75C4">
        <w:t xml:space="preserve">Если вы знаете имя менеджера по найму, то ваше обращение должно быть примерно таким: </w:t>
      </w:r>
      <w:r w:rsidR="002E5AE5">
        <w:t>«</w:t>
      </w:r>
      <w:r w:rsidRPr="00EE75C4">
        <w:t>Dear Mr. Johnson,</w:t>
      </w:r>
      <w:r w:rsidR="002E5AE5">
        <w:t>»</w:t>
      </w:r>
      <w:r w:rsidRPr="00EE75C4">
        <w:t>. Убедитесь, что вы знаете пол и звание менеджера (Mr. - господин, Ms. - госпожа, Dr. - доктор и т.д.)</w:t>
      </w:r>
      <w:r w:rsidRPr="00EE75C4">
        <w:br/>
      </w:r>
      <w:r w:rsidRPr="00EE75C4">
        <w:br/>
        <w:t>Если вы</w:t>
      </w:r>
      <w:r w:rsidRPr="00EE75C4">
        <w:rPr>
          <w:rStyle w:val="apple-converted-space"/>
        </w:rPr>
        <w:t> </w:t>
      </w:r>
      <w:r w:rsidRPr="00EE75C4">
        <w:rPr>
          <w:b/>
          <w:bCs/>
        </w:rPr>
        <w:t>не знаете</w:t>
      </w:r>
      <w:r w:rsidRPr="00EE75C4">
        <w:rPr>
          <w:rStyle w:val="apple-converted-space"/>
        </w:rPr>
        <w:t> </w:t>
      </w:r>
      <w:r w:rsidRPr="00EE75C4">
        <w:t>имя менеджера, то допустимы следующие обращения:</w:t>
      </w:r>
      <w:r w:rsidRPr="00EE75C4">
        <w:rPr>
          <w:rStyle w:val="apple-converted-space"/>
        </w:rPr>
        <w:t> </w:t>
      </w:r>
      <w:r w:rsidRPr="00EE75C4">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E75C4">
        <w:br/>
      </w:r>
      <w:r w:rsidRPr="00EE75C4">
        <w:br/>
        <w:t>В крайнем случае в качестве приветствия напишите стандартную фразу:</w:t>
      </w:r>
      <w:r w:rsidRPr="00EE75C4">
        <w:rPr>
          <w:rStyle w:val="apple-converted-space"/>
        </w:rPr>
        <w:t> </w:t>
      </w:r>
      <w:r w:rsidRPr="00EE75C4">
        <w:t>To whom it may concern</w:t>
      </w:r>
      <w:r w:rsidRPr="00EE75C4">
        <w:rPr>
          <w:rStyle w:val="apple-converted-space"/>
        </w:rPr>
        <w:t> </w:t>
      </w:r>
      <w:r w:rsidRPr="00EE75C4">
        <w:t>-Тому, кого это может касаться. Но, старайтесь избегать этой фразы, т.к. обезличенное обращение вызывает у человека негативные эмоции.</w:t>
      </w:r>
      <w:r w:rsidRPr="00EE75C4">
        <w:br/>
        <w:t> </w:t>
      </w:r>
    </w:p>
    <w:p w:rsidR="00D85556" w:rsidRPr="00EE75C4" w:rsidRDefault="00D85556" w:rsidP="00B437EA">
      <w:pPr>
        <w:pStyle w:val="40"/>
        <w:shd w:val="clear" w:color="auto" w:fill="FFFFFF"/>
        <w:spacing w:before="0" w:after="240"/>
        <w:rPr>
          <w:rFonts w:ascii="Times New Roman" w:hAnsi="Times New Roman"/>
          <w:color w:val="auto"/>
        </w:rPr>
      </w:pPr>
      <w:r w:rsidRPr="00EE75C4">
        <w:rPr>
          <w:rFonts w:ascii="Times New Roman" w:hAnsi="Times New Roman"/>
          <w:color w:val="auto"/>
        </w:rPr>
        <w:t>Первый абзац вашего сопроводительного письма на английском.</w:t>
      </w:r>
    </w:p>
    <w:p w:rsidR="00D85556" w:rsidRPr="00EE75C4" w:rsidRDefault="00D85556" w:rsidP="00B437EA">
      <w:pPr>
        <w:pStyle w:val="a5"/>
        <w:shd w:val="clear" w:color="auto" w:fill="FFFFFF"/>
        <w:spacing w:before="0" w:beforeAutospacing="0" w:after="0" w:afterAutospacing="0"/>
        <w:rPr>
          <w:sz w:val="24"/>
        </w:rPr>
      </w:pPr>
      <w:r w:rsidRPr="00EE75C4">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E75C4">
        <w:rPr>
          <w:sz w:val="24"/>
        </w:rPr>
        <w:br/>
      </w:r>
      <w:r w:rsidRPr="00EE75C4">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E75C4">
        <w:rPr>
          <w:sz w:val="24"/>
        </w:rPr>
        <w:br/>
        <w:t>Первый абзац не должен превышать одного-двух коротких предложений.</w:t>
      </w:r>
      <w:r w:rsidRPr="00EE75C4">
        <w:rPr>
          <w:sz w:val="24"/>
        </w:rPr>
        <w:br/>
      </w:r>
      <w:r w:rsidRPr="00EE75C4">
        <w:rPr>
          <w:sz w:val="24"/>
        </w:rPr>
        <w:br/>
        <w:t>Ниже представлены некоторые распространенные фразы в первом абзаце сопроводительного письма на английском языке:</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am writing to you in replay to your advertising in ...</w:t>
      </w:r>
    </w:p>
    <w:p w:rsidR="00D85556" w:rsidRPr="00EE75C4" w:rsidRDefault="00D85556" w:rsidP="00B437EA">
      <w:pPr>
        <w:pStyle w:val="a5"/>
        <w:shd w:val="clear" w:color="auto" w:fill="FFFFFF"/>
        <w:spacing w:before="0" w:beforeAutospacing="0" w:after="0" w:afterAutospacing="0"/>
        <w:rPr>
          <w:sz w:val="24"/>
        </w:rPr>
      </w:pPr>
      <w:r w:rsidRPr="00EE75C4">
        <w:rPr>
          <w:sz w:val="24"/>
        </w:rPr>
        <w:t>Я пишу в ответ на вашу рекламу в ...</w:t>
      </w:r>
      <w:r w:rsidRPr="00EE75C4">
        <w:rPr>
          <w:i/>
          <w:iCs/>
          <w:sz w:val="24"/>
        </w:rPr>
        <w:t>(в ... средстве массовой информации)</w:t>
      </w:r>
      <w:r w:rsidRPr="00EE75C4">
        <w:rPr>
          <w:sz w:val="24"/>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have just completed my final year at the University of ...</w:t>
      </w:r>
    </w:p>
    <w:p w:rsidR="00D85556" w:rsidRPr="00EE75C4" w:rsidRDefault="00D85556" w:rsidP="00B437EA">
      <w:pPr>
        <w:pStyle w:val="a5"/>
        <w:shd w:val="clear" w:color="auto" w:fill="FFFFFF"/>
        <w:spacing w:before="0" w:beforeAutospacing="0" w:after="0" w:afterAutospacing="0"/>
        <w:rPr>
          <w:sz w:val="24"/>
        </w:rPr>
      </w:pPr>
      <w:r w:rsidRPr="00EE75C4">
        <w:rPr>
          <w:sz w:val="24"/>
        </w:rPr>
        <w:t>Я только что закончил ...</w:t>
      </w:r>
      <w:r w:rsidRPr="00EE75C4">
        <w:rPr>
          <w:i/>
          <w:iCs/>
          <w:sz w:val="24"/>
        </w:rPr>
        <w:t>(...)</w:t>
      </w:r>
      <w:r w:rsidRPr="00EE75C4">
        <w:rPr>
          <w:rStyle w:val="apple-converted-space"/>
          <w:sz w:val="24"/>
        </w:rPr>
        <w:t> </w:t>
      </w:r>
      <w:r w:rsidRPr="00EE75C4">
        <w:rPr>
          <w:sz w:val="24"/>
        </w:rPr>
        <w:t>университет.</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My name is Alex and I am a final year student at the ...</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Меня зовут Алекс и я студент последнего курса...</w:t>
      </w:r>
      <w:r w:rsidRPr="00EE75C4">
        <w:rPr>
          <w:rStyle w:val="apple-converted-space"/>
          <w:sz w:val="24"/>
        </w:rPr>
        <w:t> </w:t>
      </w:r>
      <w:r w:rsidRPr="00EE75C4">
        <w:rPr>
          <w:i/>
          <w:iCs/>
          <w:sz w:val="24"/>
          <w:lang w:val="en-US"/>
        </w:rPr>
        <w:t xml:space="preserve">(... </w:t>
      </w:r>
      <w:r w:rsidRPr="00EE75C4">
        <w:rPr>
          <w:i/>
          <w:iCs/>
          <w:sz w:val="24"/>
        </w:rPr>
        <w:t>института</w:t>
      </w:r>
      <w:r w:rsidRPr="00EE75C4">
        <w:rPr>
          <w:i/>
          <w:iCs/>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My name is Alex and I am writing in response to your advertisement.</w:t>
      </w:r>
    </w:p>
    <w:p w:rsidR="00D85556" w:rsidRPr="00EE75C4" w:rsidRDefault="00D85556" w:rsidP="00B437EA">
      <w:pPr>
        <w:pStyle w:val="a5"/>
        <w:shd w:val="clear" w:color="auto" w:fill="FFFFFF"/>
        <w:spacing w:before="0" w:beforeAutospacing="0" w:after="0" w:afterAutospacing="0"/>
        <w:rPr>
          <w:sz w:val="24"/>
        </w:rPr>
      </w:pPr>
      <w:r w:rsidRPr="00EE75C4">
        <w:rPr>
          <w:sz w:val="24"/>
        </w:rPr>
        <w:t>Меня зовут Алекс и я пишу в ответ на ваше объявление.</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was most interested to read your advertisement for ...</w:t>
      </w:r>
    </w:p>
    <w:p w:rsidR="00D85556" w:rsidRPr="00EE75C4" w:rsidRDefault="00D85556" w:rsidP="00B437EA">
      <w:pPr>
        <w:pStyle w:val="a5"/>
        <w:shd w:val="clear" w:color="auto" w:fill="FFFFFF"/>
        <w:spacing w:before="0" w:beforeAutospacing="0" w:after="0" w:afterAutospacing="0"/>
        <w:rPr>
          <w:sz w:val="24"/>
        </w:rPr>
      </w:pPr>
      <w:r w:rsidRPr="00EE75C4">
        <w:rPr>
          <w:sz w:val="24"/>
        </w:rPr>
        <w:t>Я был очень заинтересован, когда прочитал вашу рекламу в ...</w:t>
      </w:r>
      <w:r w:rsidRPr="00EE75C4">
        <w:rPr>
          <w:i/>
          <w:iCs/>
          <w:sz w:val="24"/>
        </w:rPr>
        <w:t>(в таком-то средстве массовой информации)</w:t>
      </w:r>
      <w:r w:rsidRPr="00EE75C4">
        <w:rPr>
          <w:sz w:val="24"/>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With reference to your vacancy for a ...</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В связи с вашей вакансией для ...</w:t>
      </w:r>
      <w:r w:rsidRPr="00EE75C4">
        <w:rPr>
          <w:i/>
          <w:iCs/>
          <w:sz w:val="24"/>
        </w:rPr>
        <w:t>(... специалиста</w:t>
      </w:r>
      <w:r w:rsidRPr="00EE75C4">
        <w:rPr>
          <w:i/>
          <w:iCs/>
          <w:sz w:val="24"/>
          <w:lang w:val="en-US"/>
        </w:rPr>
        <w:t>)</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Please accept this letter as application for the ... position currently advertised in the ...</w:t>
      </w:r>
    </w:p>
    <w:p w:rsidR="00D85556" w:rsidRPr="00EE75C4" w:rsidRDefault="00D85556" w:rsidP="00B437EA">
      <w:pPr>
        <w:pStyle w:val="a5"/>
        <w:shd w:val="clear" w:color="auto" w:fill="FFFFFF"/>
        <w:spacing w:before="0" w:beforeAutospacing="0" w:after="0" w:afterAutospacing="0"/>
        <w:rPr>
          <w:sz w:val="24"/>
        </w:rPr>
      </w:pPr>
      <w:r w:rsidRPr="00EE75C4">
        <w:rPr>
          <w:sz w:val="24"/>
        </w:rPr>
        <w:lastRenderedPageBreak/>
        <w:t>Пожалуйста, примите это письмо как заявление на замещение вакантной должности ... , которая была объявлена в ...</w:t>
      </w:r>
      <w:r w:rsidRPr="00EE75C4">
        <w:rPr>
          <w:i/>
          <w:iCs/>
          <w:sz w:val="24"/>
        </w:rPr>
        <w:t>(в ... средстве массовой информации)</w:t>
      </w:r>
      <w:r w:rsidRPr="00EE75C4">
        <w:rPr>
          <w:sz w:val="24"/>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was thrilled when my friend, Jack Faber, told me there was an opening for ... at your company.</w:t>
      </w:r>
    </w:p>
    <w:p w:rsidR="00D85556" w:rsidRPr="00EE75C4" w:rsidRDefault="00D85556" w:rsidP="00B437EA">
      <w:pPr>
        <w:pStyle w:val="a5"/>
        <w:shd w:val="clear" w:color="auto" w:fill="FFFFFF"/>
        <w:spacing w:before="0" w:beforeAutospacing="0" w:after="0" w:afterAutospacing="0"/>
        <w:rPr>
          <w:sz w:val="24"/>
        </w:rPr>
      </w:pPr>
      <w:r w:rsidRPr="00EE75C4">
        <w:rPr>
          <w:sz w:val="24"/>
        </w:rPr>
        <w:t>Я был взволнован, когда мой друг, Джек Файбер, рассказал мне, что есть открытая вакансия для ...</w:t>
      </w:r>
      <w:r w:rsidRPr="00EE75C4">
        <w:rPr>
          <w:i/>
          <w:iCs/>
          <w:sz w:val="24"/>
        </w:rPr>
        <w:t>(... специалиста)</w:t>
      </w:r>
      <w:r w:rsidRPr="00EE75C4">
        <w:rPr>
          <w:rStyle w:val="apple-converted-space"/>
          <w:sz w:val="24"/>
        </w:rPr>
        <w:t> </w:t>
      </w:r>
      <w:r w:rsidRPr="00EE75C4">
        <w:rPr>
          <w:sz w:val="24"/>
        </w:rPr>
        <w:t>в вашей компании .</w:t>
      </w:r>
    </w:p>
    <w:p w:rsidR="00D85556" w:rsidRPr="00EE75C4" w:rsidRDefault="00D85556" w:rsidP="00B437EA">
      <w:pPr>
        <w:pStyle w:val="40"/>
        <w:shd w:val="clear" w:color="auto" w:fill="FFFFFF"/>
        <w:spacing w:before="0" w:after="240"/>
        <w:rPr>
          <w:rFonts w:ascii="Times New Roman" w:hAnsi="Times New Roman"/>
          <w:color w:val="auto"/>
        </w:rPr>
      </w:pPr>
      <w:r w:rsidRPr="00EE75C4">
        <w:rPr>
          <w:rFonts w:ascii="Times New Roman" w:hAnsi="Times New Roman"/>
          <w:color w:val="auto"/>
        </w:rPr>
        <w:t>Второй абзац сопроводительного письма на английском.</w:t>
      </w:r>
    </w:p>
    <w:p w:rsidR="00D85556" w:rsidRPr="00EE75C4" w:rsidRDefault="00D85556" w:rsidP="00B437EA">
      <w:pPr>
        <w:pStyle w:val="a5"/>
        <w:shd w:val="clear" w:color="auto" w:fill="FFFFFF"/>
        <w:spacing w:before="0" w:beforeAutospacing="0" w:after="240" w:afterAutospacing="0"/>
        <w:rPr>
          <w:sz w:val="24"/>
          <w:lang w:val="en-US"/>
        </w:rPr>
      </w:pPr>
      <w:r w:rsidRPr="00EE75C4">
        <w:rPr>
          <w:sz w:val="24"/>
        </w:rPr>
        <w:t>Опишите ваши навыки, таланты или достижения, но не переусердствуйте. Выберите только лучшие три.</w:t>
      </w:r>
      <w:r w:rsidRPr="00EE75C4">
        <w:rPr>
          <w:sz w:val="24"/>
        </w:rPr>
        <w:br/>
        <w:t>Подчеркните соответствие ваших профессиональных навыков требованиям предлагаемой вакансии. Объяснить</w:t>
      </w:r>
      <w:r w:rsidRPr="00EE75C4">
        <w:rPr>
          <w:sz w:val="24"/>
          <w:lang w:val="en-US"/>
        </w:rPr>
        <w:t xml:space="preserve"> </w:t>
      </w:r>
      <w:r w:rsidRPr="00EE75C4">
        <w:rPr>
          <w:sz w:val="24"/>
        </w:rPr>
        <w:t>почему</w:t>
      </w:r>
      <w:r w:rsidRPr="00EE75C4">
        <w:rPr>
          <w:sz w:val="24"/>
          <w:lang w:val="en-US"/>
        </w:rPr>
        <w:t xml:space="preserve"> </w:t>
      </w:r>
      <w:r w:rsidRPr="00EE75C4">
        <w:rPr>
          <w:sz w:val="24"/>
        </w:rPr>
        <w:t>вы</w:t>
      </w:r>
      <w:r w:rsidRPr="00EE75C4">
        <w:rPr>
          <w:sz w:val="24"/>
          <w:lang w:val="en-US"/>
        </w:rPr>
        <w:t xml:space="preserve"> - </w:t>
      </w:r>
      <w:r w:rsidRPr="00EE75C4">
        <w:rPr>
          <w:sz w:val="24"/>
        </w:rPr>
        <w:t>лучший</w:t>
      </w:r>
      <w:r w:rsidRPr="00EE75C4">
        <w:rPr>
          <w:sz w:val="24"/>
          <w:lang w:val="en-US"/>
        </w:rPr>
        <w:t xml:space="preserve"> </w:t>
      </w:r>
      <w:r w:rsidRPr="00EE75C4">
        <w:rPr>
          <w:sz w:val="24"/>
        </w:rPr>
        <w:t>кандидат</w:t>
      </w:r>
      <w:r w:rsidRPr="00EE75C4">
        <w:rPr>
          <w:sz w:val="24"/>
          <w:lang w:val="en-US"/>
        </w:rPr>
        <w:t xml:space="preserve"> </w:t>
      </w:r>
      <w:r w:rsidRPr="00EE75C4">
        <w:rPr>
          <w:sz w:val="24"/>
        </w:rPr>
        <w:t>на</w:t>
      </w:r>
      <w:r w:rsidRPr="00EE75C4">
        <w:rPr>
          <w:sz w:val="24"/>
          <w:lang w:val="en-US"/>
        </w:rPr>
        <w:t xml:space="preserve"> </w:t>
      </w:r>
      <w:r w:rsidRPr="00EE75C4">
        <w:rPr>
          <w:sz w:val="24"/>
        </w:rPr>
        <w:t>эту</w:t>
      </w:r>
      <w:r w:rsidRPr="00EE75C4">
        <w:rPr>
          <w:sz w:val="24"/>
          <w:lang w:val="en-US"/>
        </w:rPr>
        <w:t xml:space="preserve"> </w:t>
      </w:r>
      <w:r w:rsidRPr="00EE75C4">
        <w:rPr>
          <w:sz w:val="24"/>
        </w:rPr>
        <w:t>должность</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w:t>
      </w:r>
      <w:r w:rsidR="002E5AE5">
        <w:rPr>
          <w:sz w:val="24"/>
          <w:lang w:val="en-US"/>
        </w:rPr>
        <w:t>’</w:t>
      </w:r>
      <w:r w:rsidRPr="00EE75C4">
        <w:rPr>
          <w:sz w:val="24"/>
          <w:lang w:val="en-US"/>
        </w:rPr>
        <w:t>d like to give you a brief overview of my skills and experience.</w:t>
      </w:r>
    </w:p>
    <w:p w:rsidR="00D85556" w:rsidRPr="00EE75C4" w:rsidRDefault="00D85556" w:rsidP="00B437EA">
      <w:pPr>
        <w:pStyle w:val="a5"/>
        <w:shd w:val="clear" w:color="auto" w:fill="FFFFFF"/>
        <w:spacing w:before="0" w:beforeAutospacing="0" w:after="0" w:afterAutospacing="0"/>
        <w:rPr>
          <w:sz w:val="24"/>
        </w:rPr>
      </w:pPr>
      <w:r w:rsidRPr="00EE75C4">
        <w:rPr>
          <w:sz w:val="24"/>
        </w:rPr>
        <w:t>Я хотел бы дать вам краткий обзор моих навыков и опыта.</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am hardworking, analytical and like taking initiative.</w:t>
      </w:r>
    </w:p>
    <w:p w:rsidR="00D85556" w:rsidRPr="00EE75C4" w:rsidRDefault="00D85556" w:rsidP="00B437EA">
      <w:pPr>
        <w:pStyle w:val="a5"/>
        <w:shd w:val="clear" w:color="auto" w:fill="FFFFFF"/>
        <w:spacing w:before="0" w:beforeAutospacing="0" w:after="0" w:afterAutospacing="0"/>
        <w:rPr>
          <w:sz w:val="24"/>
        </w:rPr>
      </w:pPr>
      <w:r w:rsidRPr="00EE75C4">
        <w:rPr>
          <w:sz w:val="24"/>
        </w:rPr>
        <w:t>Я трудолюбив, инициативен и обладаю аналитичным умом.</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believe that my skill-set matches perfectly with your requirements.</w:t>
      </w:r>
    </w:p>
    <w:p w:rsidR="00D85556" w:rsidRPr="00EE75C4" w:rsidRDefault="00D85556" w:rsidP="00B437EA">
      <w:pPr>
        <w:pStyle w:val="a5"/>
        <w:shd w:val="clear" w:color="auto" w:fill="FFFFFF"/>
        <w:spacing w:before="0" w:beforeAutospacing="0" w:after="0" w:afterAutospacing="0"/>
        <w:rPr>
          <w:sz w:val="24"/>
        </w:rPr>
      </w:pPr>
      <w:r w:rsidRPr="00EE75C4">
        <w:rPr>
          <w:sz w:val="24"/>
        </w:rPr>
        <w:t>Я считаю, что мой набор навыков идеально сочетается с вашими требованиями.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think that my economic activities and a solid track record may be of interest to you.</w:t>
      </w:r>
    </w:p>
    <w:p w:rsidR="00D85556" w:rsidRPr="00EE75C4" w:rsidRDefault="00D85556" w:rsidP="00B437EA">
      <w:pPr>
        <w:pStyle w:val="a5"/>
        <w:shd w:val="clear" w:color="auto" w:fill="FFFFFF"/>
        <w:spacing w:before="0" w:beforeAutospacing="0" w:after="0" w:afterAutospacing="0"/>
        <w:rPr>
          <w:sz w:val="24"/>
        </w:rPr>
      </w:pPr>
      <w:r w:rsidRPr="00EE75C4">
        <w:rPr>
          <w:sz w:val="24"/>
        </w:rPr>
        <w:t>Я думаю, что моя экономическая деятельность и солидный послужной список могут представлять интерес для вас.</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w:t>
      </w:r>
      <w:r w:rsidR="002E5AE5">
        <w:rPr>
          <w:sz w:val="24"/>
          <w:lang w:val="en-US"/>
        </w:rPr>
        <w:t>’</w:t>
      </w:r>
      <w:r w:rsidRPr="00EE75C4">
        <w:rPr>
          <w:sz w:val="24"/>
          <w:lang w:val="en-US"/>
        </w:rPr>
        <w:t>m confident that I am the employee you are seeking because I have all of the qualifications outlined in your job posting.</w:t>
      </w:r>
    </w:p>
    <w:p w:rsidR="00D85556" w:rsidRPr="00EE75C4" w:rsidRDefault="00D85556" w:rsidP="00B437EA">
      <w:pPr>
        <w:pStyle w:val="a5"/>
        <w:shd w:val="clear" w:color="auto" w:fill="FFFFFF"/>
        <w:spacing w:before="0" w:beforeAutospacing="0" w:after="0" w:afterAutospacing="0"/>
        <w:rPr>
          <w:sz w:val="24"/>
        </w:rPr>
      </w:pPr>
      <w:r w:rsidRPr="00EE75C4">
        <w:rPr>
          <w:sz w:val="24"/>
        </w:rPr>
        <w:t>Я уверен, что я сотрудник, которого Вы ищете, потому что у меня та квалификация, которая озвучена в Вашем объявлении.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The offered post presents an unusual interest to me as it belongs to the field in which I specialize.</w:t>
      </w:r>
    </w:p>
    <w:p w:rsidR="00D85556" w:rsidRPr="00EE75C4" w:rsidRDefault="00D85556" w:rsidP="00B437EA">
      <w:pPr>
        <w:pStyle w:val="a5"/>
        <w:shd w:val="clear" w:color="auto" w:fill="FFFFFF"/>
        <w:spacing w:before="0" w:beforeAutospacing="0" w:after="0" w:afterAutospacing="0"/>
        <w:rPr>
          <w:sz w:val="24"/>
        </w:rPr>
      </w:pPr>
      <w:r w:rsidRPr="00EE75C4">
        <w:rPr>
          <w:sz w:val="24"/>
        </w:rPr>
        <w:t>Эта вакансия представляет необычайный интерес для меня, так как она относится к области, в которой я специализируюсь.</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have exceptional verbal and written communication skills.</w:t>
      </w:r>
    </w:p>
    <w:p w:rsidR="00D85556" w:rsidRPr="00EE75C4" w:rsidRDefault="00D85556" w:rsidP="00B437EA">
      <w:pPr>
        <w:pStyle w:val="a5"/>
        <w:shd w:val="clear" w:color="auto" w:fill="FFFFFF"/>
        <w:spacing w:before="0" w:beforeAutospacing="0" w:after="0" w:afterAutospacing="0"/>
        <w:rPr>
          <w:sz w:val="24"/>
        </w:rPr>
      </w:pPr>
      <w:r w:rsidRPr="00EE75C4">
        <w:rPr>
          <w:sz w:val="24"/>
        </w:rPr>
        <w:t>Я обладаю исключительными устными и письменными коммуникативными навыками.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have driver</w:t>
      </w:r>
      <w:r w:rsidR="002E5AE5">
        <w:rPr>
          <w:sz w:val="24"/>
          <w:lang w:val="en-US"/>
        </w:rPr>
        <w:t>’</w:t>
      </w:r>
      <w:r w:rsidRPr="00EE75C4">
        <w:rPr>
          <w:sz w:val="24"/>
          <w:lang w:val="en-US"/>
        </w:rPr>
        <w:t>s license and can drive rather well.</w:t>
      </w:r>
    </w:p>
    <w:p w:rsidR="00D85556" w:rsidRPr="00EE75C4" w:rsidRDefault="00D85556" w:rsidP="00B437EA">
      <w:pPr>
        <w:pStyle w:val="a5"/>
        <w:shd w:val="clear" w:color="auto" w:fill="FFFFFF"/>
        <w:spacing w:before="0" w:beforeAutospacing="0" w:after="0" w:afterAutospacing="0"/>
        <w:rPr>
          <w:sz w:val="24"/>
        </w:rPr>
      </w:pPr>
      <w:r w:rsidRPr="00EE75C4">
        <w:rPr>
          <w:sz w:val="24"/>
        </w:rPr>
        <w:t>Я имею водительские права и могу неплохо водить.</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know that my... </w:t>
      </w:r>
      <w:r w:rsidRPr="00EE75C4">
        <w:rPr>
          <w:rStyle w:val="apple-converted-space"/>
          <w:sz w:val="24"/>
          <w:lang w:val="en-US"/>
        </w:rPr>
        <w:t> </w:t>
      </w:r>
      <w:r w:rsidRPr="00EE75C4">
        <w:rPr>
          <w:i/>
          <w:iCs/>
          <w:sz w:val="24"/>
          <w:lang w:val="en-US"/>
        </w:rPr>
        <w:t>(such and such qualities)</w:t>
      </w:r>
      <w:r w:rsidRPr="00EE75C4">
        <w:rPr>
          <w:sz w:val="24"/>
          <w:lang w:val="en-US"/>
        </w:rPr>
        <w:br/>
        <w:t> would allow me to make a significant contribution to the</w:t>
      </w:r>
      <w:r w:rsidRPr="00EE75C4">
        <w:rPr>
          <w:rStyle w:val="apple-converted-space"/>
          <w:sz w:val="24"/>
          <w:lang w:val="en-US"/>
        </w:rPr>
        <w:t> </w:t>
      </w:r>
      <w:r w:rsidRPr="00EE75C4">
        <w:rPr>
          <w:i/>
          <w:iCs/>
          <w:sz w:val="24"/>
          <w:lang w:val="en-US"/>
        </w:rPr>
        <w:t>(Company Name)</w:t>
      </w:r>
      <w:r w:rsidRPr="00EE75C4">
        <w:rPr>
          <w:rStyle w:val="apple-converted-space"/>
          <w:sz w:val="24"/>
          <w:lang w:val="en-US"/>
        </w:rPr>
        <w:t> </w:t>
      </w:r>
      <w:r w:rsidRPr="00EE75C4">
        <w:rPr>
          <w:sz w:val="24"/>
          <w:lang w:val="en-US"/>
        </w:rPr>
        <w:t>team.</w:t>
      </w:r>
    </w:p>
    <w:p w:rsidR="00D85556" w:rsidRPr="00EE75C4" w:rsidRDefault="00D85556" w:rsidP="00B437EA">
      <w:pPr>
        <w:pStyle w:val="a5"/>
        <w:shd w:val="clear" w:color="auto" w:fill="FFFFFF"/>
        <w:spacing w:before="0" w:beforeAutospacing="0" w:after="0" w:afterAutospacing="0"/>
        <w:rPr>
          <w:sz w:val="24"/>
        </w:rPr>
      </w:pPr>
      <w:r w:rsidRPr="00EE75C4">
        <w:rPr>
          <w:sz w:val="24"/>
        </w:rPr>
        <w:t>Я знаю, что мои...</w:t>
      </w:r>
      <w:r w:rsidRPr="00EE75C4">
        <w:rPr>
          <w:rStyle w:val="apple-converted-space"/>
          <w:i/>
          <w:iCs/>
          <w:sz w:val="24"/>
        </w:rPr>
        <w:t> </w:t>
      </w:r>
      <w:r w:rsidRPr="00EE75C4">
        <w:rPr>
          <w:i/>
          <w:iCs/>
          <w:sz w:val="24"/>
        </w:rPr>
        <w:t>(такие-то качества)</w:t>
      </w:r>
      <w:r w:rsidRPr="00EE75C4">
        <w:rPr>
          <w:sz w:val="24"/>
        </w:rPr>
        <w:t> позволят мне внести существенный вклад в команду</w:t>
      </w:r>
      <w:r w:rsidRPr="00EE75C4">
        <w:rPr>
          <w:rStyle w:val="apple-converted-space"/>
          <w:sz w:val="24"/>
        </w:rPr>
        <w:t> </w:t>
      </w:r>
      <w:r w:rsidRPr="00EE75C4">
        <w:rPr>
          <w:i/>
          <w:iCs/>
          <w:sz w:val="24"/>
        </w:rPr>
        <w:t>(такой-то компании)</w:t>
      </w:r>
      <w:r w:rsidRPr="00EE75C4">
        <w:rPr>
          <w:sz w:val="24"/>
        </w:rPr>
        <w:t> .</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believe I possess the right combination of...</w:t>
      </w:r>
      <w:r w:rsidRPr="00EE75C4">
        <w:rPr>
          <w:i/>
          <w:iCs/>
          <w:sz w:val="24"/>
          <w:lang w:val="en-US"/>
        </w:rPr>
        <w:t>(such and such qualities)</w:t>
      </w:r>
      <w:r w:rsidRPr="00EE75C4">
        <w:rPr>
          <w:sz w:val="24"/>
          <w:lang w:val="en-US"/>
        </w:rPr>
        <w:t>and…</w:t>
      </w:r>
      <w:r w:rsidRPr="00EE75C4">
        <w:rPr>
          <w:i/>
          <w:iCs/>
          <w:sz w:val="24"/>
          <w:lang w:val="en-US"/>
        </w:rPr>
        <w:t>(such and such qualities)</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rPr>
      </w:pPr>
      <w:r w:rsidRPr="00EE75C4">
        <w:rPr>
          <w:sz w:val="24"/>
        </w:rPr>
        <w:lastRenderedPageBreak/>
        <w:t>Уверен, что я обладаю отличной комбинацией...</w:t>
      </w:r>
      <w:r w:rsidRPr="00EE75C4">
        <w:rPr>
          <w:rStyle w:val="apple-converted-space"/>
          <w:sz w:val="24"/>
        </w:rPr>
        <w:t> </w:t>
      </w:r>
      <w:r w:rsidRPr="00EE75C4">
        <w:rPr>
          <w:i/>
          <w:iCs/>
          <w:sz w:val="24"/>
        </w:rPr>
        <w:t>(такого-то качества)</w:t>
      </w:r>
      <w:r w:rsidRPr="00EE75C4">
        <w:rPr>
          <w:rStyle w:val="apple-converted-space"/>
          <w:sz w:val="24"/>
        </w:rPr>
        <w:t> </w:t>
      </w:r>
      <w:r w:rsidRPr="00EE75C4">
        <w:rPr>
          <w:sz w:val="24"/>
        </w:rPr>
        <w:t>и</w:t>
      </w:r>
      <w:r w:rsidRPr="00EE75C4">
        <w:rPr>
          <w:rStyle w:val="apple-converted-space"/>
          <w:sz w:val="24"/>
        </w:rPr>
        <w:t> </w:t>
      </w:r>
      <w:r w:rsidRPr="00EE75C4">
        <w:rPr>
          <w:i/>
          <w:iCs/>
          <w:sz w:val="24"/>
        </w:rPr>
        <w:t>(такого-то качества)</w:t>
      </w:r>
      <w:r w:rsidRPr="00EE75C4">
        <w:rPr>
          <w:sz w:val="24"/>
        </w:rPr>
        <w:t>.</w:t>
      </w:r>
    </w:p>
    <w:p w:rsidR="00D85556" w:rsidRPr="00EE75C4" w:rsidRDefault="00D85556" w:rsidP="00B437EA">
      <w:pPr>
        <w:pStyle w:val="a5"/>
        <w:shd w:val="clear" w:color="auto" w:fill="FFFFFF"/>
        <w:spacing w:before="0" w:beforeAutospacing="0" w:after="0" w:afterAutospacing="0"/>
        <w:rPr>
          <w:sz w:val="24"/>
          <w:lang w:val="en-US"/>
        </w:rPr>
      </w:pPr>
      <w:r w:rsidRPr="00EE75C4">
        <w:rPr>
          <w:b/>
          <w:sz w:val="24"/>
        </w:rPr>
        <w:t>Заключительный</w:t>
      </w:r>
      <w:r w:rsidRPr="00EE75C4">
        <w:rPr>
          <w:rStyle w:val="apple-converted-space"/>
          <w:sz w:val="24"/>
        </w:rPr>
        <w:t> </w:t>
      </w:r>
      <w:r w:rsidRPr="00EE75C4">
        <w:rPr>
          <w:b/>
          <w:sz w:val="24"/>
        </w:rPr>
        <w:t>абзац сопроводительного письма на английском.</w:t>
      </w:r>
      <w:r w:rsidRPr="00EE75C4">
        <w:rPr>
          <w:b/>
          <w:sz w:val="24"/>
        </w:rPr>
        <w:br/>
      </w:r>
      <w:r w:rsidRPr="00EE75C4">
        <w:rPr>
          <w:sz w:val="24"/>
        </w:rPr>
        <w:br/>
        <w:t> Упомяните свое резюме, дайте им повод прочитать его. Попросите</w:t>
      </w:r>
      <w:r w:rsidRPr="00EE75C4">
        <w:rPr>
          <w:sz w:val="24"/>
          <w:lang w:val="en-US"/>
        </w:rPr>
        <w:t xml:space="preserve"> </w:t>
      </w:r>
      <w:r w:rsidRPr="00EE75C4">
        <w:rPr>
          <w:sz w:val="24"/>
        </w:rPr>
        <w:t>вызвать</w:t>
      </w:r>
      <w:r w:rsidRPr="00EE75C4">
        <w:rPr>
          <w:sz w:val="24"/>
          <w:lang w:val="en-US"/>
        </w:rPr>
        <w:t xml:space="preserve"> </w:t>
      </w:r>
      <w:r w:rsidRPr="00EE75C4">
        <w:rPr>
          <w:sz w:val="24"/>
        </w:rPr>
        <w:t>вас</w:t>
      </w:r>
      <w:r w:rsidRPr="00EE75C4">
        <w:rPr>
          <w:sz w:val="24"/>
          <w:lang w:val="en-US"/>
        </w:rPr>
        <w:t xml:space="preserve"> </w:t>
      </w:r>
      <w:r w:rsidRPr="00EE75C4">
        <w:rPr>
          <w:sz w:val="24"/>
        </w:rPr>
        <w:t>на</w:t>
      </w:r>
      <w:r w:rsidRPr="00EE75C4">
        <w:rPr>
          <w:sz w:val="24"/>
          <w:lang w:val="en-US"/>
        </w:rPr>
        <w:t xml:space="preserve"> </w:t>
      </w:r>
      <w:r w:rsidRPr="00EE75C4">
        <w:rPr>
          <w:sz w:val="24"/>
        </w:rPr>
        <w:t>собеседование</w:t>
      </w:r>
      <w:r w:rsidRPr="00EE75C4">
        <w:rPr>
          <w:sz w:val="24"/>
          <w:lang w:val="en-US"/>
        </w:rPr>
        <w:t>.</w:t>
      </w:r>
    </w:p>
    <w:p w:rsidR="00D85556" w:rsidRPr="00EE75C4" w:rsidRDefault="00D85556" w:rsidP="00B437EA">
      <w:pPr>
        <w:pStyle w:val="a5"/>
        <w:shd w:val="clear" w:color="auto" w:fill="FFFFFF"/>
        <w:spacing w:before="0" w:beforeAutospacing="0" w:after="240" w:afterAutospacing="0"/>
        <w:rPr>
          <w:sz w:val="24"/>
          <w:lang w:val="en-US"/>
        </w:rPr>
      </w:pPr>
      <w:r w:rsidRPr="00EE75C4">
        <w:rPr>
          <w:sz w:val="24"/>
          <w:lang w:val="en-US"/>
        </w:rPr>
        <w:t>Please take the time to review my resume.</w:t>
      </w:r>
    </w:p>
    <w:p w:rsidR="00D85556" w:rsidRPr="00EE75C4" w:rsidRDefault="00D85556" w:rsidP="00B437EA">
      <w:pPr>
        <w:pStyle w:val="a5"/>
        <w:shd w:val="clear" w:color="auto" w:fill="FFFFFF"/>
        <w:spacing w:before="0" w:beforeAutospacing="0" w:after="0" w:afterAutospacing="0"/>
        <w:rPr>
          <w:sz w:val="24"/>
        </w:rPr>
      </w:pPr>
      <w:r w:rsidRPr="00EE75C4">
        <w:rPr>
          <w:sz w:val="24"/>
        </w:rPr>
        <w:t>Пожалуйста, найдите время, чтобы рассмотреть мое резюме.</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would enjoy an opportunity to talk with you to see where my skill set would be of the greatest benefit to your company.</w:t>
      </w:r>
    </w:p>
    <w:p w:rsidR="00D85556" w:rsidRPr="00EE75C4" w:rsidRDefault="00D85556" w:rsidP="00B437EA">
      <w:pPr>
        <w:pStyle w:val="a5"/>
        <w:shd w:val="clear" w:color="auto" w:fill="FFFFFF"/>
        <w:spacing w:before="0" w:beforeAutospacing="0" w:after="0" w:afterAutospacing="0"/>
        <w:rPr>
          <w:sz w:val="24"/>
        </w:rPr>
      </w:pPr>
      <w:r w:rsidRPr="00EE75C4">
        <w:rPr>
          <w:sz w:val="24"/>
        </w:rPr>
        <w:t>Я бы с удовольствием пообщался с Вами, чтобы понять, где мои навыки будут наиболее полезны для вашей компании.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As you can see from my resume, my experience and qualifications match this position</w:t>
      </w:r>
      <w:r w:rsidR="002E5AE5">
        <w:rPr>
          <w:sz w:val="24"/>
          <w:lang w:val="en-US"/>
        </w:rPr>
        <w:t>’</w:t>
      </w:r>
      <w:r w:rsidRPr="00EE75C4">
        <w:rPr>
          <w:sz w:val="24"/>
          <w:lang w:val="en-US"/>
        </w:rPr>
        <w:t>s requirements.</w:t>
      </w:r>
    </w:p>
    <w:p w:rsidR="00D85556" w:rsidRPr="00EE75C4" w:rsidRDefault="00D85556" w:rsidP="00B437EA">
      <w:pPr>
        <w:pStyle w:val="a5"/>
        <w:shd w:val="clear" w:color="auto" w:fill="FFFFFF"/>
        <w:spacing w:before="0" w:beforeAutospacing="0" w:after="0" w:afterAutospacing="0"/>
        <w:rPr>
          <w:sz w:val="24"/>
        </w:rPr>
      </w:pPr>
      <w:r w:rsidRPr="00EE75C4">
        <w:rPr>
          <w:sz w:val="24"/>
        </w:rPr>
        <w:t>Как вы можете видеть из моего резюме, мой опыт и квалификация соответствуют требованиям этой вакансии.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The attached resume details my extensive experience and training.</w:t>
      </w:r>
    </w:p>
    <w:p w:rsidR="00D85556" w:rsidRPr="00EE75C4" w:rsidRDefault="00D85556" w:rsidP="00B437EA">
      <w:pPr>
        <w:pStyle w:val="a5"/>
        <w:shd w:val="clear" w:color="auto" w:fill="FFFFFF"/>
        <w:spacing w:before="0" w:beforeAutospacing="0" w:after="0" w:afterAutospacing="0"/>
        <w:rPr>
          <w:sz w:val="24"/>
        </w:rPr>
      </w:pPr>
      <w:r w:rsidRPr="00EE75C4">
        <w:rPr>
          <w:sz w:val="24"/>
        </w:rPr>
        <w:t>В прилагаемом резюме подробности моего обширного опыта и подготовки.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At a personal meeting I would like to discuss with you how I will contribute to the continued growth of your company.</w:t>
      </w:r>
    </w:p>
    <w:p w:rsidR="00D85556" w:rsidRPr="00EE75C4" w:rsidRDefault="00D85556" w:rsidP="00B437EA">
      <w:pPr>
        <w:pStyle w:val="a5"/>
        <w:shd w:val="clear" w:color="auto" w:fill="FFFFFF"/>
        <w:spacing w:before="0" w:beforeAutospacing="0" w:after="0" w:afterAutospacing="0"/>
        <w:rPr>
          <w:sz w:val="24"/>
        </w:rPr>
      </w:pPr>
      <w:r w:rsidRPr="00EE75C4">
        <w:rPr>
          <w:sz w:val="24"/>
        </w:rPr>
        <w:t>При личной встрече я хотел бы обсудить с вами, как я могу способствовать дальнейшему росту Вашей компании.</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can supply references from…if required.</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Если потребуется, я могу предоставить рекомендации из ...</w:t>
      </w:r>
      <w:r w:rsidRPr="00EE75C4">
        <w:rPr>
          <w:i/>
          <w:iCs/>
          <w:sz w:val="24"/>
        </w:rPr>
        <w:t>(... организации</w:t>
      </w:r>
      <w:r w:rsidRPr="00EE75C4">
        <w:rPr>
          <w:i/>
          <w:iCs/>
          <w:sz w:val="24"/>
          <w:lang w:val="en-US"/>
        </w:rPr>
        <w:t>)</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If you agree that my qualifications perfectly match your requirements, please call me at (111) 111-1111 to arrange an interview.</w:t>
      </w:r>
    </w:p>
    <w:p w:rsidR="00D85556" w:rsidRPr="00EE75C4" w:rsidRDefault="00D85556" w:rsidP="00B437EA">
      <w:pPr>
        <w:pStyle w:val="a5"/>
        <w:shd w:val="clear" w:color="auto" w:fill="FFFFFF"/>
        <w:spacing w:before="0" w:beforeAutospacing="0" w:after="0" w:afterAutospacing="0"/>
        <w:rPr>
          <w:sz w:val="24"/>
        </w:rPr>
      </w:pPr>
      <w:r w:rsidRPr="00EE75C4">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85556" w:rsidRPr="00EE75C4" w:rsidRDefault="00D85556" w:rsidP="00B437EA">
      <w:pPr>
        <w:pStyle w:val="40"/>
        <w:shd w:val="clear" w:color="auto" w:fill="FFFFFF"/>
        <w:spacing w:before="0" w:after="240"/>
        <w:rPr>
          <w:rFonts w:ascii="Times New Roman" w:hAnsi="Times New Roman"/>
          <w:color w:val="auto"/>
        </w:rPr>
      </w:pPr>
      <w:r w:rsidRPr="00EE75C4">
        <w:rPr>
          <w:rFonts w:ascii="Times New Roman" w:hAnsi="Times New Roman"/>
          <w:color w:val="auto"/>
        </w:rPr>
        <w:t>Благодарность. </w:t>
      </w:r>
    </w:p>
    <w:p w:rsidR="00D85556" w:rsidRPr="00EE75C4" w:rsidRDefault="00D85556" w:rsidP="00B437EA">
      <w:pPr>
        <w:pStyle w:val="a5"/>
        <w:shd w:val="clear" w:color="auto" w:fill="FFFFFF"/>
        <w:spacing w:before="0" w:beforeAutospacing="0" w:after="0" w:afterAutospacing="0"/>
        <w:rPr>
          <w:sz w:val="24"/>
        </w:rPr>
      </w:pPr>
      <w:r w:rsidRPr="00EE75C4">
        <w:rPr>
          <w:sz w:val="24"/>
        </w:rPr>
        <w:t>После заключительного абзаца поблагодарите менеджера по найму:</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Thank you for your attention.</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Спасибо</w:t>
      </w:r>
      <w:r w:rsidRPr="00EE75C4">
        <w:rPr>
          <w:sz w:val="24"/>
          <w:lang w:val="en-US"/>
        </w:rPr>
        <w:t xml:space="preserve"> </w:t>
      </w:r>
      <w:r w:rsidRPr="00EE75C4">
        <w:rPr>
          <w:sz w:val="24"/>
        </w:rPr>
        <w:t>за</w:t>
      </w:r>
      <w:r w:rsidRPr="00EE75C4">
        <w:rPr>
          <w:sz w:val="24"/>
          <w:lang w:val="en-US"/>
        </w:rPr>
        <w:t xml:space="preserve"> </w:t>
      </w:r>
      <w:r w:rsidRPr="00EE75C4">
        <w:rPr>
          <w:sz w:val="24"/>
        </w:rPr>
        <w:t>внимание</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Thank you for your time.</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Спасибо</w:t>
      </w:r>
      <w:r w:rsidRPr="00EE75C4">
        <w:rPr>
          <w:sz w:val="24"/>
          <w:lang w:val="en-US"/>
        </w:rPr>
        <w:t xml:space="preserve"> </w:t>
      </w:r>
      <w:r w:rsidRPr="00EE75C4">
        <w:rPr>
          <w:sz w:val="24"/>
        </w:rPr>
        <w:t>за</w:t>
      </w:r>
      <w:r w:rsidRPr="00EE75C4">
        <w:rPr>
          <w:sz w:val="24"/>
          <w:lang w:val="en-US"/>
        </w:rPr>
        <w:t xml:space="preserve"> </w:t>
      </w:r>
      <w:r w:rsidRPr="00EE75C4">
        <w:rPr>
          <w:sz w:val="24"/>
        </w:rPr>
        <w:t>Ваше</w:t>
      </w:r>
      <w:r w:rsidRPr="00EE75C4">
        <w:rPr>
          <w:sz w:val="24"/>
          <w:lang w:val="en-US"/>
        </w:rPr>
        <w:t xml:space="preserve"> </w:t>
      </w:r>
      <w:r w:rsidRPr="00EE75C4">
        <w:rPr>
          <w:sz w:val="24"/>
        </w:rPr>
        <w:t>время</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I would be very grateful if you would consider my application</w:t>
      </w:r>
    </w:p>
    <w:p w:rsidR="00D85556" w:rsidRPr="00EE75C4" w:rsidRDefault="00D85556" w:rsidP="00B437EA">
      <w:pPr>
        <w:pStyle w:val="a5"/>
        <w:shd w:val="clear" w:color="auto" w:fill="FFFFFF"/>
        <w:spacing w:before="0" w:beforeAutospacing="0" w:after="0" w:afterAutospacing="0"/>
        <w:rPr>
          <w:sz w:val="24"/>
        </w:rPr>
      </w:pPr>
      <w:r w:rsidRPr="00EE75C4">
        <w:rPr>
          <w:sz w:val="24"/>
        </w:rPr>
        <w:t>Я был бы очень благодарен, если Вы рассмотрите мое заявление.</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Thank you for your help.</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Спасибо</w:t>
      </w:r>
      <w:r w:rsidRPr="00EE75C4">
        <w:rPr>
          <w:sz w:val="24"/>
          <w:lang w:val="en-US"/>
        </w:rPr>
        <w:t xml:space="preserve"> </w:t>
      </w:r>
      <w:r w:rsidRPr="00EE75C4">
        <w:rPr>
          <w:sz w:val="24"/>
        </w:rPr>
        <w:t>за</w:t>
      </w:r>
      <w:r w:rsidRPr="00EE75C4">
        <w:rPr>
          <w:sz w:val="24"/>
          <w:lang w:val="en-US"/>
        </w:rPr>
        <w:t xml:space="preserve"> </w:t>
      </w:r>
      <w:r w:rsidRPr="00EE75C4">
        <w:rPr>
          <w:sz w:val="24"/>
        </w:rPr>
        <w:t>Вашу</w:t>
      </w:r>
      <w:r w:rsidRPr="00EE75C4">
        <w:rPr>
          <w:sz w:val="24"/>
          <w:lang w:val="en-US"/>
        </w:rPr>
        <w:t xml:space="preserve"> </w:t>
      </w:r>
      <w:r w:rsidRPr="00EE75C4">
        <w:rPr>
          <w:sz w:val="24"/>
        </w:rPr>
        <w:t>помощь</w:t>
      </w:r>
      <w:r w:rsidRPr="00EE75C4">
        <w:rPr>
          <w:sz w:val="24"/>
          <w:lang w:val="en-US"/>
        </w:rPr>
        <w:t>.</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lastRenderedPageBreak/>
        <w:t>Thank you for your early attention to this request.</w:t>
      </w:r>
    </w:p>
    <w:p w:rsidR="00D85556" w:rsidRPr="00EE75C4" w:rsidRDefault="00D85556" w:rsidP="00B437EA">
      <w:pPr>
        <w:pStyle w:val="a5"/>
        <w:shd w:val="clear" w:color="auto" w:fill="FFFFFF"/>
        <w:spacing w:before="0" w:beforeAutospacing="0" w:after="0" w:afterAutospacing="0"/>
        <w:rPr>
          <w:sz w:val="24"/>
        </w:rPr>
      </w:pPr>
      <w:r w:rsidRPr="00EE75C4">
        <w:rPr>
          <w:sz w:val="24"/>
        </w:rPr>
        <w:t>Заранее благодарю за быстрый ответ на мою просьбу.</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Thank you for your time, and I look forward to speaking with you.</w:t>
      </w:r>
    </w:p>
    <w:p w:rsidR="00D85556" w:rsidRPr="00EE75C4" w:rsidRDefault="00D85556" w:rsidP="00B437EA">
      <w:pPr>
        <w:pStyle w:val="a5"/>
        <w:shd w:val="clear" w:color="auto" w:fill="FFFFFF"/>
        <w:spacing w:before="0" w:beforeAutospacing="0" w:after="0" w:afterAutospacing="0"/>
        <w:rPr>
          <w:sz w:val="24"/>
        </w:rPr>
      </w:pPr>
      <w:r w:rsidRPr="00EE75C4">
        <w:rPr>
          <w:sz w:val="24"/>
        </w:rPr>
        <w:t>Спасибо за потраченное время, и я с нетерпением жду разговора с Вами.</w:t>
      </w:r>
    </w:p>
    <w:p w:rsidR="00D85556" w:rsidRPr="00EE75C4" w:rsidRDefault="00D85556" w:rsidP="00B437EA">
      <w:pPr>
        <w:pStyle w:val="40"/>
        <w:shd w:val="clear" w:color="auto" w:fill="FFFFFF"/>
        <w:spacing w:before="0"/>
        <w:rPr>
          <w:rFonts w:ascii="Times New Roman" w:hAnsi="Times New Roman"/>
          <w:color w:val="auto"/>
        </w:rPr>
      </w:pPr>
      <w:r w:rsidRPr="00EE75C4">
        <w:rPr>
          <w:rFonts w:ascii="Times New Roman" w:hAnsi="Times New Roman"/>
          <w:color w:val="auto"/>
        </w:rPr>
        <w:t>Заключительная вежливая фраза. </w:t>
      </w:r>
    </w:p>
    <w:p w:rsidR="00D85556" w:rsidRPr="00EE75C4" w:rsidRDefault="00D85556" w:rsidP="00B437EA">
      <w:pPr>
        <w:pStyle w:val="a5"/>
        <w:shd w:val="clear" w:color="auto" w:fill="FFFFFF"/>
        <w:spacing w:before="0" w:beforeAutospacing="0" w:after="0" w:afterAutospacing="0"/>
        <w:rPr>
          <w:sz w:val="24"/>
        </w:rPr>
      </w:pPr>
      <w:r w:rsidRPr="00EE75C4">
        <w:rPr>
          <w:sz w:val="24"/>
        </w:rPr>
        <w:t>После этой фразы ставится запятая.</w:t>
      </w:r>
    </w:p>
    <w:p w:rsidR="00D85556" w:rsidRPr="00EE75C4" w:rsidRDefault="00D85556" w:rsidP="00B437EA">
      <w:pPr>
        <w:pStyle w:val="a5"/>
        <w:shd w:val="clear" w:color="auto" w:fill="FFFFFF"/>
        <w:spacing w:before="0" w:beforeAutospacing="0" w:after="0" w:afterAutospacing="0"/>
        <w:jc w:val="left"/>
        <w:rPr>
          <w:sz w:val="24"/>
          <w:lang w:val="en-US"/>
        </w:rPr>
      </w:pPr>
      <w:r w:rsidRPr="00EE75C4">
        <w:rPr>
          <w:sz w:val="24"/>
          <w:lang w:val="en-US"/>
        </w:rPr>
        <w:t>Sincerely yours,</w:t>
      </w:r>
    </w:p>
    <w:p w:rsidR="00D85556" w:rsidRPr="00EE75C4" w:rsidRDefault="00D85556" w:rsidP="00B437EA">
      <w:pPr>
        <w:pStyle w:val="a5"/>
        <w:shd w:val="clear" w:color="auto" w:fill="FFFFFF"/>
        <w:spacing w:before="0" w:beforeAutospacing="0" w:after="0" w:afterAutospacing="0"/>
        <w:jc w:val="left"/>
        <w:rPr>
          <w:sz w:val="24"/>
          <w:lang w:val="en-US"/>
        </w:rPr>
      </w:pPr>
      <w:r w:rsidRPr="00EE75C4">
        <w:rPr>
          <w:sz w:val="24"/>
        </w:rPr>
        <w:t>Искренне</w:t>
      </w:r>
      <w:r w:rsidRPr="00EE75C4">
        <w:rPr>
          <w:sz w:val="24"/>
          <w:lang w:val="en-US"/>
        </w:rPr>
        <w:t xml:space="preserve"> </w:t>
      </w:r>
      <w:r w:rsidRPr="00EE75C4">
        <w:rPr>
          <w:sz w:val="24"/>
        </w:rPr>
        <w:t>ваш</w:t>
      </w:r>
      <w:r w:rsidRPr="00EE75C4">
        <w:rPr>
          <w:sz w:val="24"/>
          <w:lang w:val="en-US"/>
        </w:rPr>
        <w:t>,</w:t>
      </w:r>
    </w:p>
    <w:p w:rsidR="00D85556" w:rsidRPr="00EE75C4" w:rsidRDefault="00D85556" w:rsidP="00B437EA">
      <w:pPr>
        <w:pStyle w:val="a5"/>
        <w:shd w:val="clear" w:color="auto" w:fill="FFFFFF"/>
        <w:spacing w:before="0" w:beforeAutospacing="0" w:after="0" w:afterAutospacing="0"/>
        <w:jc w:val="left"/>
        <w:rPr>
          <w:sz w:val="24"/>
          <w:lang w:val="en-US"/>
        </w:rPr>
      </w:pPr>
      <w:r w:rsidRPr="00EE75C4">
        <w:rPr>
          <w:sz w:val="24"/>
          <w:lang w:val="en-US"/>
        </w:rPr>
        <w:t>Yours faithfully,</w:t>
      </w:r>
    </w:p>
    <w:p w:rsidR="00D85556" w:rsidRPr="00EE75C4" w:rsidRDefault="00D85556" w:rsidP="00B437EA">
      <w:pPr>
        <w:pStyle w:val="a5"/>
        <w:shd w:val="clear" w:color="auto" w:fill="FFFFFF"/>
        <w:spacing w:before="0" w:beforeAutospacing="0" w:after="0" w:afterAutospacing="0"/>
        <w:jc w:val="left"/>
        <w:rPr>
          <w:sz w:val="24"/>
        </w:rPr>
      </w:pPr>
      <w:r w:rsidRPr="00EE75C4">
        <w:rPr>
          <w:sz w:val="24"/>
        </w:rPr>
        <w:t>С уважением,</w:t>
      </w:r>
    </w:p>
    <w:p w:rsidR="00D85556" w:rsidRPr="00EE75C4" w:rsidRDefault="00D85556" w:rsidP="00B437EA">
      <w:pPr>
        <w:pStyle w:val="a5"/>
        <w:shd w:val="clear" w:color="auto" w:fill="FFFFFF"/>
        <w:spacing w:before="0" w:beforeAutospacing="0" w:after="0" w:afterAutospacing="0"/>
        <w:jc w:val="left"/>
        <w:rPr>
          <w:sz w:val="24"/>
        </w:rPr>
      </w:pPr>
      <w:r w:rsidRPr="00EE75C4">
        <w:rPr>
          <w:sz w:val="24"/>
        </w:rPr>
        <w:t xml:space="preserve">Very </w:t>
      </w:r>
      <w:r w:rsidRPr="00EE75C4">
        <w:rPr>
          <w:sz w:val="24"/>
          <w:lang w:val="en-GB"/>
        </w:rPr>
        <w:t>truly</w:t>
      </w:r>
      <w:r w:rsidRPr="00EE75C4">
        <w:rPr>
          <w:sz w:val="24"/>
        </w:rPr>
        <w:t xml:space="preserve"> yours,</w:t>
      </w:r>
    </w:p>
    <w:p w:rsidR="00D85556" w:rsidRPr="00EE75C4" w:rsidRDefault="00D85556" w:rsidP="00B437EA">
      <w:pPr>
        <w:pStyle w:val="a5"/>
        <w:shd w:val="clear" w:color="auto" w:fill="FFFFFF"/>
        <w:spacing w:before="0" w:beforeAutospacing="0" w:after="0" w:afterAutospacing="0"/>
        <w:jc w:val="left"/>
        <w:rPr>
          <w:sz w:val="24"/>
        </w:rPr>
      </w:pPr>
      <w:r w:rsidRPr="00EE75C4">
        <w:rPr>
          <w:sz w:val="24"/>
        </w:rPr>
        <w:t>Искренне ваш,</w:t>
      </w:r>
    </w:p>
    <w:p w:rsidR="00D85556" w:rsidRPr="00EE75C4" w:rsidRDefault="00D85556" w:rsidP="00B437EA">
      <w:pPr>
        <w:pStyle w:val="a5"/>
        <w:shd w:val="clear" w:color="auto" w:fill="FFFFFF"/>
        <w:spacing w:before="0" w:beforeAutospacing="0" w:after="0" w:afterAutospacing="0"/>
        <w:jc w:val="left"/>
        <w:rPr>
          <w:sz w:val="24"/>
          <w:lang w:val="en-US"/>
        </w:rPr>
      </w:pPr>
      <w:r w:rsidRPr="00EE75C4">
        <w:rPr>
          <w:sz w:val="24"/>
          <w:lang w:val="en-US"/>
        </w:rPr>
        <w:t>Respectfully yours,</w:t>
      </w:r>
    </w:p>
    <w:p w:rsidR="00D85556" w:rsidRPr="00EE75C4" w:rsidRDefault="00D85556" w:rsidP="00B437EA">
      <w:pPr>
        <w:pStyle w:val="a5"/>
        <w:shd w:val="clear" w:color="auto" w:fill="FFFFFF"/>
        <w:spacing w:before="0" w:beforeAutospacing="0" w:after="0" w:afterAutospacing="0"/>
        <w:jc w:val="left"/>
        <w:rPr>
          <w:sz w:val="24"/>
          <w:lang w:val="en-US"/>
        </w:rPr>
      </w:pPr>
      <w:r w:rsidRPr="00EE75C4">
        <w:rPr>
          <w:sz w:val="24"/>
        </w:rPr>
        <w:t>С</w:t>
      </w:r>
      <w:r w:rsidRPr="00EE75C4">
        <w:rPr>
          <w:sz w:val="24"/>
          <w:lang w:val="en-US"/>
        </w:rPr>
        <w:t xml:space="preserve"> </w:t>
      </w:r>
      <w:r w:rsidRPr="00EE75C4">
        <w:rPr>
          <w:sz w:val="24"/>
        </w:rPr>
        <w:t>уважением</w:t>
      </w:r>
      <w:r w:rsidRPr="00EE75C4">
        <w:rPr>
          <w:sz w:val="24"/>
          <w:lang w:val="en-US"/>
        </w:rPr>
        <w:t>,</w:t>
      </w:r>
    </w:p>
    <w:p w:rsidR="00D85556" w:rsidRPr="00EE75C4" w:rsidRDefault="00D85556" w:rsidP="00B437EA">
      <w:pPr>
        <w:pStyle w:val="a5"/>
        <w:shd w:val="clear" w:color="auto" w:fill="FFFFFF"/>
        <w:spacing w:before="0" w:beforeAutospacing="0" w:after="0" w:afterAutospacing="0"/>
        <w:jc w:val="left"/>
        <w:rPr>
          <w:sz w:val="24"/>
          <w:lang w:val="en-US"/>
        </w:rPr>
      </w:pPr>
      <w:r w:rsidRPr="00EE75C4">
        <w:rPr>
          <w:sz w:val="24"/>
          <w:lang w:val="en-US"/>
        </w:rPr>
        <w:t>Sincerely,</w:t>
      </w:r>
    </w:p>
    <w:p w:rsidR="00D85556" w:rsidRPr="00EE75C4" w:rsidRDefault="00D85556" w:rsidP="00B437EA">
      <w:pPr>
        <w:pStyle w:val="a5"/>
        <w:shd w:val="clear" w:color="auto" w:fill="FFFFFF"/>
        <w:spacing w:before="0" w:beforeAutospacing="0" w:after="0" w:afterAutospacing="0"/>
        <w:jc w:val="left"/>
        <w:rPr>
          <w:sz w:val="24"/>
        </w:rPr>
      </w:pPr>
      <w:r w:rsidRPr="00EE75C4">
        <w:rPr>
          <w:sz w:val="24"/>
        </w:rPr>
        <w:t>С уважением,</w:t>
      </w:r>
    </w:p>
    <w:p w:rsidR="00D85556" w:rsidRPr="00EE75C4" w:rsidRDefault="00D85556" w:rsidP="00B437EA">
      <w:pPr>
        <w:pStyle w:val="40"/>
        <w:shd w:val="clear" w:color="auto" w:fill="FFFFFF"/>
        <w:spacing w:before="0"/>
        <w:jc w:val="left"/>
        <w:rPr>
          <w:rFonts w:ascii="Times New Roman" w:hAnsi="Times New Roman"/>
          <w:color w:val="auto"/>
        </w:rPr>
      </w:pPr>
      <w:r w:rsidRPr="00EE75C4">
        <w:rPr>
          <w:rFonts w:ascii="Times New Roman" w:hAnsi="Times New Roman"/>
          <w:color w:val="auto"/>
        </w:rPr>
        <w:t>Подпись. </w:t>
      </w:r>
    </w:p>
    <w:p w:rsidR="00D85556" w:rsidRPr="00EE75C4" w:rsidRDefault="00D85556" w:rsidP="002E5AE5">
      <w:pPr>
        <w:pStyle w:val="aff9"/>
      </w:pPr>
      <w:r w:rsidRPr="00EE75C4">
        <w:t>Здесь пишется ваше имя и фамилия.</w:t>
      </w:r>
      <w:r w:rsidRPr="00EE75C4">
        <w:rPr>
          <w:rStyle w:val="apple-converted-space"/>
        </w:rPr>
        <w:t> </w:t>
      </w:r>
      <w:r w:rsidRPr="00EE75C4">
        <w:br/>
        <w:t> </w:t>
      </w:r>
    </w:p>
    <w:p w:rsidR="00D85556" w:rsidRPr="00EE75C4" w:rsidRDefault="00D85556" w:rsidP="00B437EA">
      <w:pPr>
        <w:pStyle w:val="30"/>
        <w:shd w:val="clear" w:color="auto" w:fill="FFFFFF"/>
        <w:spacing w:before="0" w:beforeAutospacing="0" w:after="0" w:afterAutospacing="0"/>
        <w:rPr>
          <w:bCs w:val="0"/>
          <w:sz w:val="24"/>
          <w:szCs w:val="24"/>
        </w:rPr>
      </w:pPr>
    </w:p>
    <w:p w:rsidR="00D85556" w:rsidRPr="00EE75C4" w:rsidRDefault="00D85556" w:rsidP="00B437EA">
      <w:pPr>
        <w:pStyle w:val="a5"/>
        <w:shd w:val="clear" w:color="auto" w:fill="FFFFFF"/>
        <w:spacing w:before="0" w:beforeAutospacing="0" w:after="0" w:afterAutospacing="0"/>
        <w:rPr>
          <w:sz w:val="24"/>
        </w:rPr>
      </w:pPr>
      <w:r w:rsidRPr="00EE75C4">
        <w:rPr>
          <w:sz w:val="24"/>
        </w:rPr>
        <w:t xml:space="preserve">Примечание </w:t>
      </w:r>
    </w:p>
    <w:p w:rsidR="00D85556" w:rsidRPr="00EE75C4" w:rsidRDefault="00D85556" w:rsidP="00B437EA">
      <w:pPr>
        <w:pStyle w:val="a5"/>
        <w:shd w:val="clear" w:color="auto" w:fill="FFFFFF"/>
        <w:spacing w:before="0" w:beforeAutospacing="0" w:after="0" w:afterAutospacing="0"/>
        <w:rPr>
          <w:sz w:val="24"/>
        </w:rPr>
      </w:pPr>
      <w:r w:rsidRPr="00EE75C4">
        <w:rPr>
          <w:sz w:val="24"/>
        </w:rPr>
        <w:t>В примечании обычно вписывается ссылка на прилагаемое к сопроводительному письму резюме и/или рекомендательные письма:</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Enclosure: Resume</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Приложено</w:t>
      </w:r>
      <w:r w:rsidRPr="00EE75C4">
        <w:rPr>
          <w:sz w:val="24"/>
          <w:lang w:val="en-US"/>
        </w:rPr>
        <w:t xml:space="preserve">: </w:t>
      </w:r>
      <w:r w:rsidRPr="00EE75C4">
        <w:rPr>
          <w:sz w:val="24"/>
        </w:rPr>
        <w:t>Резюме</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Enc: Resume</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rPr>
        <w:t>Прил</w:t>
      </w:r>
      <w:r w:rsidRPr="00EE75C4">
        <w:rPr>
          <w:sz w:val="24"/>
          <w:lang w:val="en-US"/>
        </w:rPr>
        <w:t xml:space="preserve">: </w:t>
      </w:r>
      <w:r w:rsidRPr="00EE75C4">
        <w:rPr>
          <w:sz w:val="24"/>
        </w:rPr>
        <w:t>Резюме</w:t>
      </w:r>
    </w:p>
    <w:p w:rsidR="00D85556" w:rsidRPr="00EE75C4" w:rsidRDefault="00D85556" w:rsidP="00B437EA">
      <w:pPr>
        <w:pStyle w:val="a5"/>
        <w:shd w:val="clear" w:color="auto" w:fill="FFFFFF"/>
        <w:spacing w:before="0" w:beforeAutospacing="0" w:after="0" w:afterAutospacing="0"/>
        <w:rPr>
          <w:sz w:val="24"/>
          <w:lang w:val="en-US"/>
        </w:rPr>
      </w:pPr>
      <w:r w:rsidRPr="00EE75C4">
        <w:rPr>
          <w:sz w:val="24"/>
          <w:lang w:val="en-US"/>
        </w:rPr>
        <w:t>Enclosures: Resume three reference letters and proof of licensure.</w:t>
      </w:r>
    </w:p>
    <w:p w:rsidR="00D85556" w:rsidRPr="00EE75C4" w:rsidRDefault="00D85556" w:rsidP="00B437EA">
      <w:pPr>
        <w:pStyle w:val="a5"/>
        <w:shd w:val="clear" w:color="auto" w:fill="FFFFFF"/>
        <w:spacing w:before="0" w:beforeAutospacing="0" w:after="0" w:afterAutospacing="0"/>
        <w:rPr>
          <w:sz w:val="24"/>
        </w:rPr>
      </w:pPr>
      <w:r w:rsidRPr="00EE75C4">
        <w:rPr>
          <w:sz w:val="24"/>
        </w:rPr>
        <w:t>Приложение: резюме, три рекомендательных письма и подтверждающая лицензия.</w:t>
      </w:r>
    </w:p>
    <w:p w:rsidR="00D85556" w:rsidRPr="00EE75C4" w:rsidRDefault="00D85556" w:rsidP="00B437EA">
      <w:pPr>
        <w:pStyle w:val="1"/>
        <w:shd w:val="clear" w:color="auto" w:fill="FFFFFF"/>
        <w:spacing w:before="0"/>
        <w:textAlignment w:val="baseline"/>
        <w:rPr>
          <w:color w:val="373A3E"/>
          <w:szCs w:val="24"/>
          <w:lang w:val="en-US"/>
        </w:rPr>
      </w:pPr>
      <w:r w:rsidRPr="00EE75C4">
        <w:rPr>
          <w:rStyle w:val="titletext"/>
          <w:color w:val="373A3E"/>
          <w:szCs w:val="24"/>
          <w:bdr w:val="none" w:sz="0" w:space="0" w:color="auto" w:frame="1"/>
          <w:lang w:val="en-US"/>
        </w:rPr>
        <w:t>Examples of application letters</w:t>
      </w:r>
    </w:p>
    <w:p w:rsidR="00D85556" w:rsidRPr="00EE75C4" w:rsidRDefault="00D85556" w:rsidP="002E5AE5">
      <w:pPr>
        <w:pStyle w:val="ae"/>
        <w:rPr>
          <w:lang w:val="en-US"/>
        </w:rPr>
      </w:pPr>
      <w:r w:rsidRPr="00EE75C4">
        <w:rPr>
          <w:lang w:val="en-US"/>
        </w:rPr>
        <w:t>John Donaldson</w:t>
      </w:r>
      <w:r w:rsidRPr="00EE75C4">
        <w:rPr>
          <w:lang w:val="en-US"/>
        </w:rPr>
        <w:br/>
        <w:t>8 Sue Circle</w:t>
      </w:r>
      <w:r w:rsidRPr="00EE75C4">
        <w:rPr>
          <w:lang w:val="en-US"/>
        </w:rPr>
        <w:br/>
        <w:t>Smithtown, CA 08067</w:t>
      </w:r>
      <w:r w:rsidRPr="00EE75C4">
        <w:rPr>
          <w:lang w:val="en-US"/>
        </w:rPr>
        <w:br/>
        <w:t>909-555-5555</w:t>
      </w:r>
      <w:r w:rsidRPr="00EE75C4">
        <w:rPr>
          <w:lang w:val="en-US"/>
        </w:rPr>
        <w:br/>
      </w:r>
      <w:hyperlink r:id="rId521" w:history="1">
        <w:r w:rsidR="002E5AE5" w:rsidRPr="00541F4F">
          <w:rPr>
            <w:rStyle w:val="a4"/>
            <w:lang w:val="en-US"/>
          </w:rPr>
          <w:t>john.donaldson@emailexample.com</w:t>
        </w:r>
      </w:hyperlink>
    </w:p>
    <w:p w:rsidR="00D85556" w:rsidRPr="00EE75C4" w:rsidRDefault="00D85556" w:rsidP="002E5AE5">
      <w:pPr>
        <w:pStyle w:val="af0"/>
        <w:rPr>
          <w:lang w:val="en-US"/>
        </w:rPr>
      </w:pPr>
      <w:r w:rsidRPr="00EE75C4">
        <w:rPr>
          <w:lang w:val="en-US"/>
        </w:rPr>
        <w:t>Date</w:t>
      </w:r>
    </w:p>
    <w:p w:rsidR="00D85556" w:rsidRPr="00EE75C4" w:rsidRDefault="00D85556" w:rsidP="002E5AE5">
      <w:pPr>
        <w:pStyle w:val="ae"/>
        <w:rPr>
          <w:lang w:val="en-US"/>
        </w:rPr>
      </w:pPr>
      <w:r w:rsidRPr="00EE75C4">
        <w:rPr>
          <w:lang w:val="en-US"/>
        </w:rPr>
        <w:t>George Gilhooley</w:t>
      </w:r>
      <w:r w:rsidRPr="00EE75C4">
        <w:rPr>
          <w:lang w:val="en-US"/>
        </w:rPr>
        <w:br/>
        <w:t>XYZ Company</w:t>
      </w:r>
      <w:r w:rsidRPr="00EE75C4">
        <w:rPr>
          <w:lang w:val="en-US"/>
        </w:rPr>
        <w:br/>
        <w:t>87 Delaware Road</w:t>
      </w:r>
      <w:r w:rsidRPr="00EE75C4">
        <w:rPr>
          <w:lang w:val="en-US"/>
        </w:rPr>
        <w:br/>
        <w:t>Hatfield, CA 08065</w:t>
      </w:r>
    </w:p>
    <w:p w:rsidR="00D85556" w:rsidRPr="00EE75C4" w:rsidRDefault="00D85556" w:rsidP="002E5AE5">
      <w:pPr>
        <w:pStyle w:val="af0"/>
        <w:rPr>
          <w:lang w:val="en-US"/>
        </w:rPr>
      </w:pPr>
      <w:r w:rsidRPr="00EE75C4">
        <w:rPr>
          <w:lang w:val="en-US"/>
        </w:rPr>
        <w:t>Dear Mr. Gilhooley,</w:t>
      </w:r>
    </w:p>
    <w:p w:rsidR="00D85556" w:rsidRPr="00EE75C4" w:rsidRDefault="00D85556" w:rsidP="002E5AE5">
      <w:pPr>
        <w:pStyle w:val="affc"/>
        <w:rPr>
          <w:lang w:val="en-US"/>
        </w:rPr>
      </w:pPr>
      <w:r w:rsidRPr="00EE75C4">
        <w:rPr>
          <w:lang w:val="en-US"/>
        </w:rPr>
        <w:t>I am writing to apply for the programmer position advertised in the </w:t>
      </w:r>
      <w:r w:rsidRPr="00EE75C4">
        <w:rPr>
          <w:i/>
          <w:iCs/>
          <w:lang w:val="en-US"/>
        </w:rPr>
        <w:t>Times Union</w:t>
      </w:r>
      <w:r w:rsidRPr="00EE75C4">
        <w:rPr>
          <w:lang w:val="en-US"/>
        </w:rPr>
        <w:t xml:space="preserve">. As requested, I am </w:t>
      </w:r>
      <w:r w:rsidRPr="00EE75C4">
        <w:rPr>
          <w:lang w:val="en-US"/>
        </w:rPr>
        <w:lastRenderedPageBreak/>
        <w:t>enclosing a completed job application, my certification, my resume, and three references.</w:t>
      </w:r>
    </w:p>
    <w:p w:rsidR="00D85556" w:rsidRPr="00EE75C4" w:rsidRDefault="00D85556" w:rsidP="002E5AE5">
      <w:pPr>
        <w:pStyle w:val="affc"/>
        <w:rPr>
          <w:lang w:val="en-US"/>
        </w:rPr>
      </w:pPr>
      <w:r w:rsidRPr="00EE75C4">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85556" w:rsidRPr="00EE75C4" w:rsidRDefault="00D85556" w:rsidP="002E5AE5">
      <w:pPr>
        <w:pStyle w:val="2"/>
        <w:rPr>
          <w:lang w:val="en-US"/>
        </w:rPr>
      </w:pPr>
      <w:r w:rsidRPr="00EE75C4">
        <w:rPr>
          <w:lang w:val="en-US"/>
        </w:rPr>
        <w:t>I have successfully designed, developed, and supported live use applications</w:t>
      </w:r>
    </w:p>
    <w:p w:rsidR="00D85556" w:rsidRPr="00EE75C4" w:rsidRDefault="00D85556" w:rsidP="002E5AE5">
      <w:pPr>
        <w:pStyle w:val="2"/>
      </w:pPr>
      <w:r w:rsidRPr="00EE75C4">
        <w:t>I strive for continued excellence</w:t>
      </w:r>
    </w:p>
    <w:p w:rsidR="00D85556" w:rsidRPr="00EE75C4" w:rsidRDefault="00D85556" w:rsidP="002E5AE5">
      <w:pPr>
        <w:pStyle w:val="2"/>
        <w:rPr>
          <w:lang w:val="en-US"/>
        </w:rPr>
      </w:pPr>
      <w:r w:rsidRPr="00EE75C4">
        <w:rPr>
          <w:lang w:val="en-US"/>
        </w:rPr>
        <w:t>I provide exceptional contributions to customer service for all customers</w:t>
      </w:r>
    </w:p>
    <w:p w:rsidR="00D85556" w:rsidRPr="00EE75C4" w:rsidRDefault="00D85556" w:rsidP="002E5AE5">
      <w:pPr>
        <w:pStyle w:val="affc"/>
        <w:rPr>
          <w:lang w:val="en-US"/>
        </w:rPr>
      </w:pPr>
      <w:r w:rsidRPr="00EE75C4">
        <w:rPr>
          <w:lang w:val="en-US"/>
        </w:rPr>
        <w:t>With a BS degree in Computer Programming, I have a full understanding of the full lifecycle of a software development project. I also have experience in learning and excelling at new technologies as needed.</w:t>
      </w:r>
    </w:p>
    <w:p w:rsidR="00D85556" w:rsidRPr="00EE75C4" w:rsidRDefault="00D85556" w:rsidP="002E5AE5">
      <w:pPr>
        <w:pStyle w:val="2d"/>
        <w:rPr>
          <w:lang w:val="en-US"/>
        </w:rPr>
      </w:pPr>
      <w:r w:rsidRPr="00EE75C4">
        <w:rPr>
          <w:lang w:val="en-US"/>
        </w:rPr>
        <w:t>Please see my resume for additional information on my experience.</w:t>
      </w:r>
    </w:p>
    <w:p w:rsidR="00D85556" w:rsidRPr="00EE75C4" w:rsidRDefault="00D85556" w:rsidP="002E5AE5">
      <w:pPr>
        <w:pStyle w:val="affc"/>
        <w:rPr>
          <w:lang w:val="en-US"/>
        </w:rPr>
      </w:pPr>
      <w:r w:rsidRPr="00EE75C4">
        <w:rPr>
          <w:lang w:val="en-US"/>
        </w:rPr>
        <w:t xml:space="preserve">I can be reached anytime via email at </w:t>
      </w:r>
      <w:hyperlink r:id="rId522" w:history="1">
        <w:r w:rsidR="002E5AE5" w:rsidRPr="00541F4F">
          <w:rPr>
            <w:rStyle w:val="a4"/>
            <w:lang w:val="en-US"/>
          </w:rPr>
          <w:t>john.donaldson@emailexample.com</w:t>
        </w:r>
      </w:hyperlink>
      <w:r w:rsidRPr="00EE75C4">
        <w:rPr>
          <w:lang w:val="en-US"/>
        </w:rPr>
        <w:t xml:space="preserve"> or my cell phone, 909-555-5555.</w:t>
      </w:r>
    </w:p>
    <w:p w:rsidR="00D85556" w:rsidRPr="00EE75C4" w:rsidRDefault="00D85556" w:rsidP="002E5AE5">
      <w:pPr>
        <w:pStyle w:val="affc"/>
        <w:rPr>
          <w:lang w:val="en-US"/>
        </w:rPr>
      </w:pPr>
      <w:r w:rsidRPr="00EE75C4">
        <w:rPr>
          <w:lang w:val="en-US"/>
        </w:rPr>
        <w:t>Thank you for your time and consideration. I look forward to speaking with you about this employment opportunity.</w:t>
      </w:r>
    </w:p>
    <w:p w:rsidR="00D85556" w:rsidRPr="00EE75C4" w:rsidRDefault="00D85556" w:rsidP="002E5AE5">
      <w:pPr>
        <w:pStyle w:val="aff0"/>
        <w:rPr>
          <w:lang w:val="en-US"/>
        </w:rPr>
      </w:pPr>
      <w:r w:rsidRPr="00EE75C4">
        <w:rPr>
          <w:lang w:val="en-US"/>
        </w:rPr>
        <w:t>Sincerely,</w:t>
      </w:r>
    </w:p>
    <w:p w:rsidR="00D85556" w:rsidRPr="00EE75C4" w:rsidRDefault="00D85556" w:rsidP="002E5AE5">
      <w:pPr>
        <w:pStyle w:val="aff7"/>
        <w:rPr>
          <w:lang w:val="en-US"/>
        </w:rPr>
      </w:pPr>
      <w:r w:rsidRPr="00EE75C4">
        <w:rPr>
          <w:i/>
          <w:iCs/>
          <w:lang w:val="en-US"/>
        </w:rPr>
        <w:t>Signature </w:t>
      </w:r>
      <w:r w:rsidRPr="00EE75C4">
        <w:rPr>
          <w:lang w:val="en-US"/>
        </w:rPr>
        <w:t>(for hard copy letter)</w:t>
      </w:r>
    </w:p>
    <w:p w:rsidR="00D85556" w:rsidRPr="00EE75C4" w:rsidRDefault="00D85556" w:rsidP="002E5AE5">
      <w:pPr>
        <w:pStyle w:val="aff7"/>
        <w:rPr>
          <w:lang w:val="en-US"/>
        </w:rPr>
      </w:pPr>
      <w:r w:rsidRPr="00EE75C4">
        <w:rPr>
          <w:lang w:val="en-US"/>
        </w:rPr>
        <w:t>John Donaldson</w:t>
      </w:r>
    </w:p>
    <w:p w:rsidR="00D85556" w:rsidRPr="002E5AE5" w:rsidRDefault="00D85556" w:rsidP="002E5AE5">
      <w:pPr>
        <w:pStyle w:val="2d"/>
        <w:rPr>
          <w:b/>
          <w:lang w:val="en-US"/>
        </w:rPr>
      </w:pPr>
      <w:r w:rsidRPr="002E5AE5">
        <w:rPr>
          <w:b/>
          <w:lang w:val="en-US"/>
        </w:rPr>
        <w:t>Sample Job Application Letter</w:t>
      </w:r>
    </w:p>
    <w:p w:rsidR="00D85556" w:rsidRPr="00EE75C4" w:rsidRDefault="00D85556" w:rsidP="002E5AE5">
      <w:pPr>
        <w:pStyle w:val="ae"/>
      </w:pPr>
      <w:r w:rsidRPr="00EE75C4">
        <w:rPr>
          <w:lang w:val="en-US"/>
        </w:rPr>
        <w:t>November 30, 2010</w:t>
      </w:r>
      <w:r w:rsidRPr="00EE75C4">
        <w:rPr>
          <w:lang w:val="en-US"/>
        </w:rPr>
        <w:br/>
      </w:r>
      <w:r w:rsidRPr="00EE75C4">
        <w:rPr>
          <w:lang w:val="en-US"/>
        </w:rPr>
        <w:br/>
        <w:t>Mr. Eduardo Ang</w:t>
      </w:r>
      <w:r w:rsidRPr="00EE75C4">
        <w:rPr>
          <w:lang w:val="en-US"/>
        </w:rPr>
        <w:br/>
        <w:t>Gateway Mall</w:t>
      </w:r>
      <w:r w:rsidRPr="00EE75C4">
        <w:rPr>
          <w:lang w:val="en-US"/>
        </w:rPr>
        <w:br/>
        <w:t>HRD Manager</w:t>
      </w:r>
      <w:r w:rsidRPr="00EE75C4">
        <w:rPr>
          <w:lang w:val="en-US"/>
        </w:rPr>
        <w:br/>
        <w:t>E. Rodriguez, Cubao, Quezon City</w:t>
      </w:r>
      <w:r w:rsidRPr="00EE75C4">
        <w:rPr>
          <w:lang w:val="en-US"/>
        </w:rPr>
        <w:br/>
      </w:r>
      <w:r w:rsidRPr="00EE75C4">
        <w:rPr>
          <w:lang w:val="en-US"/>
        </w:rPr>
        <w:br/>
      </w:r>
      <w:r w:rsidRPr="00EE75C4">
        <w:rPr>
          <w:lang w:val="en-US"/>
        </w:rPr>
        <w:br/>
        <w:t>Sir,</w:t>
      </w:r>
      <w:r w:rsidRPr="00EE75C4">
        <w:rPr>
          <w:lang w:val="en-US"/>
        </w:rPr>
        <w:br/>
      </w:r>
      <w:r w:rsidRPr="00EE75C4">
        <w:rPr>
          <w:lang w:val="en-US"/>
        </w:rPr>
        <w:br/>
        <w:t>GREETINGS!</w:t>
      </w:r>
      <w:r w:rsidRPr="00EE75C4">
        <w:rPr>
          <w:lang w:val="en-US"/>
        </w:rPr>
        <w:br/>
      </w:r>
      <w:r w:rsidRPr="00EE75C4">
        <w:rPr>
          <w:lang w:val="en-US"/>
        </w:rPr>
        <w:br/>
        <w:t>May I have the honor to apply as a sales clerk in your prestigious company as commensurate to my qualification?</w:t>
      </w:r>
      <w:r w:rsidRPr="00EE75C4">
        <w:rPr>
          <w:lang w:val="en-US"/>
        </w:rPr>
        <w:br/>
      </w:r>
      <w:r w:rsidRPr="00EE75C4">
        <w:rPr>
          <w:lang w:val="en-US"/>
        </w:rPr>
        <w:b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E75C4">
        <w:rPr>
          <w:lang w:val="en-US"/>
        </w:rPr>
        <w:br/>
      </w:r>
      <w:r w:rsidRPr="00EE75C4">
        <w:rPr>
          <w:lang w:val="en-US"/>
        </w:rPr>
        <w:br/>
        <w:t>Attached herewith is my curriculum vitae that outline my qualifications for further evaluation. Hope this application values your interest. I would be gladly accepting the offered challenge with proper care.</w:t>
      </w:r>
      <w:r w:rsidRPr="00EE75C4">
        <w:rPr>
          <w:lang w:val="en-US"/>
        </w:rPr>
        <w:br/>
      </w:r>
      <w:r w:rsidRPr="00EE75C4">
        <w:rPr>
          <w:lang w:val="en-US"/>
        </w:rPr>
        <w:br/>
        <w:t>With much gratitude, I wish to convey my heartfelt thanks for the attention you may give this application.</w:t>
      </w:r>
      <w:r w:rsidRPr="00EE75C4">
        <w:rPr>
          <w:lang w:val="en-US"/>
        </w:rPr>
        <w:br/>
      </w:r>
      <w:r w:rsidRPr="00EE75C4">
        <w:rPr>
          <w:lang w:val="en-US"/>
        </w:rPr>
        <w:br/>
        <w:t>I would be willing to be interviewed at your convenience and you can reach me through this mobile number 09484197787.</w:t>
      </w:r>
      <w:r w:rsidRPr="00EE75C4">
        <w:rPr>
          <w:lang w:val="en-US"/>
        </w:rPr>
        <w:br/>
      </w:r>
      <w:r w:rsidRPr="00EE75C4">
        <w:rPr>
          <w:lang w:val="en-US"/>
        </w:rPr>
        <w:br/>
      </w:r>
      <w:r w:rsidRPr="00EE75C4">
        <w:rPr>
          <w:lang w:val="en-US"/>
        </w:rPr>
        <w:br/>
      </w:r>
      <w:r w:rsidRPr="00EE75C4">
        <w:rPr>
          <w:lang w:val="en-US"/>
        </w:rPr>
        <w:br/>
        <w:t>Very</w:t>
      </w:r>
      <w:r w:rsidRPr="00EE75C4">
        <w:t xml:space="preserve"> </w:t>
      </w:r>
      <w:r w:rsidRPr="00EE75C4">
        <w:rPr>
          <w:lang w:val="en-US"/>
        </w:rPr>
        <w:t>Respectfully</w:t>
      </w:r>
      <w:r w:rsidRPr="00EE75C4">
        <w:t xml:space="preserve"> </w:t>
      </w:r>
      <w:r w:rsidRPr="00EE75C4">
        <w:rPr>
          <w:lang w:val="en-US"/>
        </w:rPr>
        <w:t>Yours</w:t>
      </w:r>
      <w:r w:rsidRPr="00EE75C4">
        <w:t>,</w:t>
      </w:r>
      <w:r w:rsidRPr="00EE75C4">
        <w:br/>
      </w:r>
      <w:r w:rsidRPr="00EE75C4">
        <w:rPr>
          <w:lang w:val="en-US"/>
        </w:rPr>
        <w:t>JANILO</w:t>
      </w:r>
      <w:r w:rsidRPr="00EE75C4">
        <w:t xml:space="preserve"> </w:t>
      </w:r>
      <w:r w:rsidRPr="00EE75C4">
        <w:rPr>
          <w:lang w:val="en-US"/>
        </w:rPr>
        <w:t>B</w:t>
      </w:r>
      <w:r w:rsidRPr="00EE75C4">
        <w:t xml:space="preserve">. </w:t>
      </w:r>
      <w:r w:rsidRPr="00EE75C4">
        <w:rPr>
          <w:lang w:val="en-US"/>
        </w:rPr>
        <w:t>SARMIENTO</w:t>
      </w:r>
      <w:r w:rsidRPr="00EE75C4">
        <w:br/>
      </w:r>
    </w:p>
    <w:p w:rsidR="00D85556" w:rsidRPr="002E5AE5" w:rsidRDefault="00D85556" w:rsidP="002E5AE5">
      <w:pPr>
        <w:pStyle w:val="af0"/>
        <w:rPr>
          <w:b/>
        </w:rPr>
      </w:pPr>
      <w:r w:rsidRPr="002E5AE5">
        <w:rPr>
          <w:b/>
        </w:rPr>
        <w:t>Приложение 2 к контрольной работе № 2</w:t>
      </w:r>
    </w:p>
    <w:p w:rsidR="00D85556" w:rsidRPr="00EE75C4" w:rsidRDefault="00D85556" w:rsidP="00B437EA">
      <w:pPr>
        <w:pStyle w:val="af9"/>
        <w:ind w:left="0" w:hanging="11"/>
        <w:jc w:val="center"/>
        <w:rPr>
          <w:b/>
          <w:szCs w:val="24"/>
          <w:lang w:val="ru-RU"/>
        </w:rPr>
      </w:pPr>
      <w:r w:rsidRPr="00EE75C4">
        <w:rPr>
          <w:b/>
          <w:szCs w:val="24"/>
          <w:lang w:val="ru-RU"/>
        </w:rPr>
        <w:t>Методические рекомендации к переводу текстов по специальности</w:t>
      </w:r>
    </w:p>
    <w:p w:rsidR="00D85556" w:rsidRPr="00EE75C4" w:rsidRDefault="00D85556" w:rsidP="00B437EA">
      <w:pPr>
        <w:pStyle w:val="af9"/>
        <w:jc w:val="center"/>
        <w:rPr>
          <w:b/>
          <w:szCs w:val="24"/>
          <w:lang w:val="ru-RU"/>
        </w:rPr>
      </w:pPr>
      <w:r w:rsidRPr="00EE75C4">
        <w:rPr>
          <w:b/>
          <w:szCs w:val="24"/>
          <w:lang w:val="ru-RU"/>
        </w:rPr>
        <w:t>(английский язык)</w:t>
      </w:r>
    </w:p>
    <w:p w:rsidR="00D85556" w:rsidRPr="00EE75C4" w:rsidRDefault="00D85556" w:rsidP="00B437EA">
      <w:pPr>
        <w:pStyle w:val="af9"/>
        <w:rPr>
          <w:szCs w:val="24"/>
          <w:lang w:val="ru-RU"/>
        </w:rPr>
      </w:pPr>
      <w:r w:rsidRPr="00EE75C4">
        <w:rPr>
          <w:szCs w:val="24"/>
          <w:lang w:val="ru-RU"/>
        </w:rPr>
        <w:lastRenderedPageBreak/>
        <w:t>При переводе текстов с английского языка на русский помните о следующем:</w:t>
      </w:r>
    </w:p>
    <w:p w:rsidR="00D85556" w:rsidRPr="00EE75C4" w:rsidRDefault="00D85556" w:rsidP="00321944">
      <w:pPr>
        <w:pStyle w:val="af9"/>
        <w:numPr>
          <w:ilvl w:val="0"/>
          <w:numId w:val="80"/>
        </w:numPr>
        <w:spacing w:after="200"/>
        <w:rPr>
          <w:szCs w:val="24"/>
          <w:lang w:val="ru-RU"/>
        </w:rPr>
      </w:pPr>
      <w:r w:rsidRPr="00EE75C4">
        <w:rPr>
          <w:szCs w:val="24"/>
          <w:lang w:val="ru-RU"/>
        </w:rPr>
        <w:t>Текст, предназначенный для перевода, необходимо рассматривать как единое смысловое целое.</w:t>
      </w:r>
    </w:p>
    <w:p w:rsidR="00D85556" w:rsidRPr="00EE75C4" w:rsidRDefault="00D85556" w:rsidP="00321944">
      <w:pPr>
        <w:pStyle w:val="af9"/>
        <w:numPr>
          <w:ilvl w:val="0"/>
          <w:numId w:val="80"/>
        </w:numPr>
        <w:spacing w:after="200"/>
        <w:rPr>
          <w:szCs w:val="24"/>
          <w:lang w:val="ru-RU"/>
        </w:rPr>
      </w:pPr>
      <w:r w:rsidRPr="00EE75C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85556" w:rsidRPr="00EE75C4" w:rsidRDefault="00D85556" w:rsidP="00321944">
      <w:pPr>
        <w:pStyle w:val="af9"/>
        <w:numPr>
          <w:ilvl w:val="0"/>
          <w:numId w:val="80"/>
        </w:numPr>
        <w:spacing w:after="200"/>
        <w:rPr>
          <w:szCs w:val="24"/>
          <w:lang w:val="ru-RU"/>
        </w:rPr>
      </w:pPr>
      <w:r w:rsidRPr="00EE75C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85556" w:rsidRPr="00EE75C4" w:rsidRDefault="00D85556" w:rsidP="00321944">
      <w:pPr>
        <w:pStyle w:val="af9"/>
        <w:numPr>
          <w:ilvl w:val="0"/>
          <w:numId w:val="80"/>
        </w:numPr>
        <w:spacing w:after="200"/>
        <w:rPr>
          <w:szCs w:val="24"/>
          <w:lang w:val="ru-RU"/>
        </w:rPr>
      </w:pPr>
      <w:r w:rsidRPr="00EE75C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85556" w:rsidRPr="00EE75C4" w:rsidRDefault="00D85556" w:rsidP="00321944">
      <w:pPr>
        <w:pStyle w:val="af9"/>
        <w:numPr>
          <w:ilvl w:val="0"/>
          <w:numId w:val="80"/>
        </w:numPr>
        <w:spacing w:after="200"/>
        <w:rPr>
          <w:szCs w:val="24"/>
          <w:lang w:val="ru-RU"/>
        </w:rPr>
      </w:pPr>
      <w:r w:rsidRPr="00EE75C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85556" w:rsidRPr="00EE75C4" w:rsidRDefault="00D85556" w:rsidP="002E5AE5">
      <w:pPr>
        <w:pStyle w:val="af0"/>
      </w:pPr>
      <w:r w:rsidRPr="00EE75C4">
        <w:t>При переводе допускается:</w:t>
      </w:r>
    </w:p>
    <w:p w:rsidR="00D85556" w:rsidRPr="00EE75C4" w:rsidRDefault="00D85556" w:rsidP="00321944">
      <w:pPr>
        <w:pStyle w:val="af9"/>
        <w:numPr>
          <w:ilvl w:val="0"/>
          <w:numId w:val="81"/>
        </w:numPr>
        <w:spacing w:after="200"/>
        <w:rPr>
          <w:szCs w:val="24"/>
        </w:rPr>
      </w:pPr>
      <w:r w:rsidRPr="00EE75C4">
        <w:rPr>
          <w:szCs w:val="24"/>
        </w:rPr>
        <w:t>изменение порядка слов в предложении</w:t>
      </w:r>
    </w:p>
    <w:p w:rsidR="00D85556" w:rsidRPr="00EE75C4" w:rsidRDefault="00D85556" w:rsidP="00321944">
      <w:pPr>
        <w:pStyle w:val="af9"/>
        <w:numPr>
          <w:ilvl w:val="0"/>
          <w:numId w:val="81"/>
        </w:numPr>
        <w:spacing w:after="200"/>
        <w:rPr>
          <w:szCs w:val="24"/>
          <w:lang w:val="ru-RU"/>
        </w:rPr>
      </w:pPr>
      <w:r w:rsidRPr="00EE75C4">
        <w:rPr>
          <w:szCs w:val="24"/>
          <w:lang w:val="ru-RU"/>
        </w:rPr>
        <w:t>перенос отдельного слова из одного предложения в другое,</w:t>
      </w:r>
    </w:p>
    <w:p w:rsidR="00D85556" w:rsidRPr="00EE75C4" w:rsidRDefault="00D85556" w:rsidP="00321944">
      <w:pPr>
        <w:pStyle w:val="af9"/>
        <w:numPr>
          <w:ilvl w:val="0"/>
          <w:numId w:val="81"/>
        </w:numPr>
        <w:spacing w:after="200"/>
        <w:rPr>
          <w:szCs w:val="24"/>
          <w:lang w:val="ru-RU"/>
        </w:rPr>
      </w:pPr>
      <w:r w:rsidRPr="00EE75C4">
        <w:rPr>
          <w:szCs w:val="24"/>
          <w:lang w:val="ru-RU"/>
        </w:rPr>
        <w:t>объединение двух или более предложений в одно или наоборот</w:t>
      </w:r>
    </w:p>
    <w:p w:rsidR="00D85556" w:rsidRPr="00EE75C4" w:rsidRDefault="00D85556" w:rsidP="00321944">
      <w:pPr>
        <w:pStyle w:val="af9"/>
        <w:numPr>
          <w:ilvl w:val="0"/>
          <w:numId w:val="81"/>
        </w:numPr>
        <w:spacing w:after="200"/>
        <w:rPr>
          <w:szCs w:val="24"/>
          <w:lang w:val="ru-RU"/>
        </w:rPr>
      </w:pPr>
      <w:r w:rsidRPr="00EE75C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85556" w:rsidRPr="00EE75C4" w:rsidRDefault="00D85556" w:rsidP="00321944">
      <w:pPr>
        <w:pStyle w:val="af9"/>
        <w:numPr>
          <w:ilvl w:val="0"/>
          <w:numId w:val="81"/>
        </w:numPr>
        <w:spacing w:after="200"/>
        <w:rPr>
          <w:szCs w:val="24"/>
        </w:rPr>
      </w:pPr>
      <w:r w:rsidRPr="00EE75C4">
        <w:rPr>
          <w:szCs w:val="24"/>
        </w:rPr>
        <w:t>замена одной части речи другой</w:t>
      </w:r>
    </w:p>
    <w:p w:rsidR="00D85556" w:rsidRPr="00EE75C4" w:rsidRDefault="00D85556" w:rsidP="002E5AE5">
      <w:pPr>
        <w:pStyle w:val="2d"/>
      </w:pPr>
      <w:r w:rsidRPr="00EE75C4">
        <w:t>При переводе пользуйтесь словарем. Чтобы работа со словарем не отнимала много времени, следует:</w:t>
      </w:r>
    </w:p>
    <w:p w:rsidR="00D85556" w:rsidRPr="00EE75C4" w:rsidRDefault="00D85556" w:rsidP="002E5AE5">
      <w:pPr>
        <w:pStyle w:val="2d"/>
      </w:pPr>
      <w:r w:rsidRPr="00EE75C4">
        <w:t>-хорошо знать алфавит , так как слова расположены в алфавитном порядке не только по первой букве, но и по всем последующим;</w:t>
      </w:r>
    </w:p>
    <w:p w:rsidR="00D85556" w:rsidRPr="00EE75C4" w:rsidRDefault="00D85556" w:rsidP="002E5AE5">
      <w:pPr>
        <w:pStyle w:val="2d"/>
      </w:pPr>
      <w:r w:rsidRPr="00EE75C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0A0" w:firstRow="1" w:lastRow="0" w:firstColumn="1" w:lastColumn="0" w:noHBand="0" w:noVBand="0"/>
      </w:tblPr>
      <w:tblGrid>
        <w:gridCol w:w="2376"/>
        <w:gridCol w:w="2410"/>
        <w:gridCol w:w="2835"/>
      </w:tblGrid>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adjective</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прилагательное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adverb</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adv.</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наречие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cj.</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союз</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noun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существительное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numeral</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num</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числительное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plural</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pl</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множественное число</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prep</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предлог</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pronoun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pron</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местоимение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verb</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v</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глагол</w:t>
            </w:r>
          </w:p>
        </w:tc>
      </w:tr>
    </w:tbl>
    <w:p w:rsidR="00D85556" w:rsidRPr="00EE75C4" w:rsidRDefault="00D85556" w:rsidP="00B437EA"/>
    <w:p w:rsidR="00D85556" w:rsidRPr="00EE75C4" w:rsidRDefault="00D85556" w:rsidP="002E5AE5">
      <w:pPr>
        <w:pStyle w:val="af0"/>
      </w:pPr>
      <w:r w:rsidRPr="00EE75C4">
        <w:t>СЛЕДУЕТ ПОМНИТЬ!!</w:t>
      </w:r>
    </w:p>
    <w:p w:rsidR="00D85556" w:rsidRPr="00EE75C4" w:rsidRDefault="00D85556" w:rsidP="002E5AE5">
      <w:pPr>
        <w:pStyle w:val="affc"/>
      </w:pPr>
      <w:r w:rsidRPr="00EE75C4">
        <w:lastRenderedPageBreak/>
        <w:t xml:space="preserve">НЕЛЬЗЯ ЗЛОУПОТРЕБЛЯТЬ </w:t>
      </w:r>
      <w:r w:rsidRPr="00EE75C4">
        <w:rPr>
          <w:lang w:val="en-US"/>
        </w:rPr>
        <w:t>ON</w:t>
      </w:r>
      <w:r w:rsidRPr="00EE75C4">
        <w:t>-</w:t>
      </w:r>
      <w:r w:rsidRPr="00EE75C4">
        <w:rPr>
          <w:lang w:val="en-US"/>
        </w:rPr>
        <w:t>LINE</w:t>
      </w:r>
      <w:r w:rsidRPr="00EE75C4">
        <w:t xml:space="preserve"> ПЕРЕВОДЧИКАМИ, А ЕСЛИ ИСПОЛЬЗУЕТЕ, ТО НЕОБХОДИМА СЕРЬЕЗНАЯ РЕДАКТУРА ПЕРЕВЕДЕННОГО ТЕКСТА!!</w:t>
      </w:r>
    </w:p>
    <w:p w:rsidR="00D85556" w:rsidRPr="00EE75C4" w:rsidRDefault="00D85556" w:rsidP="002E5AE5">
      <w:pPr>
        <w:pStyle w:val="affc"/>
      </w:pPr>
      <w:r w:rsidRPr="00EE75C4">
        <w:t xml:space="preserve">Так, например, </w:t>
      </w:r>
      <w:r w:rsidRPr="00EE75C4">
        <w:rPr>
          <w:lang w:val="en-US"/>
        </w:rPr>
        <w:t>Google</w:t>
      </w:r>
      <w:r w:rsidRPr="00EE75C4">
        <w:t xml:space="preserve"> </w:t>
      </w:r>
      <w:r w:rsidRPr="00EE75C4">
        <w:rPr>
          <w:lang w:val="en-US"/>
        </w:rPr>
        <w:t>Translate</w:t>
      </w:r>
      <w:r w:rsidRPr="00EE75C4">
        <w:t xml:space="preserve"> (</w:t>
      </w:r>
      <w:hyperlink r:id="rId523" w:history="1">
        <w:r w:rsidRPr="00EE75C4">
          <w:rPr>
            <w:rStyle w:val="a4"/>
            <w:lang w:val="en-US"/>
          </w:rPr>
          <w:t>http</w:t>
        </w:r>
        <w:r w:rsidRPr="00EE75C4">
          <w:rPr>
            <w:rStyle w:val="a4"/>
          </w:rPr>
          <w:t>://</w:t>
        </w:r>
        <w:r w:rsidRPr="00EE75C4">
          <w:rPr>
            <w:rStyle w:val="a4"/>
            <w:lang w:val="en-US"/>
          </w:rPr>
          <w:t>translate</w:t>
        </w:r>
        <w:r w:rsidRPr="00EE75C4">
          <w:rPr>
            <w:rStyle w:val="a4"/>
          </w:rPr>
          <w:t>.</w:t>
        </w:r>
        <w:r w:rsidRPr="00EE75C4">
          <w:rPr>
            <w:rStyle w:val="a4"/>
            <w:lang w:val="en-US"/>
          </w:rPr>
          <w:t>google</w:t>
        </w:r>
        <w:r w:rsidRPr="00EE75C4">
          <w:rPr>
            <w:rStyle w:val="a4"/>
          </w:rPr>
          <w:t>.</w:t>
        </w:r>
        <w:r w:rsidRPr="00EE75C4">
          <w:rPr>
            <w:rStyle w:val="a4"/>
            <w:lang w:val="en-US"/>
          </w:rPr>
          <w:t>com</w:t>
        </w:r>
        <w:r w:rsidRPr="00EE75C4">
          <w:rPr>
            <w:rStyle w:val="a4"/>
          </w:rPr>
          <w:t>/</w:t>
        </w:r>
      </w:hyperlink>
      <w:r w:rsidRPr="00EE75C4">
        <w:t xml:space="preserve">) – это система статистического машинного перевода, что означает, что </w:t>
      </w:r>
      <w:r w:rsidRPr="00EE75C4">
        <w:rPr>
          <w:lang w:val="en-US"/>
        </w:rPr>
        <w:t>GT</w:t>
      </w:r>
      <w:r w:rsidRPr="00EE75C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E75C4">
        <w:rPr>
          <w:lang w:val="en-US"/>
        </w:rPr>
        <w:t>GT</w:t>
      </w:r>
      <w:r w:rsidRPr="00EE75C4">
        <w:t xml:space="preserve"> выдает тарабарщину или просто переносит в перевод те слова оригинала, для которых у нее нет перевода.</w:t>
      </w:r>
    </w:p>
    <w:p w:rsidR="00D85556" w:rsidRPr="002E5AE5" w:rsidRDefault="00D85556" w:rsidP="002E5AE5">
      <w:pPr>
        <w:pStyle w:val="ae"/>
        <w:rPr>
          <w:b/>
          <w:lang w:val="en-US"/>
        </w:rPr>
      </w:pPr>
      <w:r w:rsidRPr="002E5AE5">
        <w:rPr>
          <w:b/>
        </w:rPr>
        <w:t>Раздел</w:t>
      </w:r>
      <w:r w:rsidRPr="002E5AE5">
        <w:rPr>
          <w:b/>
          <w:lang w:val="en-US"/>
        </w:rPr>
        <w:t xml:space="preserve"> 6. </w:t>
      </w:r>
      <w:r w:rsidRPr="002E5AE5">
        <w:rPr>
          <w:b/>
        </w:rPr>
        <w:t>пункт</w:t>
      </w:r>
      <w:r w:rsidRPr="002E5AE5">
        <w:rPr>
          <w:b/>
          <w:lang w:val="en-US"/>
        </w:rPr>
        <w:t xml:space="preserve"> 6.1</w:t>
      </w:r>
    </w:p>
    <w:p w:rsidR="00D85556" w:rsidRPr="00EE75C4" w:rsidRDefault="00D85556" w:rsidP="00B437EA">
      <w:pPr>
        <w:pStyle w:val="20"/>
        <w:shd w:val="clear" w:color="auto" w:fill="FFFFFF"/>
        <w:jc w:val="center"/>
        <w:rPr>
          <w:bCs w:val="0"/>
          <w:i w:val="0"/>
          <w:szCs w:val="24"/>
          <w:lang w:val="en-US"/>
        </w:rPr>
      </w:pPr>
      <w:r w:rsidRPr="00EE75C4">
        <w:rPr>
          <w:bCs w:val="0"/>
          <w:i w:val="0"/>
          <w:szCs w:val="24"/>
          <w:lang w:val="en-US"/>
        </w:rPr>
        <w:t>MMK one of the largest enterprises of Russia</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Magnitogorsk Iron and </w:t>
      </w:r>
      <w:hyperlink r:id="rId524" w:tooltip="Глоссарий: steel" w:history="1">
        <w:r w:rsidRPr="00EE75C4">
          <w:rPr>
            <w:rStyle w:val="a4"/>
            <w:sz w:val="24"/>
            <w:lang w:val="en-US"/>
          </w:rPr>
          <w:t>Steel</w:t>
        </w:r>
      </w:hyperlink>
      <w:r w:rsidRPr="00EE75C4">
        <w:rPr>
          <w:sz w:val="24"/>
          <w:lang w:val="en-US"/>
        </w:rPr>
        <w:t> Works  public  joint stock company is the largest enterprise of </w:t>
      </w:r>
      <w:hyperlink r:id="rId525" w:tooltip="Глоссарий: ferrous" w:history="1">
        <w:r w:rsidRPr="00EE75C4">
          <w:rPr>
            <w:rStyle w:val="a4"/>
            <w:sz w:val="24"/>
            <w:lang w:val="en-US"/>
          </w:rPr>
          <w:t>ferrous</w:t>
        </w:r>
      </w:hyperlink>
      <w:r w:rsidRPr="00EE75C4">
        <w:rPr>
          <w:sz w:val="24"/>
          <w:lang w:val="en-US"/>
        </w:rPr>
        <w:t>metallurgy of Russia. Its share of the </w:t>
      </w:r>
      <w:hyperlink r:id="rId526" w:tooltip="Глоссарий: steel" w:history="1">
        <w:r w:rsidRPr="00EE75C4">
          <w:rPr>
            <w:rStyle w:val="a4"/>
            <w:sz w:val="24"/>
            <w:lang w:val="en-US"/>
          </w:rPr>
          <w:t>steel</w:t>
        </w:r>
      </w:hyperlink>
      <w:r w:rsidRPr="00EE75C4">
        <w:rPr>
          <w:sz w:val="24"/>
          <w:lang w:val="en-US"/>
        </w:rPr>
        <w:t> products realized in domestic market of the country makes about 20%. The enterprise represents a large metallurgical complex with a full </w:t>
      </w:r>
      <w:hyperlink r:id="rId527" w:tooltip="Глоссарий: production" w:history="1">
        <w:r w:rsidRPr="00EE75C4">
          <w:rPr>
            <w:rStyle w:val="a4"/>
            <w:sz w:val="24"/>
            <w:lang w:val="en-US"/>
          </w:rPr>
          <w:t>production</w:t>
        </w:r>
      </w:hyperlink>
      <w:r w:rsidRPr="00EE75C4">
        <w:rPr>
          <w:sz w:val="24"/>
          <w:lang w:val="en-US"/>
        </w:rPr>
        <w:t> cycle, since preparation of iron ore raw materials and finishing with deep processing of </w:t>
      </w:r>
      <w:hyperlink r:id="rId528" w:tooltip="Глоссарий: ferrous" w:history="1">
        <w:r w:rsidRPr="00EE75C4">
          <w:rPr>
            <w:rStyle w:val="a4"/>
            <w:sz w:val="24"/>
            <w:lang w:val="en-US"/>
          </w:rPr>
          <w:t>ferrous</w:t>
        </w:r>
      </w:hyperlink>
      <w:r w:rsidRPr="00EE75C4">
        <w:rPr>
          <w:sz w:val="24"/>
          <w:lang w:val="en-US"/>
        </w:rPr>
        <w:t> metals. MMK makes the widest range of </w:t>
      </w:r>
      <w:hyperlink r:id="rId529" w:tooltip="Глоссарий: steel" w:history="1">
        <w:r w:rsidRPr="00EE75C4">
          <w:rPr>
            <w:rStyle w:val="a4"/>
            <w:sz w:val="24"/>
            <w:lang w:val="en-US"/>
          </w:rPr>
          <w:t>steel</w:t>
        </w:r>
      </w:hyperlink>
      <w:r w:rsidRPr="00EE75C4">
        <w:rPr>
          <w:sz w:val="24"/>
          <w:lang w:val="en-US"/>
        </w:rPr>
        <w:t> products among the enterprises of the </w:t>
      </w:r>
      <w:hyperlink r:id="rId530" w:tooltip="Russian Federation" w:history="1">
        <w:r w:rsidRPr="00EE75C4">
          <w:rPr>
            <w:rStyle w:val="a4"/>
            <w:sz w:val="24"/>
            <w:lang w:val="en-US"/>
          </w:rPr>
          <w:t>Russian Federation</w:t>
        </w:r>
      </w:hyperlink>
      <w:r w:rsidRPr="00EE75C4">
        <w:rPr>
          <w:sz w:val="24"/>
          <w:lang w:val="en-US"/>
        </w:rPr>
        <w:t> and the CIS </w:t>
      </w:r>
      <w:hyperlink r:id="rId531" w:tooltip="Глоссарий: countries" w:history="1">
        <w:r w:rsidRPr="00EE75C4">
          <w:rPr>
            <w:rStyle w:val="a4"/>
            <w:sz w:val="24"/>
            <w:lang w:val="en-US"/>
          </w:rPr>
          <w:t>countries</w:t>
        </w:r>
      </w:hyperlink>
      <w:r w:rsidRPr="00EE75C4">
        <w:rPr>
          <w:sz w:val="24"/>
          <w:lang w:val="en-US"/>
        </w:rPr>
        <w:t> to</w:t>
      </w:r>
      <w:hyperlink r:id="rId532" w:tooltip="TRACKING   HURRICANES: day" w:history="1">
        <w:r w:rsidRPr="00EE75C4">
          <w:rPr>
            <w:rStyle w:val="a4"/>
            <w:sz w:val="24"/>
            <w:lang w:val="en-US"/>
          </w:rPr>
          <w:t>day</w:t>
        </w:r>
      </w:hyperlink>
      <w:r w:rsidRPr="00EE75C4">
        <w:rPr>
          <w:sz w:val="24"/>
          <w:lang w:val="en-US"/>
        </w:rPr>
        <w:t>. About 40% of </w:t>
      </w:r>
      <w:hyperlink r:id="rId533" w:tooltip="Глоссарий: production" w:history="1">
        <w:r w:rsidRPr="00EE75C4">
          <w:rPr>
            <w:rStyle w:val="a4"/>
            <w:sz w:val="24"/>
            <w:lang w:val="en-US"/>
          </w:rPr>
          <w:t>production</w:t>
        </w:r>
      </w:hyperlink>
      <w:r w:rsidRPr="00EE75C4">
        <w:rPr>
          <w:sz w:val="24"/>
          <w:lang w:val="en-US"/>
        </w:rPr>
        <w:t> of PJSC MMK is exported to various </w:t>
      </w:r>
      <w:hyperlink r:id="rId534" w:tooltip="Глоссарий: countries" w:history="1">
        <w:r w:rsidRPr="00EE75C4">
          <w:rPr>
            <w:rStyle w:val="a4"/>
            <w:sz w:val="24"/>
            <w:lang w:val="en-US"/>
          </w:rPr>
          <w:t>countries</w:t>
        </w:r>
      </w:hyperlink>
      <w:r w:rsidRPr="00EE75C4">
        <w:rPr>
          <w:sz w:val="24"/>
          <w:lang w:val="en-US"/>
        </w:rPr>
        <w:t> of the world.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MMK has the </w:t>
      </w:r>
      <w:hyperlink r:id="rId535" w:tooltip="Глоссарий: production" w:history="1">
        <w:r w:rsidRPr="00EE75C4">
          <w:rPr>
            <w:rStyle w:val="a4"/>
            <w:sz w:val="24"/>
            <w:lang w:val="en-US"/>
          </w:rPr>
          <w:t>production</w:t>
        </w:r>
      </w:hyperlink>
      <w:r w:rsidRPr="00EE75C4">
        <w:rPr>
          <w:sz w:val="24"/>
          <w:lang w:val="en-US"/>
        </w:rPr>
        <w:t> share, maximum among the Russian companies, with high value added. MMK is completely provided with </w:t>
      </w:r>
      <w:hyperlink r:id="rId536" w:tooltip="Глоссарий: own" w:history="1">
        <w:r w:rsidRPr="00EE75C4">
          <w:rPr>
            <w:rStyle w:val="a4"/>
            <w:sz w:val="24"/>
            <w:lang w:val="en-US"/>
          </w:rPr>
          <w:t>own</w:t>
        </w:r>
      </w:hyperlink>
      <w:r w:rsidRPr="00EE75C4">
        <w:rPr>
          <w:sz w:val="24"/>
          <w:lang w:val="en-US"/>
        </w:rPr>
        <w:t> electric power.</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company constantly increases volumes of </w:t>
      </w:r>
      <w:hyperlink r:id="rId537" w:tooltip="Глоссарий: production" w:history="1">
        <w:r w:rsidRPr="00EE75C4">
          <w:rPr>
            <w:rStyle w:val="a4"/>
            <w:sz w:val="24"/>
            <w:lang w:val="en-US"/>
          </w:rPr>
          <w:t>production</w:t>
        </w:r>
      </w:hyperlink>
      <w:r w:rsidRPr="00EE75C4">
        <w:rPr>
          <w:sz w:val="24"/>
          <w:lang w:val="en-US"/>
        </w:rPr>
        <w:t> of </w:t>
      </w:r>
      <w:hyperlink r:id="rId538" w:tooltip="Nanotechnology: advanced" w:history="1">
        <w:r w:rsidRPr="00EE75C4">
          <w:rPr>
            <w:rStyle w:val="a4"/>
            <w:sz w:val="24"/>
            <w:lang w:val="en-US"/>
          </w:rPr>
          <w:t>advanced</w:t>
        </w:r>
      </w:hyperlink>
      <w:r w:rsidRPr="00EE75C4">
        <w:rPr>
          <w:sz w:val="24"/>
          <w:lang w:val="en-US"/>
        </w:rPr>
        <w:t> processing (galvanized </w:t>
      </w:r>
      <w:hyperlink r:id="rId539" w:tooltip="Глоссарий: steel" w:history="1">
        <w:r w:rsidRPr="00EE75C4">
          <w:rPr>
            <w:rStyle w:val="a4"/>
            <w:sz w:val="24"/>
            <w:lang w:val="en-US"/>
          </w:rPr>
          <w:t>steel</w:t>
        </w:r>
      </w:hyperlink>
      <w:r w:rsidRPr="00EE75C4">
        <w:rPr>
          <w:sz w:val="24"/>
          <w:lang w:val="en-US"/>
        </w:rPr>
        <w:t>, </w:t>
      </w:r>
      <w:hyperlink r:id="rId540" w:tooltip="Глоссарий: steel" w:history="1">
        <w:r w:rsidRPr="00EE75C4">
          <w:rPr>
            <w:rStyle w:val="a4"/>
            <w:sz w:val="24"/>
            <w:lang w:val="en-US"/>
          </w:rPr>
          <w:t>steel</w:t>
        </w:r>
      </w:hyperlink>
      <w:r w:rsidRPr="00EE75C4">
        <w:rPr>
          <w:sz w:val="24"/>
          <w:lang w:val="en-US"/>
        </w:rPr>
        <w:t> with a polymeric covering, tin).</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Also MMK is the largest Russian producer of a sheet hire. The constructed camp 5000 has allowed MMK to enter the high-growth market of pipes of big diameter. The accelerated </w:t>
      </w:r>
      <w:hyperlink r:id="rId541" w:tooltip="Nanotechnology: development" w:history="1">
        <w:r w:rsidRPr="00EE75C4">
          <w:rPr>
            <w:rStyle w:val="a4"/>
            <w:sz w:val="24"/>
            <w:lang w:val="en-US"/>
          </w:rPr>
          <w:t>development</w:t>
        </w:r>
      </w:hyperlink>
      <w:r w:rsidRPr="00EE75C4">
        <w:rPr>
          <w:sz w:val="24"/>
          <w:lang w:val="en-US"/>
        </w:rPr>
        <w:t> of such branches as pipe, the mechanical </w:t>
      </w:r>
      <w:hyperlink r:id="rId542" w:tooltip="Глоссарий: engine" w:history="1">
        <w:r w:rsidRPr="00EE75C4">
          <w:rPr>
            <w:rStyle w:val="a4"/>
            <w:sz w:val="24"/>
            <w:lang w:val="en-US"/>
          </w:rPr>
          <w:t>engine</w:t>
        </w:r>
      </w:hyperlink>
      <w:r w:rsidRPr="00EE75C4">
        <w:rPr>
          <w:sz w:val="24"/>
          <w:lang w:val="en-US"/>
        </w:rPr>
        <w:t>ering, automotive industry, construction guarantees great demand for </w:t>
      </w:r>
      <w:hyperlink r:id="rId543" w:tooltip="Глоссарий: production" w:history="1">
        <w:r w:rsidRPr="00EE75C4">
          <w:rPr>
            <w:rStyle w:val="a4"/>
            <w:sz w:val="24"/>
            <w:lang w:val="en-US"/>
          </w:rPr>
          <w:t>production</w:t>
        </w:r>
      </w:hyperlink>
      <w:r w:rsidRPr="00EE75C4">
        <w:rPr>
          <w:sz w:val="24"/>
          <w:lang w:val="en-US"/>
        </w:rPr>
        <w:t> of </w:t>
      </w:r>
      <w:hyperlink r:id="rId544" w:tooltip="Глоссарий: plant" w:history="1">
        <w:r w:rsidRPr="00EE75C4">
          <w:rPr>
            <w:rStyle w:val="a4"/>
            <w:sz w:val="24"/>
            <w:lang w:val="en-US"/>
          </w:rPr>
          <w:t>plant</w:t>
        </w:r>
      </w:hyperlink>
      <w:r w:rsidRPr="00EE75C4">
        <w:rPr>
          <w:sz w:val="24"/>
          <w:lang w:val="en-US"/>
        </w:rPr>
        <w: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MMK makes the widest range of </w:t>
      </w:r>
      <w:hyperlink r:id="rId545" w:tooltip="Глоссарий: steel" w:history="1">
        <w:r w:rsidRPr="00EE75C4">
          <w:rPr>
            <w:rStyle w:val="a4"/>
            <w:sz w:val="24"/>
            <w:lang w:val="en-US"/>
          </w:rPr>
          <w:t>steel</w:t>
        </w:r>
      </w:hyperlink>
      <w:r w:rsidRPr="00EE75C4">
        <w:rPr>
          <w:sz w:val="24"/>
          <w:lang w:val="en-US"/>
        </w:rPr>
        <w:t> products among the enterprises of the </w:t>
      </w:r>
      <w:hyperlink r:id="rId546" w:tooltip="Russian Federation" w:history="1">
        <w:r w:rsidRPr="00EE75C4">
          <w:rPr>
            <w:rStyle w:val="a4"/>
            <w:sz w:val="24"/>
            <w:lang w:val="en-US"/>
          </w:rPr>
          <w:t>Russian Federation</w:t>
        </w:r>
      </w:hyperlink>
      <w:r w:rsidRPr="00EE75C4">
        <w:rPr>
          <w:sz w:val="24"/>
          <w:lang w:val="en-US"/>
        </w:rPr>
        <w:t> and the CIS </w:t>
      </w:r>
      <w:hyperlink r:id="rId547" w:tooltip="Глоссарий: countries" w:history="1">
        <w:r w:rsidRPr="00EE75C4">
          <w:rPr>
            <w:rStyle w:val="a4"/>
            <w:sz w:val="24"/>
            <w:lang w:val="en-US"/>
          </w:rPr>
          <w:t>countries</w:t>
        </w:r>
      </w:hyperlink>
      <w:r w:rsidRPr="00EE75C4">
        <w:rPr>
          <w:sz w:val="24"/>
          <w:lang w:val="en-US"/>
        </w:rPr>
        <w:t>. About a half of </w:t>
      </w:r>
      <w:hyperlink r:id="rId548" w:tooltip="Глоссарий: production" w:history="1">
        <w:r w:rsidRPr="00EE75C4">
          <w:rPr>
            <w:rStyle w:val="a4"/>
            <w:sz w:val="24"/>
            <w:lang w:val="en-US"/>
          </w:rPr>
          <w:t>production</w:t>
        </w:r>
      </w:hyperlink>
      <w:r w:rsidRPr="00EE75C4">
        <w:rPr>
          <w:sz w:val="24"/>
          <w:lang w:val="en-US"/>
        </w:rPr>
        <w:t> of PJSC MMK is exported to various </w:t>
      </w:r>
      <w:hyperlink r:id="rId549" w:tooltip="Глоссарий: countries" w:history="1">
        <w:r w:rsidRPr="00EE75C4">
          <w:rPr>
            <w:rStyle w:val="a4"/>
            <w:sz w:val="24"/>
            <w:lang w:val="en-US"/>
          </w:rPr>
          <w:t>countries</w:t>
        </w:r>
      </w:hyperlink>
      <w:r w:rsidRPr="00EE75C4">
        <w:rPr>
          <w:sz w:val="24"/>
          <w:lang w:val="en-US"/>
        </w:rPr>
        <w:t> of the world.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Main strategic objective of  MMK:</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Maintaining long-term competitiveness in the world market of metal rolling.</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strategy for achievement of goals developed by JSC MMK is implemented in the following activities:</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The continuous all-round </w:t>
      </w:r>
      <w:hyperlink r:id="rId550" w:tooltip="Nanotechnology: development" w:history="1">
        <w:r w:rsidR="00D85556" w:rsidRPr="00EE75C4">
          <w:rPr>
            <w:rStyle w:val="a4"/>
            <w:sz w:val="24"/>
            <w:lang w:val="en-US"/>
          </w:rPr>
          <w:t>development</w:t>
        </w:r>
      </w:hyperlink>
      <w:r w:rsidR="00D85556" w:rsidRPr="00EE75C4">
        <w:rPr>
          <w:sz w:val="24"/>
          <w:lang w:val="en-US"/>
        </w:rPr>
        <w:t> of the company providing replacement of out</w:t>
      </w:r>
      <w:hyperlink r:id="rId551" w:tooltip="Глоссарий: date" w:history="1">
        <w:r w:rsidR="00D85556" w:rsidRPr="00EE75C4">
          <w:rPr>
            <w:rStyle w:val="a4"/>
            <w:sz w:val="24"/>
            <w:lang w:val="en-US"/>
          </w:rPr>
          <w:t>date</w:t>
        </w:r>
      </w:hyperlink>
      <w:r w:rsidR="00D85556" w:rsidRPr="00EE75C4">
        <w:rPr>
          <w:sz w:val="24"/>
          <w:lang w:val="en-US"/>
        </w:rPr>
        <w:t>d technologies and the equipment, use with the maximum loading of </w:t>
      </w:r>
      <w:hyperlink r:id="rId552" w:tooltip="Глоссарий: production" w:history="1">
        <w:r w:rsidR="00D85556" w:rsidRPr="00EE75C4">
          <w:rPr>
            <w:rStyle w:val="a4"/>
            <w:sz w:val="24"/>
            <w:lang w:val="en-US"/>
          </w:rPr>
          <w:t>production</w:t>
        </w:r>
      </w:hyperlink>
      <w:r w:rsidR="00D85556" w:rsidRPr="00EE75C4">
        <w:rPr>
          <w:sz w:val="24"/>
          <w:lang w:val="en-US"/>
        </w:rPr>
        <w:t> capacities, existing and again entered modern hi-tech, </w:t>
      </w:r>
      <w:hyperlink r:id="rId553" w:tooltip="Глоссарий: safe" w:history="1">
        <w:r w:rsidR="00D85556" w:rsidRPr="00EE75C4">
          <w:rPr>
            <w:rStyle w:val="a4"/>
            <w:sz w:val="24"/>
            <w:lang w:val="en-US"/>
          </w:rPr>
          <w:t>safe</w:t>
        </w:r>
      </w:hyperlink>
      <w:r w:rsidR="00D85556" w:rsidRPr="00EE75C4">
        <w:rPr>
          <w:sz w:val="24"/>
          <w:lang w:val="en-US"/>
        </w:rPr>
        <w:t> for the environment;</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Achievement of higher efficiency by </w:t>
      </w:r>
      <w:hyperlink r:id="rId554" w:tooltip="Глоссарий: production" w:history="1">
        <w:r w:rsidR="00D85556" w:rsidRPr="00EE75C4">
          <w:rPr>
            <w:rStyle w:val="a4"/>
            <w:sz w:val="24"/>
            <w:lang w:val="en-US"/>
          </w:rPr>
          <w:t>production</w:t>
        </w:r>
      </w:hyperlink>
      <w:r w:rsidR="00D85556" w:rsidRPr="00EE75C4">
        <w:rPr>
          <w:sz w:val="24"/>
          <w:lang w:val="en-US"/>
        </w:rPr>
        <w:t> of cast iron, </w:t>
      </w:r>
      <w:hyperlink r:id="rId555" w:tooltip="Глоссарий: steel" w:history="1">
        <w:r w:rsidR="00D85556" w:rsidRPr="00EE75C4">
          <w:rPr>
            <w:rStyle w:val="a4"/>
            <w:sz w:val="24"/>
            <w:lang w:val="en-US"/>
          </w:rPr>
          <w:t>steel</w:t>
        </w:r>
      </w:hyperlink>
      <w:r w:rsidR="00D85556" w:rsidRPr="00EE75C4">
        <w:rPr>
          <w:sz w:val="24"/>
          <w:lang w:val="en-US"/>
        </w:rPr>
        <w:t>, a hire, </w:t>
      </w:r>
      <w:hyperlink r:id="rId556" w:tooltip="Глоссарий: production" w:history="1">
        <w:r w:rsidR="00D85556" w:rsidRPr="00EE75C4">
          <w:rPr>
            <w:rStyle w:val="a4"/>
            <w:sz w:val="24"/>
            <w:lang w:val="en-US"/>
          </w:rPr>
          <w:t>production</w:t>
        </w:r>
      </w:hyperlink>
      <w:r w:rsidR="00D85556" w:rsidRPr="00EE75C4">
        <w:rPr>
          <w:sz w:val="24"/>
          <w:lang w:val="en-US"/>
        </w:rPr>
        <w:t> of </w:t>
      </w:r>
      <w:hyperlink r:id="rId557" w:tooltip="Nanotechnology: advanced" w:history="1">
        <w:r w:rsidR="00D85556" w:rsidRPr="00EE75C4">
          <w:rPr>
            <w:rStyle w:val="a4"/>
            <w:sz w:val="24"/>
            <w:lang w:val="en-US"/>
          </w:rPr>
          <w:t>advanced</w:t>
        </w:r>
      </w:hyperlink>
      <w:r w:rsidR="00D85556" w:rsidRPr="00EE75C4">
        <w:rPr>
          <w:sz w:val="24"/>
          <w:lang w:val="en-US"/>
        </w:rPr>
        <w:t>processing;</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Strengthening of situation in the market thanks to </w:t>
      </w:r>
      <w:hyperlink r:id="rId558" w:tooltip="Towns and cities in Russia: improvement" w:history="1">
        <w:r w:rsidR="00D85556" w:rsidRPr="00EE75C4">
          <w:rPr>
            <w:rStyle w:val="a4"/>
            <w:sz w:val="24"/>
            <w:lang w:val="en-US"/>
          </w:rPr>
          <w:t>improvement</w:t>
        </w:r>
      </w:hyperlink>
      <w:r w:rsidR="00D85556" w:rsidRPr="00EE75C4">
        <w:rPr>
          <w:sz w:val="24"/>
          <w:lang w:val="en-US"/>
        </w:rPr>
        <w:t> of quality of </w:t>
      </w:r>
      <w:hyperlink r:id="rId559" w:tooltip="Глоссарий: production" w:history="1">
        <w:r w:rsidR="00D85556" w:rsidRPr="00EE75C4">
          <w:rPr>
            <w:rStyle w:val="a4"/>
            <w:sz w:val="24"/>
            <w:lang w:val="en-US"/>
          </w:rPr>
          <w:t>production</w:t>
        </w:r>
      </w:hyperlink>
      <w:r w:rsidR="00D85556" w:rsidRPr="00EE75C4">
        <w:rPr>
          <w:sz w:val="24"/>
          <w:lang w:val="en-US"/>
        </w:rPr>
        <w:t>, carrying out market re</w:t>
      </w:r>
      <w:hyperlink r:id="rId560" w:tooltip="Technologies of the 21- st Century: search" w:history="1">
        <w:r w:rsidR="00D85556" w:rsidRPr="00EE75C4">
          <w:rPr>
            <w:rStyle w:val="a4"/>
            <w:sz w:val="24"/>
            <w:lang w:val="en-US"/>
          </w:rPr>
          <w:t>search</w:t>
        </w:r>
      </w:hyperlink>
      <w:r w:rsidR="00D85556" w:rsidRPr="00EE75C4">
        <w:rPr>
          <w:sz w:val="24"/>
          <w:lang w:val="en-US"/>
        </w:rPr>
        <w:t>es and elaboration of market strategy;</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Preservation in the long term of universality of a range (a leaf and a grade), with primary orientation of the company to </w:t>
      </w:r>
      <w:hyperlink r:id="rId561" w:tooltip="Глоссарий: production" w:history="1">
        <w:r w:rsidR="00D85556" w:rsidRPr="00EE75C4">
          <w:rPr>
            <w:rStyle w:val="a4"/>
            <w:sz w:val="24"/>
            <w:lang w:val="en-US"/>
          </w:rPr>
          <w:t>production</w:t>
        </w:r>
      </w:hyperlink>
      <w:r w:rsidR="00D85556" w:rsidRPr="00EE75C4">
        <w:rPr>
          <w:sz w:val="24"/>
          <w:lang w:val="en-US"/>
        </w:rPr>
        <w:t> of a sheet hire with high value added;</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Creation of comprehensive guarantees for reliable functioning of JSC MMK;</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Increase in </w:t>
      </w:r>
      <w:hyperlink r:id="rId562" w:tooltip="Глоссарий: production" w:history="1">
        <w:r w:rsidR="00D85556" w:rsidRPr="00EE75C4">
          <w:rPr>
            <w:rStyle w:val="a4"/>
            <w:sz w:val="24"/>
            <w:lang w:val="en-US"/>
          </w:rPr>
          <w:t>production</w:t>
        </w:r>
      </w:hyperlink>
      <w:r w:rsidR="00D85556" w:rsidRPr="00EE75C4">
        <w:rPr>
          <w:sz w:val="24"/>
          <w:lang w:val="en-US"/>
        </w:rPr>
        <w:t> of a high-quality cold rolling sheets, sheets with coverings, </w:t>
      </w:r>
      <w:hyperlink r:id="rId563" w:tooltip="Глоссарий: production" w:history="1">
        <w:r w:rsidR="00D85556" w:rsidRPr="00EE75C4">
          <w:rPr>
            <w:rStyle w:val="a4"/>
            <w:sz w:val="24"/>
            <w:lang w:val="en-US"/>
          </w:rPr>
          <w:t>production</w:t>
        </w:r>
      </w:hyperlink>
      <w:r w:rsidR="00D85556" w:rsidRPr="00EE75C4">
        <w:rPr>
          <w:sz w:val="24"/>
          <w:lang w:val="en-US"/>
        </w:rPr>
        <w:t> high (IV and V) repartitions;</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Introduction of energy saving technologies and expansion of </w:t>
      </w:r>
      <w:hyperlink r:id="rId564" w:tooltip="Глоссарий: own" w:history="1">
        <w:r w:rsidR="00D85556" w:rsidRPr="00EE75C4">
          <w:rPr>
            <w:rStyle w:val="a4"/>
            <w:sz w:val="24"/>
            <w:lang w:val="en-US"/>
          </w:rPr>
          <w:t>own</w:t>
        </w:r>
      </w:hyperlink>
      <w:r w:rsidR="00D85556" w:rsidRPr="00EE75C4">
        <w:rPr>
          <w:sz w:val="24"/>
          <w:lang w:val="en-US"/>
        </w:rPr>
        <w:t> power supply sources;</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Introduction of system of ecological management according to the international ISO 14001-96;</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hyperlink r:id="rId565" w:tooltip="Towns and cities in Russia: improvement" w:history="1">
        <w:r w:rsidR="00D85556" w:rsidRPr="00EE75C4">
          <w:rPr>
            <w:rStyle w:val="a4"/>
            <w:sz w:val="24"/>
            <w:lang w:val="en-US"/>
          </w:rPr>
          <w:t>Improvement</w:t>
        </w:r>
      </w:hyperlink>
      <w:r w:rsidR="00D85556" w:rsidRPr="00EE75C4">
        <w:rPr>
          <w:sz w:val="24"/>
          <w:lang w:val="en-US"/>
        </w:rPr>
        <w:t> of social climate thanks </w:t>
      </w:r>
      <w:hyperlink r:id="rId566" w:tooltip="Towns and cities in Russia: to increase" w:history="1">
        <w:r w:rsidR="00D85556" w:rsidRPr="00EE75C4">
          <w:rPr>
            <w:rStyle w:val="a4"/>
            <w:sz w:val="24"/>
            <w:lang w:val="en-US"/>
          </w:rPr>
          <w:t>to increase</w:t>
        </w:r>
      </w:hyperlink>
      <w:r w:rsidR="00D85556" w:rsidRPr="00EE75C4">
        <w:rPr>
          <w:sz w:val="24"/>
          <w:lang w:val="en-US"/>
        </w:rPr>
        <w:t> in level of the salary and existence of an effective package of social programs and guarantees;</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Acquisition of the enterprises processing </w:t>
      </w:r>
      <w:hyperlink r:id="rId567" w:tooltip="Глоссарий: production" w:history="1">
        <w:r w:rsidR="00D85556" w:rsidRPr="00EE75C4">
          <w:rPr>
            <w:rStyle w:val="a4"/>
            <w:sz w:val="24"/>
            <w:lang w:val="en-US"/>
          </w:rPr>
          <w:t>production</w:t>
        </w:r>
      </w:hyperlink>
      <w:r w:rsidR="00D85556" w:rsidRPr="00EE75C4">
        <w:rPr>
          <w:sz w:val="24"/>
          <w:lang w:val="en-US"/>
        </w:rPr>
        <w:t> of PJSC MMK in </w:t>
      </w:r>
      <w:hyperlink r:id="rId568" w:tooltip="Towns and cities in Russia: considerable" w:history="1">
        <w:r w:rsidR="00D85556" w:rsidRPr="00EE75C4">
          <w:rPr>
            <w:rStyle w:val="a4"/>
            <w:sz w:val="24"/>
            <w:lang w:val="en-US"/>
          </w:rPr>
          <w:t>considerable</w:t>
        </w:r>
      </w:hyperlink>
      <w:r w:rsidR="00D85556" w:rsidRPr="00EE75C4">
        <w:rPr>
          <w:sz w:val="24"/>
          <w:lang w:val="en-US"/>
        </w:rPr>
        <w:t> volumes or de</w:t>
      </w:r>
      <w:hyperlink r:id="rId569" w:tooltip="Nanotechnology: liver" w:history="1">
        <w:r w:rsidR="00D85556" w:rsidRPr="00EE75C4">
          <w:rPr>
            <w:rStyle w:val="a4"/>
            <w:sz w:val="24"/>
            <w:lang w:val="en-US"/>
          </w:rPr>
          <w:t>liver</w:t>
        </w:r>
      </w:hyperlink>
      <w:r w:rsidR="00D85556" w:rsidRPr="00EE75C4">
        <w:rPr>
          <w:sz w:val="24"/>
          <w:lang w:val="en-US"/>
        </w:rPr>
        <w:t>ing raw materials and materials on PJSC MMK;</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Pr>
          <w:sz w:val="24"/>
          <w:lang w:val="en-US"/>
        </w:rPr>
        <w:tab/>
      </w:r>
      <w:r w:rsidR="00D85556" w:rsidRPr="00EE75C4">
        <w:rPr>
          <w:sz w:val="24"/>
          <w:lang w:val="en-US"/>
        </w:rPr>
        <w:t>Increase in controllability by the enterprise and information openness for investors and shareholders.</w:t>
      </w:r>
    </w:p>
    <w:p w:rsidR="00D85556" w:rsidRPr="002E5AE5" w:rsidRDefault="00D85556" w:rsidP="002E5AE5">
      <w:pPr>
        <w:pStyle w:val="ae"/>
        <w:rPr>
          <w:b/>
          <w:lang w:val="en-US"/>
        </w:rPr>
      </w:pPr>
      <w:r w:rsidRPr="002E5AE5">
        <w:rPr>
          <w:b/>
        </w:rPr>
        <w:t>Раздел</w:t>
      </w:r>
      <w:r w:rsidRPr="002E5AE5">
        <w:rPr>
          <w:b/>
          <w:lang w:val="en-US"/>
        </w:rPr>
        <w:t xml:space="preserve"> 6. </w:t>
      </w:r>
      <w:r w:rsidRPr="002E5AE5">
        <w:rPr>
          <w:b/>
        </w:rPr>
        <w:t>пункт</w:t>
      </w:r>
      <w:r w:rsidRPr="002E5AE5">
        <w:rPr>
          <w:b/>
          <w:lang w:val="en-US"/>
        </w:rPr>
        <w:t xml:space="preserve"> 6.3</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bCs/>
          <w:iCs/>
          <w:sz w:val="24"/>
          <w:lang w:val="en-US"/>
        </w:rPr>
        <w:t>Tracking  Hurricanes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lastRenderedPageBreak/>
        <w:t>North American meteorologists from the National Oceanic            and Atmospheric Administration (NOAA)</w:t>
      </w:r>
      <w:r w:rsidR="002E5AE5">
        <w:rPr>
          <w:sz w:val="24"/>
          <w:lang w:val="en-US"/>
        </w:rPr>
        <w:t>’</w:t>
      </w:r>
      <w:r w:rsidRPr="00EE75C4">
        <w:rPr>
          <w:sz w:val="24"/>
          <w:lang w:val="en-US"/>
        </w:rPr>
        <w:t>s Hurricane Re</w:t>
      </w:r>
      <w:hyperlink r:id="rId570" w:tooltip="Technologies of the 21- st Century: search" w:history="1">
        <w:r w:rsidRPr="00EE75C4">
          <w:rPr>
            <w:rStyle w:val="a4"/>
            <w:sz w:val="24"/>
            <w:lang w:val="en-US"/>
          </w:rPr>
          <w:t>search</w:t>
        </w:r>
      </w:hyperlink>
      <w:r w:rsidRPr="00EE75C4">
        <w:rPr>
          <w:sz w:val="24"/>
          <w:lang w:val="en-US"/>
        </w:rPr>
        <w:t> Division have recently improved the </w:t>
      </w:r>
      <w:hyperlink r:id="rId571" w:tooltip="TRACKING   HURRICANES: success rate" w:history="1">
        <w:r w:rsidRPr="00EE75C4">
          <w:rPr>
            <w:rStyle w:val="a4"/>
            <w:sz w:val="24"/>
            <w:lang w:val="en-US"/>
          </w:rPr>
          <w:t>success rate</w:t>
        </w:r>
      </w:hyperlink>
      <w:r w:rsidRPr="00EE75C4">
        <w:rPr>
          <w:sz w:val="24"/>
          <w:lang w:val="en-US"/>
        </w:rPr>
        <w:t> in their forecasting of where hurricanes are likely to hit           land by an estimated 15 to 30%. This increase in             </w:t>
      </w:r>
      <w:hyperlink r:id="rId572" w:tooltip="Computers: accuracy" w:history="1">
        <w:r w:rsidRPr="00EE75C4">
          <w:rPr>
            <w:rStyle w:val="a4"/>
            <w:sz w:val="24"/>
            <w:lang w:val="en-US"/>
          </w:rPr>
          <w:t>accuracy</w:t>
        </w:r>
      </w:hyperlink>
      <w:r w:rsidRPr="00EE75C4">
        <w:rPr>
          <w:sz w:val="24"/>
          <w:lang w:val="en-US"/>
        </w:rPr>
        <w:t> is due to the use of instruments called       GPS-</w:t>
      </w:r>
      <w:hyperlink r:id="rId573" w:tooltip="TRACKING   HURRICANES: Dropwindsonde" w:history="1">
        <w:r w:rsidRPr="00EE75C4">
          <w:rPr>
            <w:rStyle w:val="a4"/>
            <w:sz w:val="24"/>
            <w:lang w:val="en-US"/>
          </w:rPr>
          <w:t>dropwindsonde</w:t>
        </w:r>
      </w:hyperlink>
      <w:r w:rsidRPr="00EE75C4">
        <w:rPr>
          <w:sz w:val="24"/>
          <w:lang w:val="en-US"/>
        </w:rPr>
        <w:t>s, which can probe the atmosphere surrounding a hurricane while it is still out at sea. The atmospheric characteristics of hurricanes over land are well understood because investigation is possible with </w:t>
      </w:r>
      <w:hyperlink r:id="rId574" w:tooltip="TRACKING   HURRICANES: weather balloon" w:history="1">
        <w:r w:rsidRPr="00EE75C4">
          <w:rPr>
            <w:rStyle w:val="a4"/>
            <w:sz w:val="24"/>
            <w:lang w:val="en-US"/>
          </w:rPr>
          <w:t>weather balloon</w:t>
        </w:r>
      </w:hyperlink>
      <w:r w:rsidRPr="00EE75C4">
        <w:rPr>
          <w:sz w:val="24"/>
          <w:lang w:val="en-US"/>
        </w:rPr>
        <w:t>s containing sophisticated meteorological instruments. When hurricanes are </w:t>
      </w:r>
      <w:hyperlink r:id="rId575" w:tooltip="TRACKING   HURRICANES: out of reach of" w:history="1">
        <w:r w:rsidRPr="00EE75C4">
          <w:rPr>
            <w:rStyle w:val="a4"/>
            <w:sz w:val="24"/>
            <w:lang w:val="en-US"/>
          </w:rPr>
          <w:t>out of reach of</w:t>
        </w:r>
      </w:hyperlink>
      <w:r w:rsidRPr="00EE75C4">
        <w:rPr>
          <w:sz w:val="24"/>
          <w:lang w:val="en-US"/>
        </w:rPr>
        <w:t> balloons, gathering information is decidedly more difficult. Little is </w:t>
      </w:r>
      <w:hyperlink r:id="rId576" w:tooltip="Глоссарий: known" w:history="1">
        <w:r w:rsidRPr="00EE75C4">
          <w:rPr>
            <w:rStyle w:val="a4"/>
            <w:sz w:val="24"/>
            <w:lang w:val="en-US"/>
          </w:rPr>
          <w:t>known</w:t>
        </w:r>
      </w:hyperlink>
      <w:r w:rsidRPr="00EE75C4">
        <w:rPr>
          <w:sz w:val="24"/>
          <w:lang w:val="en-US"/>
        </w:rPr>
        <w:t> of the weather conditions that guide hurricanes towards land.</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An accurate estimation of where a hurricane will strike is essential in order </w:t>
      </w:r>
      <w:hyperlink r:id="rId577" w:tooltip="Computers: to reduce" w:history="1">
        <w:r w:rsidRPr="00EE75C4">
          <w:rPr>
            <w:rStyle w:val="a4"/>
            <w:sz w:val="24"/>
            <w:lang w:val="en-US"/>
          </w:rPr>
          <w:t>to reduce</w:t>
        </w:r>
      </w:hyperlink>
      <w:r w:rsidRPr="00EE75C4">
        <w:rPr>
          <w:sz w:val="24"/>
          <w:lang w:val="en-US"/>
        </w:rPr>
        <w:t> loss of life and </w:t>
      </w:r>
      <w:hyperlink r:id="rId578" w:tooltip="Nanotechnology: property" w:history="1">
        <w:r w:rsidRPr="00EE75C4">
          <w:rPr>
            <w:rStyle w:val="a4"/>
            <w:sz w:val="24"/>
            <w:lang w:val="en-US"/>
          </w:rPr>
          <w:t>property</w:t>
        </w:r>
      </w:hyperlink>
      <w:r w:rsidRPr="00EE75C4">
        <w:rPr>
          <w:sz w:val="24"/>
          <w:lang w:val="en-US"/>
        </w:rPr>
        <w:t>. Hurricane Andrew, the most costly hurricane in U.S. history, killed 15 people and caused damage of $35 billion in to</w:t>
      </w:r>
      <w:hyperlink r:id="rId579" w:tooltip="TRACKING   HURRICANES: day" w:history="1">
        <w:r w:rsidRPr="00EE75C4">
          <w:rPr>
            <w:rStyle w:val="a4"/>
            <w:sz w:val="24"/>
            <w:lang w:val="en-US"/>
          </w:rPr>
          <w:t>day</w:t>
        </w:r>
      </w:hyperlink>
      <w:r w:rsidR="002E5AE5">
        <w:rPr>
          <w:sz w:val="24"/>
          <w:lang w:val="en-US"/>
        </w:rPr>
        <w:t>’</w:t>
      </w:r>
      <w:r w:rsidRPr="00EE75C4">
        <w:rPr>
          <w:sz w:val="24"/>
          <w:lang w:val="en-US"/>
        </w:rPr>
        <w:t>s dollars in 1902. However, the unnamed</w:t>
      </w:r>
      <w:r w:rsidRPr="00EE75C4">
        <w:rPr>
          <w:sz w:val="24"/>
          <w:vertAlign w:val="superscript"/>
          <w:lang w:val="en-US"/>
        </w:rPr>
        <w:t> </w:t>
      </w:r>
      <w:r w:rsidRPr="00EE75C4">
        <w:rPr>
          <w:sz w:val="24"/>
          <w:lang w:val="en-US"/>
        </w:rPr>
        <w:t>category 4 hurricane which struck southeast Florida in 1926 and killed 243 people would have caused an estimated $77 billion if it had struck to</w:t>
      </w:r>
      <w:hyperlink r:id="rId580" w:tooltip="TRACKING   HURRICANES: day" w:history="1">
        <w:r w:rsidRPr="00EE75C4">
          <w:rPr>
            <w:rStyle w:val="a4"/>
            <w:sz w:val="24"/>
            <w:lang w:val="en-US"/>
          </w:rPr>
          <w:t>day</w:t>
        </w:r>
      </w:hyperlink>
      <w:r w:rsidRPr="00EE75C4">
        <w:rPr>
          <w:sz w:val="24"/>
          <w:lang w:val="en-US"/>
        </w:rPr>
        <w:t>. The reason for this is the </w:t>
      </w:r>
      <w:hyperlink r:id="rId581" w:tooltip="Глоссарий: explosion" w:history="1">
        <w:r w:rsidRPr="00EE75C4">
          <w:rPr>
            <w:rStyle w:val="a4"/>
            <w:sz w:val="24"/>
            <w:lang w:val="en-US"/>
          </w:rPr>
          <w:t>explosion</w:t>
        </w:r>
      </w:hyperlink>
      <w:r w:rsidRPr="00EE75C4">
        <w:rPr>
          <w:sz w:val="24"/>
          <w:lang w:val="en-US"/>
        </w:rPr>
        <w:t> in </w:t>
      </w:r>
      <w:hyperlink r:id="rId582" w:tooltip="Towns and cities in Russia: population" w:history="1">
        <w:r w:rsidRPr="00EE75C4">
          <w:rPr>
            <w:rStyle w:val="a4"/>
            <w:sz w:val="24"/>
            <w:lang w:val="en-US"/>
          </w:rPr>
          <w:t>population</w:t>
        </w:r>
      </w:hyperlink>
      <w:r w:rsidRPr="00EE75C4">
        <w:rPr>
          <w:sz w:val="24"/>
          <w:lang w:val="en-US"/>
        </w:rPr>
        <w:t> growth and </w:t>
      </w:r>
      <w:hyperlink r:id="rId583" w:tooltip="Nanotechnology: development" w:history="1">
        <w:r w:rsidRPr="00EE75C4">
          <w:rPr>
            <w:rStyle w:val="a4"/>
            <w:sz w:val="24"/>
            <w:lang w:val="en-US"/>
          </w:rPr>
          <w:t>development</w:t>
        </w:r>
      </w:hyperlink>
      <w:r w:rsidRPr="00EE75C4">
        <w:rPr>
          <w:sz w:val="24"/>
          <w:lang w:val="en-US"/>
        </w:rPr>
        <w:t> along the south-east coast of the U.S. during the last half century.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 xml:space="preserve">Hurricanes occur in cycles every few decades, the last intense period in the U.S. being from 1940 to 1969. </w:t>
      </w:r>
      <w:r w:rsidR="002E5AE5">
        <w:rPr>
          <w:sz w:val="24"/>
          <w:lang w:val="en-US"/>
        </w:rPr>
        <w:t>‘</w:t>
      </w:r>
      <w:r w:rsidRPr="00EE75C4">
        <w:rPr>
          <w:sz w:val="24"/>
          <w:lang w:val="en-US"/>
        </w:rPr>
        <w:t>Camille</w:t>
      </w:r>
      <w:r w:rsidR="002E5AE5">
        <w:rPr>
          <w:sz w:val="24"/>
          <w:lang w:val="en-US"/>
        </w:rPr>
        <w:t>’</w:t>
      </w:r>
      <w:r w:rsidRPr="00EE75C4">
        <w:rPr>
          <w:sz w:val="24"/>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2E5AE5">
        <w:rPr>
          <w:sz w:val="24"/>
          <w:lang w:val="en-US"/>
        </w:rPr>
        <w:t>‘</w:t>
      </w:r>
      <w:r w:rsidRPr="00EE75C4">
        <w:rPr>
          <w:sz w:val="24"/>
          <w:lang w:val="en-US"/>
        </w:rPr>
        <w:t>Atlantic Conveyor</w:t>
      </w:r>
      <w:r w:rsidR="002E5AE5">
        <w:rPr>
          <w:sz w:val="24"/>
          <w:lang w:val="en-US"/>
        </w:rPr>
        <w:t>’</w:t>
      </w:r>
      <w:r w:rsidRPr="00EE75C4">
        <w:rPr>
          <w:sz w:val="24"/>
          <w:lang w:val="en-US"/>
        </w:rPr>
        <w:t>. This is the name given to the gigantic current of water that flows cold from the top of the globe slowly along the Atlantic </w:t>
      </w:r>
      <w:hyperlink r:id="rId584" w:tooltip="TRACKING   HURRICANES: ocean floor" w:history="1">
        <w:r w:rsidRPr="00EE75C4">
          <w:rPr>
            <w:rStyle w:val="a4"/>
            <w:sz w:val="24"/>
            <w:lang w:val="en-US"/>
          </w:rPr>
          <w:t>ocean floor</w:t>
        </w:r>
      </w:hyperlink>
      <w:r w:rsidRPr="00EE75C4">
        <w:rPr>
          <w:sz w:val="24"/>
          <w:lang w:val="en-US"/>
        </w:rPr>
        <w:t> to Antarctica and </w:t>
      </w:r>
      <w:hyperlink r:id="rId585" w:tooltip="TRACKING   HURRICANES: Resurface" w:history="1">
        <w:r w:rsidRPr="00EE75C4">
          <w:rPr>
            <w:rStyle w:val="a4"/>
            <w:sz w:val="24"/>
            <w:lang w:val="en-US"/>
          </w:rPr>
          <w:t>resurface</w:t>
        </w:r>
      </w:hyperlink>
      <w:r w:rsidRPr="00EE75C4">
        <w:rPr>
          <w:sz w:val="24"/>
          <w:lang w:val="en-US"/>
        </w:rPr>
        <w:t>s decades later before flowing back north, absorbing heat as it crosses the equator. Since hurricanes derive their energy from the heat of warm water, it is thought that an increase in the speed of the</w:t>
      </w:r>
      <w:r w:rsidR="002E5AE5">
        <w:rPr>
          <w:sz w:val="24"/>
          <w:lang w:val="en-US"/>
        </w:rPr>
        <w:t>’</w:t>
      </w:r>
      <w:r w:rsidRPr="00EE75C4">
        <w:rPr>
          <w:sz w:val="24"/>
          <w:lang w:val="en-US"/>
        </w:rPr>
        <w:t xml:space="preserve"> Conveyor</w:t>
      </w:r>
      <w:r w:rsidR="002E5AE5">
        <w:rPr>
          <w:sz w:val="24"/>
          <w:lang w:val="en-US"/>
        </w:rPr>
        <w:t>’</w:t>
      </w:r>
      <w:r w:rsidRPr="00EE75C4">
        <w:rPr>
          <w:sz w:val="24"/>
          <w:lang w:val="en-US"/>
        </w:rPr>
        <w:t>, as it pulls warm water to the north, is an indicator of intensifying hurricane activity.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use of GPS-</w:t>
      </w:r>
      <w:hyperlink r:id="rId586" w:tooltip="TRACKING   HURRICANES: Dropwindsonde" w:history="1">
        <w:r w:rsidRPr="00EE75C4">
          <w:rPr>
            <w:rStyle w:val="a4"/>
            <w:sz w:val="24"/>
            <w:lang w:val="en-US"/>
          </w:rPr>
          <w:t>dropwindsonde</w:t>
        </w:r>
      </w:hyperlink>
      <w:r w:rsidRPr="00EE75C4">
        <w:rPr>
          <w:sz w:val="24"/>
          <w:lang w:val="en-US"/>
        </w:rPr>
        <w:t>s began in 1997. Small </w:t>
      </w:r>
      <w:hyperlink r:id="rId587" w:tooltip="TRACKING   HURRICANES: sensing device" w:history="1">
        <w:r w:rsidRPr="00EE75C4">
          <w:rPr>
            <w:rStyle w:val="a4"/>
            <w:sz w:val="24"/>
            <w:lang w:val="en-US"/>
          </w:rPr>
          <w:t>sensing device</w:t>
        </w:r>
      </w:hyperlink>
      <w:r w:rsidRPr="00EE75C4">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88" w:tooltip="Глоссарий: own" w:history="1">
        <w:r w:rsidRPr="00EE75C4">
          <w:rPr>
            <w:rStyle w:val="a4"/>
            <w:sz w:val="24"/>
            <w:lang w:val="en-US"/>
          </w:rPr>
          <w:t>own</w:t>
        </w:r>
      </w:hyperlink>
      <w:r w:rsidRPr="00EE75C4">
        <w:rPr>
          <w:sz w:val="24"/>
          <w:lang w:val="en-US"/>
        </w:rPr>
        <w:t> global positioning satellite receiver. The GPS signals received are used </w:t>
      </w:r>
      <w:hyperlink r:id="rId589" w:tooltip="Computers: to calculate" w:history="1">
        <w:r w:rsidRPr="00EE75C4">
          <w:rPr>
            <w:rStyle w:val="a4"/>
            <w:sz w:val="24"/>
            <w:lang w:val="en-US"/>
          </w:rPr>
          <w:t>to calculate</w:t>
        </w:r>
      </w:hyperlink>
      <w:r w:rsidRPr="00EE75C4">
        <w:rPr>
          <w:sz w:val="24"/>
          <w:lang w:val="en-US"/>
        </w:rPr>
        <w:t> the direction and speed of wind, and data on temperature, humidity, and barometric </w:t>
      </w:r>
      <w:hyperlink r:id="rId590" w:tooltip="Глоссарий: pressure" w:history="1">
        <w:r w:rsidRPr="00EE75C4">
          <w:rPr>
            <w:rStyle w:val="a4"/>
            <w:sz w:val="24"/>
            <w:lang w:val="en-US"/>
          </w:rPr>
          <w:t>pressure</w:t>
        </w:r>
      </w:hyperlink>
      <w:r w:rsidRPr="00EE75C4">
        <w:rPr>
          <w:sz w:val="24"/>
          <w:lang w:val="en-US"/>
        </w:rPr>
        <w:t> at half second intervals all the way d</w:t>
      </w:r>
      <w:hyperlink r:id="rId591" w:tooltip="Глоссарий: own" w:history="1">
        <w:r w:rsidRPr="00EE75C4">
          <w:rPr>
            <w:rStyle w:val="a4"/>
            <w:sz w:val="24"/>
            <w:lang w:val="en-US"/>
          </w:rPr>
          <w:t>own</w:t>
        </w:r>
      </w:hyperlink>
      <w:r w:rsidRPr="00EE75C4">
        <w:rPr>
          <w:sz w:val="24"/>
          <w:lang w:val="en-US"/>
        </w:rPr>
        <w:t> to the ocean surface. </w:t>
      </w:r>
    </w:p>
    <w:p w:rsidR="00D85556" w:rsidRPr="00EE75C4" w:rsidRDefault="002F1608" w:rsidP="00B437EA">
      <w:pPr>
        <w:pStyle w:val="a5"/>
        <w:shd w:val="clear" w:color="auto" w:fill="FFFFFF"/>
        <w:spacing w:before="0" w:beforeAutospacing="0" w:after="0" w:afterAutospacing="0" w:line="240" w:lineRule="auto"/>
        <w:rPr>
          <w:sz w:val="24"/>
          <w:lang w:val="en-US"/>
        </w:rPr>
      </w:pPr>
      <w:hyperlink r:id="rId592" w:tooltip="TRACKING   HURRICANES: Dropwindsonde" w:history="1">
        <w:r w:rsidR="00D85556" w:rsidRPr="00EE75C4">
          <w:rPr>
            <w:rStyle w:val="a4"/>
            <w:sz w:val="24"/>
            <w:lang w:val="en-US"/>
          </w:rPr>
          <w:t>Dropwindsonde</w:t>
        </w:r>
      </w:hyperlink>
      <w:r w:rsidR="00D85556" w:rsidRPr="00EE75C4">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93" w:tooltip="Глоссарий: known" w:history="1">
        <w:r w:rsidR="00D85556" w:rsidRPr="00EE75C4">
          <w:rPr>
            <w:rStyle w:val="a4"/>
            <w:sz w:val="24"/>
            <w:lang w:val="en-US"/>
          </w:rPr>
          <w:t>known</w:t>
        </w:r>
      </w:hyperlink>
      <w:r w:rsidR="00D85556" w:rsidRPr="00EE75C4">
        <w:rPr>
          <w:sz w:val="24"/>
          <w:lang w:val="en-US"/>
        </w:rPr>
        <w:t> why hurricanes can suddenly change in intensity; current computer models often fail </w:t>
      </w:r>
      <w:hyperlink r:id="rId594" w:tooltip="Technologies of the 21- st Century: to predict" w:history="1">
        <w:r w:rsidR="00D85556" w:rsidRPr="00EE75C4">
          <w:rPr>
            <w:rStyle w:val="a4"/>
            <w:sz w:val="24"/>
            <w:lang w:val="en-US"/>
          </w:rPr>
          <w:t>to predict</w:t>
        </w:r>
      </w:hyperlink>
      <w:r w:rsidR="00D85556" w:rsidRPr="00EE75C4">
        <w:rPr>
          <w:sz w:val="24"/>
          <w:lang w:val="en-US"/>
        </w:rPr>
        <w:t> whether a hurricane will reach land or else cannot pinpoint where a strike will take place. </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One surprising result of a recent computer </w:t>
      </w:r>
      <w:hyperlink r:id="rId595" w:tooltip="TRACKING   HURRICANES: simulation" w:history="1">
        <w:r w:rsidRPr="00EE75C4">
          <w:rPr>
            <w:rStyle w:val="a4"/>
            <w:sz w:val="24"/>
            <w:lang w:val="en-US"/>
          </w:rPr>
          <w:t>simulation</w:t>
        </w:r>
      </w:hyperlink>
      <w:r w:rsidRPr="00EE75C4">
        <w:rPr>
          <w:sz w:val="24"/>
          <w:lang w:val="en-US"/>
        </w:rPr>
        <w:t> was the destruction of a large part of d</w:t>
      </w:r>
      <w:hyperlink r:id="rId596" w:tooltip="Глоссарий: own" w:history="1">
        <w:r w:rsidRPr="00EE75C4">
          <w:rPr>
            <w:rStyle w:val="a4"/>
            <w:sz w:val="24"/>
            <w:lang w:val="en-US"/>
          </w:rPr>
          <w:t>own</w:t>
        </w:r>
      </w:hyperlink>
      <w:r w:rsidRPr="00EE75C4">
        <w:rPr>
          <w:sz w:val="24"/>
          <w:lang w:val="en-US"/>
        </w:rPr>
        <w:t>t</w:t>
      </w:r>
      <w:hyperlink r:id="rId597" w:tooltip="Глоссарий: own" w:history="1">
        <w:r w:rsidRPr="00EE75C4">
          <w:rPr>
            <w:rStyle w:val="a4"/>
            <w:sz w:val="24"/>
            <w:lang w:val="en-US"/>
          </w:rPr>
          <w:t>own</w:t>
        </w:r>
      </w:hyperlink>
      <w:r w:rsidRPr="00EE75C4">
        <w:rPr>
          <w:sz w:val="24"/>
          <w:lang w:val="en-US"/>
        </w:rPr>
        <w:t>New York. Hurricane re</w:t>
      </w:r>
      <w:hyperlink r:id="rId598" w:tooltip="Technologies of the 21- st Century: search" w:history="1">
        <w:r w:rsidRPr="00EE75C4">
          <w:rPr>
            <w:rStyle w:val="a4"/>
            <w:sz w:val="24"/>
            <w:lang w:val="en-US"/>
          </w:rPr>
          <w:t>search</w:t>
        </w:r>
      </w:hyperlink>
      <w:r w:rsidRPr="00EE75C4">
        <w:rPr>
          <w:sz w:val="24"/>
          <w:lang w:val="en-US"/>
        </w:rPr>
        <w:t>ers believe that the city is more likely than Miami to suffer a direct hit in the near future. Also, certain geographical </w:t>
      </w:r>
      <w:hyperlink r:id="rId599" w:tooltip="Towns and cities in Russia: feature" w:history="1">
        <w:r w:rsidRPr="00EE75C4">
          <w:rPr>
            <w:rStyle w:val="a4"/>
            <w:sz w:val="24"/>
            <w:lang w:val="en-US"/>
          </w:rPr>
          <w:t>feature</w:t>
        </w:r>
      </w:hyperlink>
      <w:r w:rsidRPr="00EE75C4">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D85556" w:rsidRPr="002E5AE5" w:rsidRDefault="00D85556" w:rsidP="002E5AE5">
      <w:pPr>
        <w:pStyle w:val="ae"/>
        <w:rPr>
          <w:b/>
          <w:lang w:val="en-US"/>
        </w:rPr>
      </w:pPr>
      <w:r w:rsidRPr="002E5AE5">
        <w:rPr>
          <w:b/>
        </w:rPr>
        <w:t>Раздел</w:t>
      </w:r>
      <w:r w:rsidRPr="002E5AE5">
        <w:rPr>
          <w:b/>
          <w:lang w:val="en-US"/>
        </w:rPr>
        <w:t xml:space="preserve"> 6. </w:t>
      </w:r>
      <w:r w:rsidRPr="002E5AE5">
        <w:rPr>
          <w:b/>
        </w:rPr>
        <w:t>пункт</w:t>
      </w:r>
      <w:r w:rsidRPr="002E5AE5">
        <w:rPr>
          <w:b/>
          <w:lang w:val="en-US"/>
        </w:rPr>
        <w:t xml:space="preserve"> 6.4</w:t>
      </w:r>
    </w:p>
    <w:p w:rsidR="00D85556" w:rsidRPr="00EE75C4" w:rsidRDefault="00D85556" w:rsidP="002E5AE5">
      <w:pPr>
        <w:pStyle w:val="af0"/>
        <w:rPr>
          <w:lang w:val="en-US"/>
        </w:rPr>
      </w:pPr>
      <w:r w:rsidRPr="00EE75C4">
        <w:rPr>
          <w:lang w:val="en-US"/>
        </w:rPr>
        <w:t>Littering: Let</w:t>
      </w:r>
      <w:r w:rsidR="002E5AE5">
        <w:rPr>
          <w:lang w:val="en-US"/>
        </w:rPr>
        <w:t>’</w:t>
      </w:r>
      <w:r w:rsidRPr="00EE75C4">
        <w:rPr>
          <w:lang w:val="en-US"/>
        </w:rPr>
        <w:t>s Do Something About It!</w:t>
      </w:r>
    </w:p>
    <w:p w:rsidR="00D85556" w:rsidRPr="00EE75C4" w:rsidRDefault="00D85556" w:rsidP="002E5AE5">
      <w:pPr>
        <w:pStyle w:val="af0"/>
        <w:rPr>
          <w:lang w:val="en-GB"/>
        </w:rPr>
      </w:pPr>
      <w:r w:rsidRPr="00EE75C4">
        <w:rPr>
          <w:lang w:val="en-GB"/>
        </w:rPr>
        <w:t>Introduction</w:t>
      </w:r>
    </w:p>
    <w:p w:rsidR="00D85556" w:rsidRPr="00EE75C4" w:rsidRDefault="00D85556" w:rsidP="002E5AE5">
      <w:pPr>
        <w:pStyle w:val="affc"/>
        <w:rPr>
          <w:lang w:val="en-GB"/>
        </w:rPr>
      </w:pPr>
      <w:r w:rsidRPr="00EE75C4">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D85556" w:rsidRPr="00EE75C4" w:rsidRDefault="00D85556" w:rsidP="002E5AE5">
      <w:pPr>
        <w:pStyle w:val="affc"/>
        <w:rPr>
          <w:lang w:val="en-GB"/>
        </w:rPr>
      </w:pPr>
      <w:r w:rsidRPr="00EE75C4">
        <w:rPr>
          <w:rStyle w:val="29"/>
          <w:rFonts w:ascii="Times New Roman" w:hAnsi="Times New Roman"/>
          <w:iCs/>
          <w:sz w:val="24"/>
          <w:lang w:val="en-GB"/>
        </w:rPr>
        <w:t xml:space="preserve">Exasperated by what she had seen. Elena complained. </w:t>
      </w:r>
      <w:r w:rsidR="002E5AE5">
        <w:rPr>
          <w:rStyle w:val="29"/>
          <w:rFonts w:ascii="Times New Roman" w:hAnsi="Times New Roman"/>
          <w:iCs/>
          <w:sz w:val="24"/>
          <w:lang w:val="en-GB"/>
        </w:rPr>
        <w:t>“</w:t>
      </w:r>
      <w:r w:rsidRPr="00EE75C4">
        <w:rPr>
          <w:rStyle w:val="29"/>
          <w:rFonts w:ascii="Times New Roman" w:hAnsi="Times New Roman"/>
          <w:iCs/>
          <w:sz w:val="24"/>
          <w:lang w:val="en-GB"/>
        </w:rPr>
        <w:t>Why</w:t>
      </w:r>
      <w:r w:rsidRPr="00EE75C4">
        <w:rPr>
          <w:lang w:val="en-GB"/>
        </w:rPr>
        <w:t xml:space="preserve"> do people treat this country like its a garbage dump? Why can t they understand how much nicer life would be if we weren</w:t>
      </w:r>
      <w:r w:rsidR="002E5AE5">
        <w:rPr>
          <w:lang w:val="en-GB"/>
        </w:rPr>
        <w:t>’</w:t>
      </w:r>
      <w:r w:rsidRPr="00EE75C4">
        <w:rPr>
          <w:lang w:val="en-GB"/>
        </w:rPr>
        <w:t>t surrounded by so much ugliness?</w:t>
      </w:r>
      <w:r w:rsidR="002E5AE5">
        <w:rPr>
          <w:lang w:val="en-GB"/>
        </w:rPr>
        <w:t>”</w:t>
      </w:r>
    </w:p>
    <w:p w:rsidR="00D85556" w:rsidRPr="00EE75C4" w:rsidRDefault="00D85556" w:rsidP="002E5AE5">
      <w:pPr>
        <w:pStyle w:val="affc"/>
        <w:rPr>
          <w:lang w:val="en-GB"/>
        </w:rPr>
      </w:pPr>
      <w:r w:rsidRPr="00EE75C4">
        <w:rPr>
          <w:lang w:val="en-GB"/>
        </w:rPr>
        <w:t>The actions Elena and Irina observed are all too common, but are not unique to Russia. Littering is an international problem which detracts from the appearance of cities and the countryside in virtually every country of the world. While it</w:t>
      </w:r>
      <w:r w:rsidR="002E5AE5">
        <w:rPr>
          <w:lang w:val="en-GB"/>
        </w:rPr>
        <w:t>’</w:t>
      </w:r>
      <w:r w:rsidRPr="00EE75C4">
        <w:rPr>
          <w:lang w:val="en-GB"/>
        </w:rPr>
        <w:t xml:space="preserve">s true that some countries, such as Germany, have a reputation for being </w:t>
      </w:r>
      <w:r w:rsidRPr="00EE75C4">
        <w:rPr>
          <w:lang w:val="en-GB"/>
        </w:rPr>
        <w:lastRenderedPageBreak/>
        <w:t>cleaner than others, littering is a problem everywhere. Before examining various ways of combating this problem, let</w:t>
      </w:r>
      <w:r w:rsidR="002E5AE5">
        <w:rPr>
          <w:lang w:val="en-GB"/>
        </w:rPr>
        <w:t>’</w:t>
      </w:r>
      <w:r w:rsidRPr="00EE75C4">
        <w:rPr>
          <w:lang w:val="en-GB"/>
        </w:rPr>
        <w:t>s spend a few moments reviewing what it is.</w:t>
      </w:r>
    </w:p>
    <w:p w:rsidR="00D85556" w:rsidRPr="00EE75C4" w:rsidRDefault="00D85556" w:rsidP="002E5AE5">
      <w:pPr>
        <w:pStyle w:val="affc"/>
        <w:rPr>
          <w:lang w:val="en-GB"/>
        </w:rPr>
      </w:pPr>
      <w:r w:rsidRPr="00EE75C4">
        <w:rPr>
          <w:lang w:val="en-GB"/>
        </w:rPr>
        <w:t>What is litter?</w:t>
      </w:r>
    </w:p>
    <w:p w:rsidR="00D85556" w:rsidRPr="00EE75C4" w:rsidRDefault="00D85556" w:rsidP="002E5AE5">
      <w:pPr>
        <w:pStyle w:val="affc"/>
        <w:rPr>
          <w:lang w:val="en-GB"/>
        </w:rPr>
      </w:pPr>
      <w:r w:rsidRPr="00EE75C4">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D85556" w:rsidRPr="00EE75C4" w:rsidRDefault="00D85556" w:rsidP="002E5AE5">
      <w:pPr>
        <w:pStyle w:val="affc"/>
        <w:rPr>
          <w:lang w:val="en-GB"/>
        </w:rPr>
      </w:pPr>
      <w:r w:rsidRPr="00EE75C4">
        <w:rPr>
          <w:lang w:val="en-GB"/>
        </w:rPr>
        <w:t>Plastic cups, candy and chewing gum wrappers, cigarette butts and packaging, and plastic beverage containers</w:t>
      </w:r>
    </w:p>
    <w:p w:rsidR="00D85556" w:rsidRPr="00EE75C4" w:rsidRDefault="00D85556" w:rsidP="002E5AE5">
      <w:pPr>
        <w:pStyle w:val="2b"/>
        <w:rPr>
          <w:lang w:val="en-GB"/>
        </w:rPr>
      </w:pPr>
      <w:r w:rsidRPr="00EE75C4">
        <w:rPr>
          <w:lang w:val="en-GB"/>
        </w:rPr>
        <w:t>Broken glass, including beer and vodka bottles</w:t>
      </w:r>
    </w:p>
    <w:p w:rsidR="00D85556" w:rsidRPr="00EE75C4" w:rsidRDefault="00D85556" w:rsidP="002E5AE5">
      <w:pPr>
        <w:pStyle w:val="2b"/>
        <w:rPr>
          <w:lang w:val="en-GB"/>
        </w:rPr>
      </w:pPr>
      <w:r w:rsidRPr="00EE75C4">
        <w:rPr>
          <w:lang w:val="en-GB"/>
        </w:rPr>
        <w:t>Discarded plastic bags, advertising leaflets, and newspapers</w:t>
      </w:r>
    </w:p>
    <w:p w:rsidR="00D85556" w:rsidRPr="00EE75C4" w:rsidRDefault="00D85556" w:rsidP="002E5AE5">
      <w:pPr>
        <w:pStyle w:val="2b"/>
        <w:rPr>
          <w:lang w:val="en-GB"/>
        </w:rPr>
      </w:pPr>
      <w:r w:rsidRPr="00EE75C4">
        <w:rPr>
          <w:lang w:val="en-GB"/>
        </w:rPr>
        <w:t>Dog and cat excrement</w:t>
      </w:r>
    </w:p>
    <w:p w:rsidR="00D85556" w:rsidRPr="00EE75C4" w:rsidRDefault="00D85556" w:rsidP="002E5AE5">
      <w:pPr>
        <w:pStyle w:val="2b"/>
        <w:rPr>
          <w:lang w:val="en-GB"/>
        </w:rPr>
      </w:pPr>
      <w:r w:rsidRPr="00EE75C4">
        <w:rPr>
          <w:lang w:val="en-GB"/>
        </w:rPr>
        <w:t xml:space="preserve">Illegally dumped industrial and commercial waste </w:t>
      </w:r>
    </w:p>
    <w:p w:rsidR="00D85556" w:rsidRPr="00EE75C4" w:rsidRDefault="00D85556" w:rsidP="002E5AE5">
      <w:pPr>
        <w:pStyle w:val="2b"/>
        <w:rPr>
          <w:lang w:val="en-GB"/>
        </w:rPr>
      </w:pPr>
      <w:r w:rsidRPr="00EE75C4">
        <w:rPr>
          <w:lang w:val="en-GB"/>
        </w:rPr>
        <w:t>Why is litter a problem?</w:t>
      </w:r>
    </w:p>
    <w:p w:rsidR="00D85556" w:rsidRPr="00EE75C4" w:rsidRDefault="00D85556" w:rsidP="002E5AE5">
      <w:pPr>
        <w:pStyle w:val="affc"/>
        <w:rPr>
          <w:lang w:val="en-GB"/>
        </w:rPr>
      </w:pPr>
      <w:r w:rsidRPr="00EE75C4">
        <w:rPr>
          <w:lang w:val="en-GB"/>
        </w:rPr>
        <w:t>Litter is ugly. It makes your community look unattractive and creates questions about the pride people take in their community</w:t>
      </w:r>
    </w:p>
    <w:p w:rsidR="00D85556" w:rsidRPr="00EE75C4" w:rsidRDefault="00D85556" w:rsidP="002E5AE5">
      <w:pPr>
        <w:pStyle w:val="affc"/>
        <w:rPr>
          <w:lang w:val="en-GB"/>
        </w:rPr>
      </w:pPr>
      <w:r w:rsidRPr="00EE75C4">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D85556" w:rsidRPr="00EE75C4" w:rsidRDefault="00D85556" w:rsidP="002E5AE5">
      <w:pPr>
        <w:pStyle w:val="affc"/>
        <w:rPr>
          <w:lang w:val="en-GB"/>
        </w:rPr>
      </w:pPr>
      <w:r w:rsidRPr="00EE75C4">
        <w:rPr>
          <w:rStyle w:val="63"/>
          <w:rFonts w:ascii="Times New Roman" w:hAnsi="Times New Roman"/>
          <w:sz w:val="24"/>
          <w:lang w:val="en-GB"/>
        </w:rPr>
        <w:t>Litter is dangerous.</w:t>
      </w:r>
      <w:r w:rsidRPr="00EE75C4">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D85556" w:rsidRPr="00EE75C4" w:rsidRDefault="00D85556" w:rsidP="002E5AE5">
      <w:pPr>
        <w:pStyle w:val="affc"/>
        <w:rPr>
          <w:rStyle w:val="63"/>
          <w:rFonts w:ascii="Times New Roman" w:hAnsi="Times New Roman"/>
          <w:sz w:val="24"/>
          <w:lang w:val="en-US"/>
        </w:rPr>
      </w:pPr>
      <w:r w:rsidRPr="00EE75C4">
        <w:rPr>
          <w:rStyle w:val="63"/>
          <w:rFonts w:ascii="Times New Roman" w:hAnsi="Times New Roman"/>
          <w:sz w:val="24"/>
          <w:lang w:val="en-GB"/>
        </w:rPr>
        <w:t>Litter is expensive</w:t>
      </w:r>
      <w:r w:rsidRPr="00EE75C4">
        <w:rPr>
          <w:lang w:val="en-GB"/>
        </w:rPr>
        <w:t>. Many people don</w:t>
      </w:r>
      <w:r w:rsidR="002E5AE5">
        <w:rPr>
          <w:lang w:val="en-GB"/>
        </w:rPr>
        <w:t>’</w:t>
      </w:r>
      <w:r w:rsidRPr="00EE75C4">
        <w:rPr>
          <w:lang w:val="en-GB"/>
        </w:rPr>
        <w:t>t consider that town and city governments spend a lot of money cleaning streets and picking up litter. This money comes from the taxes local citizens pay for government services. So whenever someone carelessly drops a piece of litter on the ground, it</w:t>
      </w:r>
      <w:r w:rsidR="002E5AE5">
        <w:rPr>
          <w:lang w:val="en-GB"/>
        </w:rPr>
        <w:t>’</w:t>
      </w:r>
      <w:r w:rsidRPr="00EE75C4">
        <w:rPr>
          <w:lang w:val="en-GB"/>
        </w:rPr>
        <w:t>s much like dropping money on the ground. In both ways you lose.</w:t>
      </w:r>
    </w:p>
    <w:p w:rsidR="00D85556" w:rsidRPr="00EE75C4" w:rsidRDefault="00D85556" w:rsidP="002E5AE5">
      <w:pPr>
        <w:pStyle w:val="affc"/>
        <w:rPr>
          <w:lang w:val="en-US"/>
        </w:rPr>
      </w:pPr>
      <w:r w:rsidRPr="00EE75C4">
        <w:rPr>
          <w:lang w:val="en-GB"/>
        </w:rPr>
        <w:t>Who is responsible for correcting the problem of litter?</w:t>
      </w:r>
    </w:p>
    <w:p w:rsidR="00D85556" w:rsidRPr="00EE75C4" w:rsidRDefault="00D85556" w:rsidP="002E5AE5">
      <w:pPr>
        <w:pStyle w:val="affc"/>
        <w:rPr>
          <w:rStyle w:val="63"/>
          <w:rFonts w:ascii="Times New Roman" w:hAnsi="Times New Roman"/>
          <w:sz w:val="24"/>
          <w:lang w:val="en-US"/>
        </w:rPr>
      </w:pPr>
      <w:r w:rsidRPr="00EE75C4">
        <w:rPr>
          <w:lang w:val="en-GB"/>
        </w:rPr>
        <w:t>Everybody! A littered community shows a lack of respect and responsibility for one</w:t>
      </w:r>
      <w:r w:rsidR="002E5AE5">
        <w:rPr>
          <w:lang w:val="en-GB"/>
        </w:rPr>
        <w:t>’</w:t>
      </w:r>
      <w:r w:rsidRPr="00EE75C4">
        <w:rPr>
          <w:lang w:val="en-GB"/>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D85556" w:rsidRPr="00EE75C4" w:rsidRDefault="00D85556" w:rsidP="002E5AE5">
      <w:pPr>
        <w:pStyle w:val="affc"/>
        <w:rPr>
          <w:rStyle w:val="63"/>
          <w:rFonts w:ascii="Times New Roman" w:hAnsi="Times New Roman"/>
          <w:sz w:val="24"/>
          <w:lang w:val="en-GB"/>
        </w:rPr>
      </w:pPr>
      <w:r w:rsidRPr="00EE75C4">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2E5AE5">
        <w:rPr>
          <w:lang w:val="en-GB"/>
        </w:rPr>
        <w:t>’</w:t>
      </w:r>
      <w:r w:rsidRPr="00EE75C4">
        <w:rPr>
          <w:lang w:val="en-GB"/>
        </w:rPr>
        <w:t>t cleaned up until much later. Metal trash containers are sometimes not emptied often enough and often the town</w:t>
      </w:r>
      <w:r w:rsidR="002E5AE5">
        <w:rPr>
          <w:lang w:val="en-GB"/>
        </w:rPr>
        <w:t>’</w:t>
      </w:r>
      <w:r w:rsidRPr="00EE75C4">
        <w:rPr>
          <w:lang w:val="en-GB"/>
        </w:rPr>
        <w:t>s trash collectors are unconcerned about spilling some of the trash on the ground. Many smokers toss their cigarette butts on the ground, as well as their cigarette packages. Cigarette butts are litter, too and they take years to decompose.</w:t>
      </w:r>
    </w:p>
    <w:p w:rsidR="00D85556" w:rsidRPr="00EE75C4" w:rsidRDefault="00D85556" w:rsidP="002E5AE5">
      <w:pPr>
        <w:pStyle w:val="affc"/>
        <w:rPr>
          <w:rStyle w:val="63"/>
          <w:rFonts w:ascii="Times New Roman" w:hAnsi="Times New Roman"/>
          <w:sz w:val="24"/>
          <w:lang w:val="en-GB"/>
        </w:rPr>
      </w:pPr>
      <w:r w:rsidRPr="00EE75C4">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D85556" w:rsidRPr="00EE75C4" w:rsidRDefault="00D85556" w:rsidP="002E5AE5">
      <w:pPr>
        <w:pStyle w:val="affc"/>
        <w:rPr>
          <w:lang w:val="en-US"/>
        </w:rPr>
      </w:pPr>
      <w:r w:rsidRPr="00EE75C4">
        <w:rPr>
          <w:lang w:val="en-GB"/>
        </w:rPr>
        <w:t>What can be done about litter?</w:t>
      </w:r>
    </w:p>
    <w:p w:rsidR="00D85556" w:rsidRPr="00EE75C4" w:rsidRDefault="00D85556" w:rsidP="002E5AE5">
      <w:pPr>
        <w:pStyle w:val="affc"/>
        <w:rPr>
          <w:lang w:val="en-GB"/>
        </w:rPr>
      </w:pPr>
      <w:r w:rsidRPr="00EE75C4">
        <w:rPr>
          <w:lang w:val="en-GB"/>
        </w:rPr>
        <w:t>Litter prevention begins with YOU</w:t>
      </w:r>
      <w:r w:rsidRPr="00EE75C4">
        <w:rPr>
          <w:lang w:val="en-US"/>
        </w:rPr>
        <w:t>!</w:t>
      </w:r>
      <w:r w:rsidRPr="00EE75C4">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2E5AE5">
        <w:rPr>
          <w:lang w:val="en-GB"/>
        </w:rPr>
        <w:t>’</w:t>
      </w:r>
      <w:r w:rsidRPr="00EE75C4">
        <w:rPr>
          <w:lang w:val="en-GB"/>
        </w:rPr>
        <w:t>t you have as much pride in your country as they have in theirs?</w:t>
      </w:r>
    </w:p>
    <w:p w:rsidR="00D85556" w:rsidRPr="00EE75C4" w:rsidRDefault="00D85556" w:rsidP="002E5AE5">
      <w:pPr>
        <w:pStyle w:val="affc"/>
        <w:rPr>
          <w:lang w:val="en-GB"/>
        </w:rPr>
      </w:pPr>
      <w:r w:rsidRPr="00EE75C4">
        <w:rPr>
          <w:lang w:val="en-GB"/>
        </w:rPr>
        <w:t xml:space="preserve">Organize a group of your classmates—perhaps your entire class—to </w:t>
      </w:r>
      <w:r w:rsidR="002E5AE5">
        <w:rPr>
          <w:lang w:val="en-GB"/>
        </w:rPr>
        <w:t>“</w:t>
      </w:r>
      <w:r w:rsidRPr="00EE75C4">
        <w:rPr>
          <w:lang w:val="en-GB"/>
        </w:rPr>
        <w:t>Adopt-a-Street</w:t>
      </w:r>
      <w:r w:rsidR="002E5AE5">
        <w:rPr>
          <w:lang w:val="en-GB"/>
        </w:rPr>
        <w:t>”</w:t>
      </w:r>
      <w:r w:rsidRPr="00EE75C4">
        <w:rPr>
          <w:lang w:val="en-GB"/>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D85556" w:rsidRPr="00EE75C4" w:rsidRDefault="00D85556" w:rsidP="002E5AE5">
      <w:pPr>
        <w:pStyle w:val="affc"/>
        <w:rPr>
          <w:lang w:val="en-GB"/>
        </w:rPr>
      </w:pPr>
      <w:r w:rsidRPr="00EE75C4">
        <w:rPr>
          <w:lang w:val="en-GB"/>
        </w:rPr>
        <w:t>Organize a group of your classmates to contact your town or city government and urge it to start a town-</w:t>
      </w:r>
      <w:r w:rsidRPr="00EE75C4">
        <w:rPr>
          <w:lang w:val="en-GB"/>
        </w:rPr>
        <w:lastRenderedPageBreak/>
        <w:t xml:space="preserve">wide </w:t>
      </w:r>
      <w:r w:rsidR="002E5AE5">
        <w:rPr>
          <w:lang w:val="en-GB"/>
        </w:rPr>
        <w:t>“</w:t>
      </w:r>
      <w:r w:rsidRPr="00EE75C4">
        <w:rPr>
          <w:lang w:val="en-GB"/>
        </w:rPr>
        <w:t>Adopt-a-Street</w:t>
      </w:r>
      <w:r w:rsidR="002E5AE5">
        <w:rPr>
          <w:lang w:val="en-GB"/>
        </w:rPr>
        <w:t>”</w:t>
      </w:r>
      <w:r w:rsidRPr="00EE75C4">
        <w:rPr>
          <w:lang w:val="en-GB"/>
        </w:rPr>
        <w:t xml:space="preserve"> Programme which both students and adults can participate in.</w:t>
      </w:r>
    </w:p>
    <w:p w:rsidR="00D85556" w:rsidRPr="00EE75C4" w:rsidRDefault="00D85556" w:rsidP="002E5AE5">
      <w:pPr>
        <w:pStyle w:val="affc"/>
        <w:rPr>
          <w:lang w:val="en-GB"/>
        </w:rPr>
      </w:pPr>
      <w:r w:rsidRPr="00EE75C4">
        <w:rPr>
          <w:lang w:val="en-GB"/>
        </w:rPr>
        <w:t>Use your imagination to come up with other ideas on how to eliminate litter. Think of how wonderful it would be to live in a truly clean community.</w:t>
      </w:r>
    </w:p>
    <w:p w:rsidR="00D85556" w:rsidRPr="00EE75C4" w:rsidRDefault="00D85556" w:rsidP="00B437EA">
      <w:pPr>
        <w:jc w:val="center"/>
        <w:textAlignment w:val="baseline"/>
        <w:outlineLvl w:val="2"/>
        <w:rPr>
          <w:b/>
          <w:lang w:val="en-US"/>
        </w:rPr>
      </w:pPr>
      <w:r w:rsidRPr="00EE75C4">
        <w:rPr>
          <w:b/>
        </w:rPr>
        <w:t>Раздел</w:t>
      </w:r>
      <w:r w:rsidRPr="00EE75C4">
        <w:rPr>
          <w:b/>
          <w:lang w:val="en-US"/>
        </w:rPr>
        <w:t xml:space="preserve"> 7. </w:t>
      </w:r>
      <w:r w:rsidRPr="00EE75C4">
        <w:rPr>
          <w:b/>
        </w:rPr>
        <w:t>пункт</w:t>
      </w:r>
      <w:r w:rsidRPr="00EE75C4">
        <w:rPr>
          <w:b/>
          <w:lang w:val="en-US"/>
        </w:rPr>
        <w:t xml:space="preserve"> 7.1</w:t>
      </w:r>
    </w:p>
    <w:p w:rsidR="00D85556" w:rsidRPr="00EE75C4" w:rsidRDefault="00D85556" w:rsidP="00B437EA">
      <w:pPr>
        <w:pStyle w:val="20"/>
        <w:shd w:val="clear" w:color="auto" w:fill="FFFFFF"/>
        <w:jc w:val="center"/>
        <w:rPr>
          <w:bCs w:val="0"/>
          <w:i w:val="0"/>
          <w:szCs w:val="24"/>
          <w:lang w:val="en-US"/>
        </w:rPr>
      </w:pPr>
      <w:r w:rsidRPr="00EE75C4">
        <w:rPr>
          <w:bCs w:val="0"/>
          <w:i w:val="0"/>
          <w:szCs w:val="24"/>
          <w:lang w:val="en-US"/>
        </w:rPr>
        <w:t>What is Nanotechnology?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Over the past few decades the </w:t>
      </w:r>
      <w:hyperlink r:id="rId600" w:tooltip="Nanotechnology: development" w:history="1">
        <w:r w:rsidRPr="00EE75C4">
          <w:rPr>
            <w:rStyle w:val="a4"/>
            <w:sz w:val="24"/>
            <w:lang w:val="en-US"/>
          </w:rPr>
          <w:t>development</w:t>
        </w:r>
      </w:hyperlink>
      <w:r w:rsidRPr="00EE75C4">
        <w:rPr>
          <w:sz w:val="24"/>
          <w:lang w:val="en-US"/>
        </w:rPr>
        <w:t> of new and more </w:t>
      </w:r>
      <w:hyperlink r:id="rId601" w:tooltip="Nanotechnology: advanced" w:history="1">
        <w:r w:rsidRPr="00EE75C4">
          <w:rPr>
            <w:rStyle w:val="a4"/>
            <w:sz w:val="24"/>
            <w:lang w:val="en-US"/>
          </w:rPr>
          <w:t>advanced</w:t>
        </w:r>
      </w:hyperlink>
      <w:r w:rsidRPr="00EE75C4">
        <w:rPr>
          <w:sz w:val="24"/>
          <w:lang w:val="en-US"/>
        </w:rPr>
        <w:t> technologies have been sought in the field of science and </w:t>
      </w:r>
      <w:hyperlink r:id="rId602" w:tooltip="Глоссарий: engine" w:history="1">
        <w:r w:rsidRPr="00EE75C4">
          <w:rPr>
            <w:rStyle w:val="a4"/>
            <w:sz w:val="24"/>
            <w:lang w:val="en-US"/>
          </w:rPr>
          <w:t>engine</w:t>
        </w:r>
      </w:hyperlink>
      <w:r w:rsidRPr="00EE75C4">
        <w:rPr>
          <w:sz w:val="24"/>
          <w:lang w:val="en-US"/>
        </w:rPr>
        <w:t>ering. In order to make the next leap forward from the current generation of </w:t>
      </w:r>
      <w:hyperlink r:id="rId603" w:tooltip="Nanotechnology: technology" w:history="1">
        <w:r w:rsidRPr="00EE75C4">
          <w:rPr>
            <w:rStyle w:val="a4"/>
            <w:sz w:val="24"/>
            <w:lang w:val="en-US"/>
          </w:rPr>
          <w:t>technology</w:t>
        </w:r>
      </w:hyperlink>
      <w:r w:rsidRPr="00EE75C4">
        <w:rPr>
          <w:sz w:val="24"/>
          <w:lang w:val="en-US"/>
        </w:rPr>
        <w:t>, scientists and </w:t>
      </w:r>
      <w:hyperlink r:id="rId604" w:tooltip="Глоссарий: engine" w:history="1">
        <w:r w:rsidRPr="00EE75C4">
          <w:rPr>
            <w:rStyle w:val="a4"/>
            <w:sz w:val="24"/>
            <w:lang w:val="en-US"/>
          </w:rPr>
          <w:t>engine</w:t>
        </w:r>
      </w:hyperlink>
      <w:r w:rsidRPr="00EE75C4">
        <w:rPr>
          <w:sz w:val="24"/>
          <w:lang w:val="en-US"/>
        </w:rPr>
        <w:t>ers have been developing the new field of science called </w:t>
      </w:r>
      <w:hyperlink r:id="rId605" w:tooltip="Nanotechnology" w:history="1">
        <w:r w:rsidRPr="00EE75C4">
          <w:rPr>
            <w:rStyle w:val="a4"/>
            <w:sz w:val="24"/>
            <w:lang w:val="en-US"/>
          </w:rPr>
          <w:t>Nanotechnology</w:t>
        </w:r>
      </w:hyperlink>
      <w:r w:rsidRPr="00EE75C4">
        <w:rPr>
          <w:sz w:val="24"/>
          <w:lang w:val="en-US"/>
        </w:rPr>
        <w:t>.</w:t>
      </w:r>
    </w:p>
    <w:p w:rsidR="00D85556" w:rsidRPr="00EE75C4" w:rsidRDefault="002F1608" w:rsidP="00B437EA">
      <w:pPr>
        <w:pStyle w:val="a5"/>
        <w:shd w:val="clear" w:color="auto" w:fill="FFFFFF"/>
        <w:spacing w:before="0" w:beforeAutospacing="0" w:after="0" w:afterAutospacing="0" w:line="240" w:lineRule="auto"/>
        <w:rPr>
          <w:sz w:val="24"/>
          <w:lang w:val="en-US"/>
        </w:rPr>
      </w:pPr>
      <w:hyperlink r:id="rId606" w:tooltip="Nanotechnology" w:history="1">
        <w:r w:rsidR="00D85556" w:rsidRPr="00EE75C4">
          <w:rPr>
            <w:rStyle w:val="a4"/>
            <w:iCs/>
            <w:sz w:val="24"/>
            <w:lang w:val="en-US"/>
          </w:rPr>
          <w:t>Nanotechnology</w:t>
        </w:r>
      </w:hyperlink>
      <w:r w:rsidR="00D85556" w:rsidRPr="00EE75C4">
        <w:rPr>
          <w:sz w:val="24"/>
          <w:lang w:val="en-US"/>
        </w:rPr>
        <w:t> is defined as the science and </w:t>
      </w:r>
      <w:hyperlink r:id="rId607" w:tooltip="Nanotechnology: technology" w:history="1">
        <w:r w:rsidR="00D85556" w:rsidRPr="00EE75C4">
          <w:rPr>
            <w:rStyle w:val="a4"/>
            <w:sz w:val="24"/>
            <w:lang w:val="en-US"/>
          </w:rPr>
          <w:t>technology</w:t>
        </w:r>
      </w:hyperlink>
      <w:r w:rsidR="00D85556" w:rsidRPr="00EE75C4">
        <w:rPr>
          <w:sz w:val="24"/>
          <w:lang w:val="en-US"/>
        </w:rPr>
        <w:t> of building electronic circuits and </w:t>
      </w:r>
      <w:hyperlink r:id="rId608" w:tooltip="Computers: device" w:history="1">
        <w:r w:rsidR="00D85556" w:rsidRPr="00EE75C4">
          <w:rPr>
            <w:rStyle w:val="a4"/>
            <w:sz w:val="24"/>
            <w:lang w:val="en-US"/>
          </w:rPr>
          <w:t>device</w:t>
        </w:r>
      </w:hyperlink>
      <w:r w:rsidR="00D85556" w:rsidRPr="00EE75C4">
        <w:rPr>
          <w:sz w:val="24"/>
          <w:lang w:val="en-US"/>
        </w:rPr>
        <w:t>s from </w:t>
      </w:r>
      <w:hyperlink r:id="rId609" w:tooltip="Glossary: single" w:history="1">
        <w:r w:rsidR="00D85556" w:rsidRPr="00EE75C4">
          <w:rPr>
            <w:rStyle w:val="a4"/>
            <w:sz w:val="24"/>
            <w:lang w:val="en-US"/>
          </w:rPr>
          <w:t>single</w:t>
        </w:r>
      </w:hyperlink>
      <w:r w:rsidR="00D85556" w:rsidRPr="00EE75C4">
        <w:rPr>
          <w:sz w:val="24"/>
          <w:lang w:val="en-US"/>
        </w:rPr>
        <w:t> </w:t>
      </w:r>
      <w:hyperlink r:id="rId610" w:tooltip="Nanotechnology: atom" w:history="1">
        <w:r w:rsidR="00D85556" w:rsidRPr="00EE75C4">
          <w:rPr>
            <w:rStyle w:val="a4"/>
            <w:sz w:val="24"/>
            <w:lang w:val="en-US"/>
          </w:rPr>
          <w:t>atom</w:t>
        </w:r>
      </w:hyperlink>
      <w:r w:rsidR="00D85556" w:rsidRPr="00EE75C4">
        <w:rPr>
          <w:sz w:val="24"/>
          <w:lang w:val="en-US"/>
        </w:rPr>
        <w:t>s and </w:t>
      </w:r>
      <w:hyperlink r:id="rId611" w:tooltip="Nanotechnology: molecule" w:history="1">
        <w:r w:rsidR="00D85556" w:rsidRPr="00EE75C4">
          <w:rPr>
            <w:rStyle w:val="a4"/>
            <w:sz w:val="24"/>
            <w:lang w:val="en-US"/>
          </w:rPr>
          <w:t>molecule</w:t>
        </w:r>
      </w:hyperlink>
      <w:r w:rsidR="00D85556" w:rsidRPr="00EE75C4">
        <w:rPr>
          <w:sz w:val="24"/>
          <w:lang w:val="en-US"/>
        </w:rPr>
        <w:t>s, or the branch of </w:t>
      </w:r>
      <w:hyperlink r:id="rId612" w:tooltip="Глоссарий: engine" w:history="1">
        <w:r w:rsidR="00D85556" w:rsidRPr="00EE75C4">
          <w:rPr>
            <w:rStyle w:val="a4"/>
            <w:sz w:val="24"/>
            <w:lang w:val="en-US"/>
          </w:rPr>
          <w:t>engine</w:t>
        </w:r>
      </w:hyperlink>
      <w:r w:rsidR="00D85556" w:rsidRPr="00EE75C4">
        <w:rPr>
          <w:sz w:val="24"/>
          <w:lang w:val="en-US"/>
        </w:rPr>
        <w:t>ering that deals with things smaller than 100 nanometers. </w:t>
      </w:r>
      <w:r w:rsidR="00D85556" w:rsidRPr="00EE75C4">
        <w:rPr>
          <w:i/>
          <w:iCs/>
          <w:sz w:val="24"/>
          <w:lang w:val="en-US"/>
        </w:rPr>
        <w:t>A nanometer</w:t>
      </w:r>
      <w:r w:rsidR="00D85556" w:rsidRPr="00EE75C4">
        <w:rPr>
          <w:sz w:val="24"/>
          <w:lang w:val="en-US"/>
        </w:rPr>
        <w:t> (nm) is one billionth of a meter, </w:t>
      </w:r>
      <w:hyperlink r:id="rId613" w:tooltip="Nanotechnology: roughly" w:history="1">
        <w:r w:rsidR="00D85556" w:rsidRPr="00EE75C4">
          <w:rPr>
            <w:rStyle w:val="a4"/>
            <w:sz w:val="24"/>
            <w:lang w:val="en-US"/>
          </w:rPr>
          <w:t>roughly</w:t>
        </w:r>
      </w:hyperlink>
      <w:r w:rsidR="00D85556" w:rsidRPr="00EE75C4">
        <w:rPr>
          <w:sz w:val="24"/>
          <w:lang w:val="en-US"/>
        </w:rPr>
        <w:t> the width of three or four </w:t>
      </w:r>
      <w:hyperlink r:id="rId614" w:tooltip="Nanotechnology: atom" w:history="1">
        <w:r w:rsidR="00D85556" w:rsidRPr="00EE75C4">
          <w:rPr>
            <w:rStyle w:val="a4"/>
            <w:sz w:val="24"/>
            <w:lang w:val="en-US"/>
          </w:rPr>
          <w:t>atom</w:t>
        </w:r>
      </w:hyperlink>
      <w:r w:rsidR="00D85556" w:rsidRPr="00EE75C4">
        <w:rPr>
          <w:sz w:val="24"/>
          <w:lang w:val="en-US"/>
        </w:rPr>
        <w:t>s. For scale comparison, the average human hair is about 80,000 nanometers wide, and a </w:t>
      </w:r>
      <w:hyperlink r:id="rId615" w:tooltip="Glossary: single" w:history="1">
        <w:r w:rsidR="00D85556" w:rsidRPr="00EE75C4">
          <w:rPr>
            <w:rStyle w:val="a4"/>
            <w:sz w:val="24"/>
            <w:lang w:val="en-US"/>
          </w:rPr>
          <w:t>single</w:t>
        </w:r>
      </w:hyperlink>
      <w:r w:rsidR="00D85556" w:rsidRPr="00EE75C4">
        <w:rPr>
          <w:sz w:val="24"/>
          <w:lang w:val="en-US"/>
        </w:rPr>
        <w:t> virus </w:t>
      </w:r>
      <w:hyperlink r:id="rId616" w:tooltip="Nanotechnology: particle" w:history="1">
        <w:r w:rsidR="00D85556" w:rsidRPr="00EE75C4">
          <w:rPr>
            <w:rStyle w:val="a4"/>
            <w:sz w:val="24"/>
            <w:lang w:val="en-US"/>
          </w:rPr>
          <w:t>particle</w:t>
        </w:r>
      </w:hyperlink>
      <w:r w:rsidR="00D85556" w:rsidRPr="00EE75C4">
        <w:rPr>
          <w:sz w:val="24"/>
          <w:lang w:val="en-US"/>
        </w:rPr>
        <w:t> is about 100 nanometers in width. The prefix </w:t>
      </w:r>
      <w:r w:rsidR="00D85556" w:rsidRPr="00EE75C4">
        <w:rPr>
          <w:i/>
          <w:iCs/>
          <w:sz w:val="24"/>
          <w:lang w:val="en-US"/>
        </w:rPr>
        <w:t>nano-</w:t>
      </w:r>
      <w:r w:rsidR="00D85556" w:rsidRPr="00EE75C4">
        <w:rPr>
          <w:sz w:val="24"/>
          <w:lang w:val="en-US"/>
        </w:rPr>
        <w:t> comes from the Greek words “nanos”, </w:t>
      </w:r>
      <w:hyperlink r:id="rId617" w:tooltip="Glossary: mean" w:history="1">
        <w:r w:rsidR="00D85556" w:rsidRPr="00EE75C4">
          <w:rPr>
            <w:rStyle w:val="a4"/>
            <w:sz w:val="24"/>
            <w:lang w:val="en-US"/>
          </w:rPr>
          <w:t>mean</w:t>
        </w:r>
      </w:hyperlink>
      <w:r w:rsidR="00D85556" w:rsidRPr="00EE75C4">
        <w:rPr>
          <w:sz w:val="24"/>
          <w:lang w:val="en-US"/>
        </w:rPr>
        <w:t>ing “dwarf”. Scientists originally used the pre</w:t>
      </w:r>
      <w:r w:rsidR="00D85556" w:rsidRPr="00EE75C4">
        <w:rPr>
          <w:sz w:val="24"/>
          <w:lang w:val="en-US"/>
        </w:rPr>
        <w:softHyphen/>
        <w:t xml:space="preserve">fix just to indicate </w:t>
      </w:r>
      <w:r w:rsidR="002E5AE5">
        <w:rPr>
          <w:sz w:val="24"/>
          <w:lang w:val="en-US"/>
        </w:rPr>
        <w:t>“</w:t>
      </w:r>
      <w:r w:rsidR="00D85556" w:rsidRPr="00EE75C4">
        <w:rPr>
          <w:sz w:val="24"/>
          <w:lang w:val="en-US"/>
        </w:rPr>
        <w:t>very small,</w:t>
      </w:r>
      <w:r w:rsidR="002E5AE5">
        <w:rPr>
          <w:sz w:val="24"/>
          <w:lang w:val="en-US"/>
        </w:rPr>
        <w:t>”</w:t>
      </w:r>
      <w:r w:rsidR="00D85556" w:rsidRPr="00EE75C4">
        <w:rPr>
          <w:sz w:val="24"/>
          <w:lang w:val="en-US"/>
        </w:rPr>
        <w:t xml:space="preserve"> as in </w:t>
      </w:r>
      <w:r w:rsidR="002E5AE5">
        <w:rPr>
          <w:sz w:val="24"/>
          <w:lang w:val="en-US"/>
        </w:rPr>
        <w:t>“</w:t>
      </w:r>
      <w:r w:rsidR="00D85556" w:rsidRPr="00EE75C4">
        <w:rPr>
          <w:sz w:val="24"/>
          <w:lang w:val="en-US"/>
        </w:rPr>
        <w:t>nanoplankton</w:t>
      </w:r>
      <w:r w:rsidR="002E5AE5">
        <w:rPr>
          <w:sz w:val="24"/>
          <w:lang w:val="en-US"/>
        </w:rPr>
        <w:t>”</w:t>
      </w:r>
      <w:r w:rsidR="00D85556" w:rsidRPr="00EE75C4">
        <w:rPr>
          <w:sz w:val="24"/>
          <w:lang w:val="en-US"/>
        </w:rPr>
        <w:t>, but it now </w:t>
      </w:r>
      <w:hyperlink r:id="rId618" w:tooltip="Glossary: mean" w:history="1">
        <w:r w:rsidR="00D85556" w:rsidRPr="00EE75C4">
          <w:rPr>
            <w:rStyle w:val="a4"/>
            <w:sz w:val="24"/>
            <w:lang w:val="en-US"/>
          </w:rPr>
          <w:t>mean</w:t>
        </w:r>
      </w:hyperlink>
      <w:r w:rsidR="00D85556" w:rsidRPr="00EE75C4">
        <w:rPr>
          <w:sz w:val="24"/>
          <w:lang w:val="en-US"/>
        </w:rPr>
        <w:t>s one-billionth, just as </w:t>
      </w:r>
      <w:r w:rsidR="00D85556" w:rsidRPr="00EE75C4">
        <w:rPr>
          <w:i/>
          <w:iCs/>
          <w:sz w:val="24"/>
          <w:lang w:val="en-US"/>
        </w:rPr>
        <w:t>milli</w:t>
      </w:r>
      <w:r w:rsidR="00D85556" w:rsidRPr="00EE75C4">
        <w:rPr>
          <w:sz w:val="24"/>
          <w:lang w:val="en-US"/>
        </w:rPr>
        <w:t> – </w:t>
      </w:r>
      <w:hyperlink r:id="rId619" w:tooltip="Glossary: mean" w:history="1">
        <w:r w:rsidR="00D85556" w:rsidRPr="00EE75C4">
          <w:rPr>
            <w:rStyle w:val="a4"/>
            <w:sz w:val="24"/>
            <w:lang w:val="en-US"/>
          </w:rPr>
          <w:t>mean</w:t>
        </w:r>
      </w:hyperlink>
      <w:r w:rsidR="00D85556" w:rsidRPr="00EE75C4">
        <w:rPr>
          <w:sz w:val="24"/>
          <w:lang w:val="en-US"/>
        </w:rPr>
        <w:t>s one-thousandth, and </w:t>
      </w:r>
      <w:r w:rsidR="00D85556" w:rsidRPr="00EE75C4">
        <w:rPr>
          <w:i/>
          <w:iCs/>
          <w:sz w:val="24"/>
          <w:lang w:val="en-US"/>
        </w:rPr>
        <w:t>micro</w:t>
      </w:r>
      <w:r w:rsidR="00D85556" w:rsidRPr="00EE75C4">
        <w:rPr>
          <w:sz w:val="24"/>
          <w:lang w:val="en-US"/>
        </w:rPr>
        <w:t> – </w:t>
      </w:r>
      <w:hyperlink r:id="rId620" w:tooltip="Glossary: mean" w:history="1">
        <w:r w:rsidR="00D85556" w:rsidRPr="00EE75C4">
          <w:rPr>
            <w:rStyle w:val="a4"/>
            <w:sz w:val="24"/>
            <w:lang w:val="en-US"/>
          </w:rPr>
          <w:t>mean</w:t>
        </w:r>
      </w:hyperlink>
      <w:r w:rsidR="00D85556" w:rsidRPr="00EE75C4">
        <w:rPr>
          <w:sz w:val="24"/>
          <w:lang w:val="en-US"/>
        </w:rPr>
        <w:t>s one-millionth.</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term </w:t>
      </w:r>
      <w:hyperlink r:id="rId621" w:tooltip="Nanotechnology" w:history="1">
        <w:r w:rsidRPr="00EE75C4">
          <w:rPr>
            <w:rStyle w:val="a4"/>
            <w:sz w:val="24"/>
            <w:lang w:val="en-US"/>
          </w:rPr>
          <w:t>Nanotechnology</w:t>
        </w:r>
      </w:hyperlink>
      <w:r w:rsidRPr="00EE75C4">
        <w:rPr>
          <w:sz w:val="24"/>
          <w:lang w:val="en-US"/>
        </w:rPr>
        <w:t> is also often used to describe the interdisciplinary fields of science devoted to the </w:t>
      </w:r>
      <w:hyperlink r:id="rId622" w:tooltip="Glossary: Study" w:history="1">
        <w:r w:rsidRPr="00EE75C4">
          <w:rPr>
            <w:rStyle w:val="a4"/>
            <w:sz w:val="24"/>
            <w:lang w:val="en-US"/>
          </w:rPr>
          <w:t>study</w:t>
        </w:r>
      </w:hyperlink>
      <w:r w:rsidRPr="00EE75C4">
        <w:rPr>
          <w:sz w:val="24"/>
          <w:lang w:val="en-US"/>
        </w:rPr>
        <w:t> and use of nanoscale phenomena.</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story of </w:t>
      </w:r>
      <w:hyperlink r:id="rId623" w:tooltip="Nanotechnology" w:history="1">
        <w:r w:rsidRPr="00EE75C4">
          <w:rPr>
            <w:rStyle w:val="a4"/>
            <w:sz w:val="24"/>
            <w:lang w:val="en-US"/>
          </w:rPr>
          <w:t>nanotechnology</w:t>
        </w:r>
      </w:hyperlink>
      <w:r w:rsidRPr="00EE75C4">
        <w:rPr>
          <w:sz w:val="24"/>
          <w:lang w:val="en-US"/>
        </w:rPr>
        <w:t> begins in the 1950s and 1960s, when most </w:t>
      </w:r>
      <w:hyperlink r:id="rId624" w:tooltip="Глоссарий: engine" w:history="1">
        <w:r w:rsidRPr="00EE75C4">
          <w:rPr>
            <w:rStyle w:val="a4"/>
            <w:sz w:val="24"/>
            <w:lang w:val="en-US"/>
          </w:rPr>
          <w:t>engine</w:t>
        </w:r>
      </w:hyperlink>
      <w:r w:rsidRPr="00EE75C4">
        <w:rPr>
          <w:sz w:val="24"/>
          <w:lang w:val="en-US"/>
        </w:rPr>
        <w:t>ers were thinking big, not small. This was the era of big cars, big </w:t>
      </w:r>
      <w:hyperlink r:id="rId625" w:tooltip="Nanotechnology: atom" w:history="1">
        <w:r w:rsidRPr="00EE75C4">
          <w:rPr>
            <w:rStyle w:val="a4"/>
            <w:sz w:val="24"/>
            <w:lang w:val="en-US"/>
          </w:rPr>
          <w:t>atom</w:t>
        </w:r>
      </w:hyperlink>
      <w:r w:rsidRPr="00EE75C4">
        <w:rPr>
          <w:sz w:val="24"/>
          <w:lang w:val="en-US"/>
        </w:rPr>
        <w:t>ic bombs, big jets, and big plans for sending people into outer space. Huge </w:t>
      </w:r>
      <w:hyperlink r:id="rId626" w:tooltip="Nanotechnology: skyscraper" w:history="1">
        <w:r w:rsidRPr="00EE75C4">
          <w:rPr>
            <w:rStyle w:val="a4"/>
            <w:sz w:val="24"/>
            <w:lang w:val="en-US"/>
          </w:rPr>
          <w:t>skyscraper</w:t>
        </w:r>
      </w:hyperlink>
      <w:r w:rsidRPr="00EE75C4">
        <w:rPr>
          <w:sz w:val="24"/>
          <w:lang w:val="en-US"/>
        </w:rPr>
        <w:t>s, the world</w:t>
      </w:r>
      <w:r w:rsidR="002E5AE5">
        <w:rPr>
          <w:sz w:val="24"/>
          <w:lang w:val="en-US"/>
        </w:rPr>
        <w:t>’</w:t>
      </w:r>
      <w:r w:rsidRPr="00EE75C4">
        <w:rPr>
          <w:sz w:val="24"/>
          <w:lang w:val="en-US"/>
        </w:rPr>
        <w:t>s largest oil tankers, cruise ships, bridges, interstate highways and electric power </w:t>
      </w:r>
      <w:hyperlink r:id="rId627" w:tooltip="Глоссарий: plant" w:history="1">
        <w:r w:rsidRPr="00EE75C4">
          <w:rPr>
            <w:rStyle w:val="a4"/>
            <w:sz w:val="24"/>
            <w:lang w:val="en-US"/>
          </w:rPr>
          <w:t>plant</w:t>
        </w:r>
      </w:hyperlink>
      <w:r w:rsidRPr="00EE75C4">
        <w:rPr>
          <w:sz w:val="24"/>
          <w:lang w:val="en-US"/>
        </w:rPr>
        <w:t>s are all products of this era.</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Other re</w:t>
      </w:r>
      <w:hyperlink r:id="rId628" w:tooltip="Technologies of the 21- st Century: search" w:history="1">
        <w:r w:rsidRPr="00EE75C4">
          <w:rPr>
            <w:rStyle w:val="a4"/>
            <w:sz w:val="24"/>
            <w:lang w:val="en-US"/>
          </w:rPr>
          <w:t>search</w:t>
        </w:r>
      </w:hyperlink>
      <w:r w:rsidRPr="00EE75C4">
        <w:rPr>
          <w:sz w:val="24"/>
          <w:lang w:val="en-US"/>
        </w:rPr>
        <w:t>ers, however, focused on making things small. The invention of the transistor in 1947 and the first </w:t>
      </w:r>
      <w:hyperlink r:id="rId629" w:tooltip="Nanotechnology: integrated circuit" w:history="1">
        <w:r w:rsidRPr="00EE75C4">
          <w:rPr>
            <w:rStyle w:val="a4"/>
            <w:sz w:val="24"/>
            <w:lang w:val="en-US"/>
          </w:rPr>
          <w:t>integrated circuit</w:t>
        </w:r>
      </w:hyperlink>
      <w:r w:rsidRPr="00EE75C4">
        <w:rPr>
          <w:sz w:val="24"/>
          <w:lang w:val="en-US"/>
        </w:rPr>
        <w:t> (I</w:t>
      </w:r>
      <w:r w:rsidRPr="00EE75C4">
        <w:rPr>
          <w:sz w:val="24"/>
        </w:rPr>
        <w:t>С</w:t>
      </w:r>
      <w:r w:rsidRPr="00EE75C4">
        <w:rPr>
          <w:sz w:val="24"/>
          <w:lang w:val="en-US"/>
        </w:rPr>
        <w:t>) in 1959 </w:t>
      </w:r>
      <w:hyperlink r:id="rId630" w:tooltip="Nanotechnology: launch" w:history="1">
        <w:r w:rsidRPr="00EE75C4">
          <w:rPr>
            <w:rStyle w:val="a4"/>
            <w:sz w:val="24"/>
            <w:lang w:val="en-US"/>
          </w:rPr>
          <w:t>launch</w:t>
        </w:r>
      </w:hyperlink>
      <w:r w:rsidRPr="00EE75C4">
        <w:rPr>
          <w:sz w:val="24"/>
          <w:lang w:val="en-US"/>
        </w:rPr>
        <w:t>ed the era of elec</w:t>
      </w:r>
      <w:r w:rsidRPr="00EE75C4">
        <w:rPr>
          <w:sz w:val="24"/>
          <w:lang w:val="en-US"/>
        </w:rPr>
        <w:softHyphen/>
        <w:t>tronics miniaturization. It was these small </w:t>
      </w:r>
      <w:hyperlink r:id="rId631" w:tooltip="Computers: device" w:history="1">
        <w:r w:rsidRPr="00EE75C4">
          <w:rPr>
            <w:rStyle w:val="a4"/>
            <w:sz w:val="24"/>
            <w:lang w:val="en-US"/>
          </w:rPr>
          <w:t>device</w:t>
        </w:r>
      </w:hyperlink>
      <w:r w:rsidRPr="00EE75C4">
        <w:rPr>
          <w:sz w:val="24"/>
          <w:lang w:val="en-US"/>
        </w:rPr>
        <w:t>s that made large </w:t>
      </w:r>
      <w:hyperlink r:id="rId632" w:tooltip="Computers: device" w:history="1">
        <w:r w:rsidRPr="00EE75C4">
          <w:rPr>
            <w:rStyle w:val="a4"/>
            <w:sz w:val="24"/>
            <w:lang w:val="en-US"/>
          </w:rPr>
          <w:t>device</w:t>
        </w:r>
      </w:hyperlink>
      <w:r w:rsidRPr="00EE75C4">
        <w:rPr>
          <w:sz w:val="24"/>
          <w:lang w:val="en-US"/>
        </w:rPr>
        <w:t>s, such as spaceships, possible.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As electronics </w:t>
      </w:r>
      <w:hyperlink r:id="rId633" w:tooltip="Глоссарий: engine" w:history="1">
        <w:r w:rsidRPr="00EE75C4">
          <w:rPr>
            <w:rStyle w:val="a4"/>
            <w:sz w:val="24"/>
            <w:lang w:val="en-US"/>
          </w:rPr>
          <w:t>engine</w:t>
        </w:r>
      </w:hyperlink>
      <w:r w:rsidRPr="00EE75C4">
        <w:rPr>
          <w:sz w:val="24"/>
          <w:lang w:val="en-US"/>
        </w:rPr>
        <w:t>ers focused on making things smaller, </w:t>
      </w:r>
      <w:hyperlink r:id="rId634" w:tooltip="Глоссарий: engine" w:history="1">
        <w:r w:rsidRPr="00EE75C4">
          <w:rPr>
            <w:rStyle w:val="a4"/>
            <w:sz w:val="24"/>
            <w:lang w:val="en-US"/>
          </w:rPr>
          <w:t>engine</w:t>
        </w:r>
      </w:hyperlink>
      <w:r w:rsidRPr="00EE75C4">
        <w:rPr>
          <w:sz w:val="24"/>
          <w:lang w:val="en-US"/>
        </w:rPr>
        <w:t>ers and scien</w:t>
      </w:r>
      <w:r w:rsidRPr="00EE75C4">
        <w:rPr>
          <w:sz w:val="24"/>
          <w:lang w:val="en-US"/>
        </w:rPr>
        <w:softHyphen/>
        <w:t>tists from other fields also turned their focus to small things – </w:t>
      </w:r>
      <w:hyperlink r:id="rId635" w:tooltip="Nanotechnology: atom" w:history="1">
        <w:r w:rsidRPr="00EE75C4">
          <w:rPr>
            <w:rStyle w:val="a4"/>
            <w:sz w:val="24"/>
            <w:lang w:val="en-US"/>
          </w:rPr>
          <w:t>atom</w:t>
        </w:r>
      </w:hyperlink>
      <w:r w:rsidRPr="00EE75C4">
        <w:rPr>
          <w:sz w:val="24"/>
          <w:lang w:val="en-US"/>
        </w:rPr>
        <w:t>s and </w:t>
      </w:r>
      <w:hyperlink r:id="rId636" w:tooltip="Nanotechnology: molecule" w:history="1">
        <w:r w:rsidRPr="00EE75C4">
          <w:rPr>
            <w:rStyle w:val="a4"/>
            <w:sz w:val="24"/>
            <w:lang w:val="en-US"/>
          </w:rPr>
          <w:t>molecule</w:t>
        </w:r>
      </w:hyperlink>
      <w:r w:rsidRPr="00EE75C4">
        <w:rPr>
          <w:sz w:val="24"/>
          <w:lang w:val="en-US"/>
        </w:rPr>
        <w:t>s. After successfully </w:t>
      </w:r>
      <w:hyperlink r:id="rId637" w:tooltip="Nanotechnology: split" w:history="1">
        <w:r w:rsidRPr="00EE75C4">
          <w:rPr>
            <w:rStyle w:val="a4"/>
            <w:sz w:val="24"/>
            <w:lang w:val="en-US"/>
          </w:rPr>
          <w:t>split</w:t>
        </w:r>
      </w:hyperlink>
      <w:r w:rsidRPr="00EE75C4">
        <w:rPr>
          <w:sz w:val="24"/>
          <w:lang w:val="en-US"/>
        </w:rPr>
        <w:t>ting the </w:t>
      </w:r>
      <w:hyperlink r:id="rId638" w:tooltip="Nanotechnology: atom" w:history="1">
        <w:r w:rsidRPr="00EE75C4">
          <w:rPr>
            <w:rStyle w:val="a4"/>
            <w:sz w:val="24"/>
            <w:lang w:val="en-US"/>
          </w:rPr>
          <w:t>atom</w:t>
        </w:r>
      </w:hyperlink>
      <w:r w:rsidRPr="00EE75C4">
        <w:rPr>
          <w:sz w:val="24"/>
          <w:lang w:val="en-US"/>
        </w:rPr>
        <w:t> in the years before World War II, physicists struggled to understand more about the </w:t>
      </w:r>
      <w:hyperlink r:id="rId639" w:tooltip="Nanotechnology: particle" w:history="1">
        <w:r w:rsidRPr="00EE75C4">
          <w:rPr>
            <w:rStyle w:val="a4"/>
            <w:sz w:val="24"/>
            <w:lang w:val="en-US"/>
          </w:rPr>
          <w:t>particle</w:t>
        </w:r>
      </w:hyperlink>
      <w:r w:rsidRPr="00EE75C4">
        <w:rPr>
          <w:sz w:val="24"/>
          <w:lang w:val="en-US"/>
        </w:rPr>
        <w:t>s from which </w:t>
      </w:r>
      <w:hyperlink r:id="rId640" w:tooltip="Nanotechnology: atom" w:history="1">
        <w:r w:rsidRPr="00EE75C4">
          <w:rPr>
            <w:rStyle w:val="a4"/>
            <w:sz w:val="24"/>
            <w:lang w:val="en-US"/>
          </w:rPr>
          <w:t>atom</w:t>
        </w:r>
      </w:hyperlink>
      <w:r w:rsidRPr="00EE75C4">
        <w:rPr>
          <w:sz w:val="24"/>
          <w:lang w:val="en-US"/>
        </w:rPr>
        <w:t>s are made, and the forces that </w:t>
      </w:r>
      <w:hyperlink r:id="rId641" w:tooltip="Nanotechnology: bind" w:history="1">
        <w:r w:rsidRPr="00EE75C4">
          <w:rPr>
            <w:rStyle w:val="a4"/>
            <w:sz w:val="24"/>
            <w:lang w:val="en-US"/>
          </w:rPr>
          <w:t>bind</w:t>
        </w:r>
      </w:hyperlink>
      <w:r w:rsidRPr="00EE75C4">
        <w:rPr>
          <w:sz w:val="24"/>
          <w:lang w:val="en-US"/>
        </w:rPr>
        <w:t> them together. At the same time, chemists worked to combine </w:t>
      </w:r>
      <w:hyperlink r:id="rId642" w:tooltip="Nanotechnology: atom" w:history="1">
        <w:r w:rsidRPr="00EE75C4">
          <w:rPr>
            <w:rStyle w:val="a4"/>
            <w:sz w:val="24"/>
            <w:lang w:val="en-US"/>
          </w:rPr>
          <w:t>atom</w:t>
        </w:r>
      </w:hyperlink>
      <w:r w:rsidRPr="00EE75C4">
        <w:rPr>
          <w:sz w:val="24"/>
          <w:lang w:val="en-US"/>
        </w:rPr>
        <w:t>s into new kinds of </w:t>
      </w:r>
      <w:hyperlink r:id="rId643" w:tooltip="Nanotechnology: molecule" w:history="1">
        <w:r w:rsidRPr="00EE75C4">
          <w:rPr>
            <w:rStyle w:val="a4"/>
            <w:sz w:val="24"/>
            <w:lang w:val="en-US"/>
          </w:rPr>
          <w:t>molecule</w:t>
        </w:r>
      </w:hyperlink>
      <w:r w:rsidRPr="00EE75C4">
        <w:rPr>
          <w:sz w:val="24"/>
          <w:lang w:val="en-US"/>
        </w:rPr>
        <w:t>s, and had great success converting the complex mo</w:t>
      </w:r>
      <w:r w:rsidRPr="00EE75C4">
        <w:rPr>
          <w:sz w:val="24"/>
          <w:lang w:val="en-US"/>
        </w:rPr>
        <w:softHyphen/>
        <w:t>lecules of petroleum into all sorts of useful plastics.</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The word “</w:t>
      </w:r>
      <w:hyperlink r:id="rId644" w:tooltip="Nanotechnology" w:history="1">
        <w:r w:rsidRPr="00EE75C4">
          <w:rPr>
            <w:rStyle w:val="a4"/>
            <w:sz w:val="24"/>
            <w:lang w:val="en-US"/>
          </w:rPr>
          <w:t>Nanotechnology</w:t>
        </w:r>
      </w:hyperlink>
      <w:r w:rsidRPr="00EE75C4">
        <w:rPr>
          <w:sz w:val="24"/>
          <w:lang w:val="en-US"/>
        </w:rPr>
        <w:t>” appeared only in the 1980s, when Norio Taniguchi from the Tokyo </w:t>
      </w:r>
      <w:hyperlink r:id="rId645" w:tooltip="Система Высшего образования в странах изучаемого языка: University" w:history="1">
        <w:r w:rsidRPr="00EE75C4">
          <w:rPr>
            <w:rStyle w:val="a4"/>
            <w:sz w:val="24"/>
            <w:lang w:val="en-US"/>
          </w:rPr>
          <w:t>University</w:t>
        </w:r>
      </w:hyperlink>
      <w:r w:rsidRPr="00EE75C4">
        <w:rPr>
          <w:sz w:val="24"/>
          <w:lang w:val="en-US"/>
        </w:rPr>
        <w:t> of Science </w:t>
      </w:r>
      <w:hyperlink r:id="rId646" w:tooltip="Nanotechnology: suggest" w:history="1">
        <w:r w:rsidRPr="00EE75C4">
          <w:rPr>
            <w:rStyle w:val="a4"/>
            <w:sz w:val="24"/>
            <w:lang w:val="en-US"/>
          </w:rPr>
          <w:t>suggest</w:t>
        </w:r>
      </w:hyperlink>
      <w:r w:rsidRPr="00EE75C4">
        <w:rPr>
          <w:sz w:val="24"/>
          <w:lang w:val="en-US"/>
        </w:rPr>
        <w:t>ed it to describe </w:t>
      </w:r>
      <w:hyperlink r:id="rId647" w:tooltip="Nanotechnology: technology" w:history="1">
        <w:r w:rsidRPr="00EE75C4">
          <w:rPr>
            <w:rStyle w:val="a4"/>
            <w:sz w:val="24"/>
            <w:lang w:val="en-US"/>
          </w:rPr>
          <w:t>technology</w:t>
        </w:r>
      </w:hyperlink>
      <w:r w:rsidRPr="00EE75C4">
        <w:rPr>
          <w:sz w:val="24"/>
          <w:lang w:val="en-US"/>
        </w:rPr>
        <w:t> that strives for </w:t>
      </w:r>
      <w:hyperlink r:id="rId648" w:tooltip="Nanotechnology: precision" w:history="1">
        <w:r w:rsidRPr="00EE75C4">
          <w:rPr>
            <w:rStyle w:val="a4"/>
            <w:sz w:val="24"/>
            <w:lang w:val="en-US"/>
          </w:rPr>
          <w:t>precision</w:t>
        </w:r>
      </w:hyperlink>
      <w:r w:rsidRPr="00EE75C4">
        <w:rPr>
          <w:sz w:val="24"/>
          <w:lang w:val="en-US"/>
        </w:rPr>
        <w:t> at the level of about one nanometer. Thus the new field of </w:t>
      </w:r>
      <w:hyperlink r:id="rId649" w:tooltip="Glossary: Study" w:history="1">
        <w:r w:rsidRPr="00EE75C4">
          <w:rPr>
            <w:rStyle w:val="a4"/>
            <w:sz w:val="24"/>
            <w:lang w:val="en-US"/>
          </w:rPr>
          <w:t>study</w:t>
        </w:r>
      </w:hyperlink>
      <w:r w:rsidRPr="00EE75C4">
        <w:rPr>
          <w:sz w:val="24"/>
          <w:lang w:val="en-US"/>
        </w:rPr>
        <w:t> got a name </w:t>
      </w:r>
      <w:hyperlink r:id="rId650" w:tooltip="Nanotechnology" w:history="1">
        <w:r w:rsidRPr="00EE75C4">
          <w:rPr>
            <w:rStyle w:val="a4"/>
            <w:sz w:val="24"/>
            <w:lang w:val="en-US"/>
          </w:rPr>
          <w:t>Nanotechnology</w:t>
        </w:r>
      </w:hyperlink>
      <w:r w:rsidRPr="00EE75C4">
        <w:rPr>
          <w:sz w:val="24"/>
          <w:lang w:val="en-US"/>
        </w:rPr>
        <w:t> which was later popu</w:t>
      </w:r>
      <w:r w:rsidRPr="00EE75C4">
        <w:rPr>
          <w:sz w:val="24"/>
          <w:lang w:val="en-US"/>
        </w:rPr>
        <w:softHyphen/>
        <w:t>larized by physicist K. Eric Drexler.</w:t>
      </w:r>
    </w:p>
    <w:p w:rsidR="00D85556" w:rsidRPr="002E5AE5" w:rsidRDefault="00D85556" w:rsidP="002E5AE5">
      <w:pPr>
        <w:pStyle w:val="ae"/>
        <w:rPr>
          <w:b/>
          <w:lang w:val="en-US"/>
        </w:rPr>
      </w:pPr>
      <w:r w:rsidRPr="002E5AE5">
        <w:rPr>
          <w:b/>
        </w:rPr>
        <w:t>Раздел</w:t>
      </w:r>
      <w:r w:rsidRPr="002E5AE5">
        <w:rPr>
          <w:b/>
          <w:lang w:val="en-US"/>
        </w:rPr>
        <w:t xml:space="preserve"> 7. </w:t>
      </w:r>
      <w:r w:rsidRPr="002E5AE5">
        <w:rPr>
          <w:b/>
        </w:rPr>
        <w:t>пункт</w:t>
      </w:r>
      <w:r w:rsidRPr="002E5AE5">
        <w:rPr>
          <w:b/>
          <w:lang w:val="en-US"/>
        </w:rPr>
        <w:t xml:space="preserve"> 7.2</w:t>
      </w:r>
    </w:p>
    <w:p w:rsidR="00D85556" w:rsidRPr="00EE75C4" w:rsidRDefault="00D85556" w:rsidP="00B437EA">
      <w:pPr>
        <w:pStyle w:val="a5"/>
        <w:shd w:val="clear" w:color="auto" w:fill="FFFFFF"/>
        <w:spacing w:before="0" w:beforeAutospacing="0" w:after="0" w:afterAutospacing="0" w:line="240" w:lineRule="auto"/>
        <w:jc w:val="center"/>
        <w:rPr>
          <w:b/>
          <w:sz w:val="24"/>
          <w:lang w:val="en-US"/>
        </w:rPr>
      </w:pPr>
      <w:r w:rsidRPr="00EE75C4">
        <w:rPr>
          <w:b/>
          <w:bCs/>
          <w:sz w:val="24"/>
          <w:lang w:val="en-US"/>
        </w:rPr>
        <w:t>Technologies of the 21-st century</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One way </w:t>
      </w:r>
      <w:hyperlink r:id="rId651" w:tooltip="Technologies of the 21- st Century: to predict" w:history="1">
        <w:r w:rsidRPr="00EE75C4">
          <w:rPr>
            <w:rStyle w:val="a4"/>
            <w:sz w:val="24"/>
            <w:lang w:val="en-US"/>
          </w:rPr>
          <w:t>to predict</w:t>
        </w:r>
      </w:hyperlink>
      <w:r w:rsidRPr="00EE75C4">
        <w:rPr>
          <w:sz w:val="24"/>
          <w:lang w:val="en-US"/>
        </w:rPr>
        <w:t> technological change over time is to </w:t>
      </w:r>
      <w:hyperlink r:id="rId652" w:tooltip="Glossary: consider" w:history="1">
        <w:r w:rsidRPr="00EE75C4">
          <w:rPr>
            <w:rStyle w:val="a4"/>
            <w:sz w:val="24"/>
            <w:lang w:val="en-US"/>
          </w:rPr>
          <w:t>consider</w:t>
        </w:r>
      </w:hyperlink>
      <w:r w:rsidRPr="00EE75C4">
        <w:rPr>
          <w:sz w:val="24"/>
          <w:lang w:val="en-US"/>
        </w:rPr>
        <w:t> meas</w:t>
      </w:r>
      <w:r w:rsidRPr="00EE75C4">
        <w:rPr>
          <w:sz w:val="24"/>
          <w:lang w:val="en-US"/>
        </w:rPr>
        <w:softHyphen/>
        <w:t>urements of speed, size or cost. From this perspective, progress is easy </w:t>
      </w:r>
      <w:hyperlink r:id="rId653" w:tooltip="Computers: to calculate" w:history="1">
        <w:r w:rsidRPr="00EE75C4">
          <w:rPr>
            <w:rStyle w:val="a4"/>
            <w:sz w:val="24"/>
            <w:lang w:val="en-US"/>
          </w:rPr>
          <w:t>to calculate</w:t>
        </w:r>
      </w:hyperlink>
      <w:r w:rsidRPr="00EE75C4">
        <w:rPr>
          <w:sz w:val="24"/>
          <w:lang w:val="en-US"/>
        </w:rPr>
        <w:t>. Twenty-five years ago a megabyte of </w:t>
      </w:r>
      <w:hyperlink r:id="rId654" w:tooltip="Technologies of the 21- st Century: semiconductor" w:history="1">
        <w:r w:rsidRPr="00EE75C4">
          <w:rPr>
            <w:rStyle w:val="a4"/>
            <w:sz w:val="24"/>
            <w:lang w:val="en-US"/>
          </w:rPr>
          <w:t>semiconductor</w:t>
        </w:r>
      </w:hyperlink>
      <w:r w:rsidRPr="00EE75C4">
        <w:rPr>
          <w:sz w:val="24"/>
          <w:lang w:val="en-US"/>
        </w:rPr>
        <w:t> memory cost around $550,000; to</w:t>
      </w:r>
      <w:hyperlink r:id="rId655" w:tooltip="TRACKING   HURRICANES: day" w:history="1">
        <w:r w:rsidRPr="00EE75C4">
          <w:rPr>
            <w:rStyle w:val="a4"/>
            <w:sz w:val="24"/>
            <w:lang w:val="en-US"/>
          </w:rPr>
          <w:t>day</w:t>
        </w:r>
      </w:hyperlink>
      <w:r w:rsidRPr="00EE75C4">
        <w:rPr>
          <w:sz w:val="24"/>
          <w:lang w:val="en-US"/>
        </w:rPr>
        <w:t> it costs around $4. Microprocessors in 1997 were 100,000 times faster than the 1950 originals. If these trends go on to contin</w:t>
      </w:r>
      <w:r w:rsidRPr="00EE75C4">
        <w:rPr>
          <w:sz w:val="24"/>
          <w:lang w:val="en-US"/>
        </w:rPr>
        <w:softHyphen/>
        <w:t>ue — and there are many experts who think they will — by 2020 one computer will be as powerful as all modern </w:t>
      </w:r>
      <w:hyperlink r:id="rId656" w:tooltip="Computers" w:history="1">
        <w:r w:rsidRPr="00EE75C4">
          <w:rPr>
            <w:rStyle w:val="a4"/>
            <w:sz w:val="24"/>
            <w:lang w:val="en-US"/>
          </w:rPr>
          <w:t>computers</w:t>
        </w:r>
      </w:hyperlink>
      <w:r w:rsidRPr="00EE75C4">
        <w:rPr>
          <w:sz w:val="24"/>
          <w:lang w:val="en-US"/>
        </w:rPr>
        <w:t> in Silicon Valley</w:t>
      </w:r>
      <w:r w:rsidRPr="00EE75C4">
        <w:rPr>
          <w:sz w:val="24"/>
          <w:vertAlign w:val="superscript"/>
          <w:lang w:val="en-US"/>
        </w:rPr>
        <w:t>1</w:t>
      </w:r>
      <w:r w:rsidRPr="00EE75C4">
        <w:rPr>
          <w:sz w:val="24"/>
          <w:lang w:val="en-US"/>
        </w:rPr>
        <w:t>.</w:t>
      </w:r>
    </w:p>
    <w:p w:rsidR="00D85556" w:rsidRPr="00EE75C4" w:rsidRDefault="002E5AE5" w:rsidP="00B437EA">
      <w:pPr>
        <w:pStyle w:val="a5"/>
        <w:shd w:val="clear" w:color="auto" w:fill="FFFFFF"/>
        <w:spacing w:before="0" w:beforeAutospacing="0" w:after="0" w:afterAutospacing="0" w:line="240" w:lineRule="auto"/>
        <w:rPr>
          <w:sz w:val="24"/>
          <w:lang w:val="en-US"/>
        </w:rPr>
      </w:pPr>
      <w:r>
        <w:rPr>
          <w:sz w:val="24"/>
          <w:lang w:val="en-US"/>
        </w:rPr>
        <w:t>“</w:t>
      </w:r>
      <w:r w:rsidR="00D85556" w:rsidRPr="00EE75C4">
        <w:rPr>
          <w:sz w:val="24"/>
          <w:lang w:val="en-US"/>
        </w:rPr>
        <w:t>Faster</w:t>
      </w:r>
      <w:r>
        <w:rPr>
          <w:sz w:val="24"/>
          <w:lang w:val="en-US"/>
        </w:rPr>
        <w:t>”</w:t>
      </w:r>
      <w:r w:rsidR="00D85556" w:rsidRPr="00EE75C4">
        <w:rPr>
          <w:sz w:val="24"/>
          <w:lang w:val="en-US"/>
        </w:rPr>
        <w:t xml:space="preserve">, </w:t>
      </w:r>
      <w:r>
        <w:rPr>
          <w:sz w:val="24"/>
          <w:lang w:val="en-US"/>
        </w:rPr>
        <w:t>“</w:t>
      </w:r>
      <w:r w:rsidR="00D85556" w:rsidRPr="00EE75C4">
        <w:rPr>
          <w:sz w:val="24"/>
          <w:lang w:val="en-US"/>
        </w:rPr>
        <w:t>cheaper</w:t>
      </w:r>
      <w:r>
        <w:rPr>
          <w:sz w:val="24"/>
          <w:lang w:val="en-US"/>
        </w:rPr>
        <w:t>”</w:t>
      </w:r>
      <w:r w:rsidR="00D85556" w:rsidRPr="00EE75C4">
        <w:rPr>
          <w:sz w:val="24"/>
          <w:lang w:val="en-US"/>
        </w:rPr>
        <w:t xml:space="preserve">, </w:t>
      </w:r>
      <w:r>
        <w:rPr>
          <w:sz w:val="24"/>
          <w:lang w:val="en-US"/>
        </w:rPr>
        <w:t>“</w:t>
      </w:r>
      <w:r w:rsidR="00D85556" w:rsidRPr="00EE75C4">
        <w:rPr>
          <w:sz w:val="24"/>
          <w:lang w:val="en-US"/>
        </w:rPr>
        <w:t>smaller</w:t>
      </w:r>
      <w:r>
        <w:rPr>
          <w:sz w:val="24"/>
          <w:lang w:val="en-US"/>
        </w:rPr>
        <w:t>”</w:t>
      </w:r>
      <w:r w:rsidR="00D85556" w:rsidRPr="00EE75C4">
        <w:rPr>
          <w:sz w:val="24"/>
          <w:lang w:val="en-US"/>
        </w:rPr>
        <w:t xml:space="preserve"> are the slogans for future </w:t>
      </w:r>
      <w:hyperlink r:id="rId657" w:tooltip="Nanotechnology: technology" w:history="1">
        <w:r w:rsidR="00D85556" w:rsidRPr="00EE75C4">
          <w:rPr>
            <w:rStyle w:val="a4"/>
            <w:sz w:val="24"/>
            <w:lang w:val="en-US"/>
          </w:rPr>
          <w:t>technology</w:t>
        </w:r>
      </w:hyperlink>
      <w:r w:rsidR="00D85556" w:rsidRPr="00EE75C4">
        <w:rPr>
          <w:sz w:val="24"/>
          <w:lang w:val="en-US"/>
        </w:rPr>
        <w:t> sec</w:t>
      </w:r>
      <w:r w:rsidR="00D85556" w:rsidRPr="00EE75C4">
        <w:rPr>
          <w:sz w:val="24"/>
          <w:lang w:val="en-US"/>
        </w:rPr>
        <w:softHyphen/>
        <w:t>tor. Network </w:t>
      </w:r>
      <w:hyperlink r:id="rId658" w:tooltip="Nanotechnology: technology" w:history="1">
        <w:r w:rsidR="00D85556" w:rsidRPr="00EE75C4">
          <w:rPr>
            <w:rStyle w:val="a4"/>
            <w:sz w:val="24"/>
            <w:lang w:val="en-US"/>
          </w:rPr>
          <w:t>technology</w:t>
        </w:r>
      </w:hyperlink>
      <w:r w:rsidR="00D85556" w:rsidRPr="00EE75C4">
        <w:rPr>
          <w:sz w:val="24"/>
          <w:lang w:val="en-US"/>
        </w:rPr>
        <w:t> will continue to move forward. </w:t>
      </w:r>
      <w:hyperlink r:id="rId659" w:tooltip="Towns and cities in Russia: considerable" w:history="1">
        <w:r w:rsidR="00D85556" w:rsidRPr="00EE75C4">
          <w:rPr>
            <w:rStyle w:val="a4"/>
            <w:sz w:val="24"/>
            <w:lang w:val="en-US"/>
          </w:rPr>
          <w:t>Considerable</w:t>
        </w:r>
      </w:hyperlink>
      <w:r w:rsidR="00D85556" w:rsidRPr="00EE75C4">
        <w:rPr>
          <w:sz w:val="24"/>
          <w:lang w:val="en-US"/>
        </w:rPr>
        <w:t> pro</w:t>
      </w:r>
      <w:r w:rsidR="00D85556" w:rsidRPr="00EE75C4">
        <w:rPr>
          <w:sz w:val="24"/>
          <w:lang w:val="en-US"/>
        </w:rPr>
        <w:softHyphen/>
        <w:t>gress will be made in the computer industry. All audio, video and text infor</w:t>
      </w:r>
      <w:r w:rsidR="00D85556" w:rsidRPr="00EE75C4">
        <w:rPr>
          <w:sz w:val="24"/>
          <w:lang w:val="en-US"/>
        </w:rPr>
        <w:softHyphen/>
        <w:t>mation sources will be in </w:t>
      </w:r>
      <w:hyperlink r:id="rId660" w:tooltip="Computers: digital" w:history="1">
        <w:r w:rsidR="00D85556" w:rsidRPr="00EE75C4">
          <w:rPr>
            <w:rStyle w:val="a4"/>
            <w:sz w:val="24"/>
            <w:lang w:val="en-US"/>
          </w:rPr>
          <w:t>digital</w:t>
        </w:r>
      </w:hyperlink>
      <w:r w:rsidR="00D85556" w:rsidRPr="00EE75C4">
        <w:rPr>
          <w:sz w:val="24"/>
          <w:lang w:val="en-US"/>
        </w:rPr>
        <w:t> form and available for universal </w:t>
      </w:r>
      <w:hyperlink r:id="rId661" w:tooltip="Technologies of the 21- st Century: search" w:history="1">
        <w:r w:rsidR="00D85556" w:rsidRPr="00EE75C4">
          <w:rPr>
            <w:rStyle w:val="a4"/>
            <w:sz w:val="24"/>
            <w:lang w:val="en-US"/>
          </w:rPr>
          <w:t>search</w:t>
        </w:r>
      </w:hyperlink>
      <w:r w:rsidR="00D85556" w:rsidRPr="00EE75C4">
        <w:rPr>
          <w:sz w:val="24"/>
          <w:lang w:val="en-US"/>
        </w:rPr>
        <w:t xml:space="preserve">. Most current problems of computer security and privacy will have been solved. Many analysts predict slow progress in the area of </w:t>
      </w:r>
      <w:r>
        <w:rPr>
          <w:sz w:val="24"/>
          <w:lang w:val="en-US"/>
        </w:rPr>
        <w:t>“</w:t>
      </w:r>
      <w:hyperlink r:id="rId662" w:tooltip="Глоссарий: artificial" w:history="1">
        <w:r w:rsidR="00D85556" w:rsidRPr="00EE75C4">
          <w:rPr>
            <w:rStyle w:val="a4"/>
            <w:sz w:val="24"/>
            <w:lang w:val="en-US"/>
          </w:rPr>
          <w:t>artificial</w:t>
        </w:r>
      </w:hyperlink>
      <w:r w:rsidR="00D85556" w:rsidRPr="00EE75C4">
        <w:rPr>
          <w:sz w:val="24"/>
          <w:lang w:val="en-US"/>
        </w:rPr>
        <w:t> intelligence</w:t>
      </w:r>
      <w:r>
        <w:rPr>
          <w:sz w:val="24"/>
          <w:lang w:val="en-US"/>
        </w:rPr>
        <w:t>”</w:t>
      </w:r>
      <w:r w:rsidR="00D85556" w:rsidRPr="00EE75C4">
        <w:rPr>
          <w:sz w:val="24"/>
          <w:lang w:val="en-US"/>
        </w:rPr>
        <w:t xml:space="preserve"> in the future. </w:t>
      </w:r>
      <w:hyperlink r:id="rId663" w:tooltip="Towns and cities in Russia: considerable" w:history="1">
        <w:r w:rsidR="00D85556" w:rsidRPr="00EE75C4">
          <w:rPr>
            <w:rStyle w:val="a4"/>
            <w:sz w:val="24"/>
            <w:lang w:val="en-US"/>
          </w:rPr>
          <w:t>Considerable</w:t>
        </w:r>
      </w:hyperlink>
      <w:r w:rsidR="00D85556" w:rsidRPr="00EE75C4">
        <w:rPr>
          <w:sz w:val="24"/>
          <w:lang w:val="en-US"/>
        </w:rPr>
        <w:t> progress is expected in the </w:t>
      </w:r>
      <w:hyperlink r:id="rId664" w:tooltip="Nanotechnology: development" w:history="1">
        <w:r w:rsidR="00D85556" w:rsidRPr="00EE75C4">
          <w:rPr>
            <w:rStyle w:val="a4"/>
            <w:sz w:val="24"/>
            <w:lang w:val="en-US"/>
          </w:rPr>
          <w:t>development</w:t>
        </w:r>
      </w:hyperlink>
      <w:r w:rsidR="00D85556" w:rsidRPr="00EE75C4">
        <w:rPr>
          <w:sz w:val="24"/>
          <w:lang w:val="en-US"/>
        </w:rPr>
        <w:t> of VRML (Virtual Reality Modeling Language)</w:t>
      </w:r>
      <w:r w:rsidR="00D85556" w:rsidRPr="00EE75C4">
        <w:rPr>
          <w:sz w:val="24"/>
          <w:vertAlign w:val="superscript"/>
          <w:lang w:val="en-US"/>
        </w:rPr>
        <w:t>2</w:t>
      </w:r>
      <w:r w:rsidR="00D85556" w:rsidRPr="00EE75C4">
        <w:rPr>
          <w:sz w:val="24"/>
          <w:lang w:val="en-US"/>
        </w:rPr>
        <w:t>, a three-</w:t>
      </w:r>
      <w:hyperlink r:id="rId665" w:tooltip="Computers: dimension" w:history="1">
        <w:r w:rsidR="00D85556" w:rsidRPr="00EE75C4">
          <w:rPr>
            <w:rStyle w:val="a4"/>
            <w:sz w:val="24"/>
            <w:lang w:val="en-US"/>
          </w:rPr>
          <w:t>dimension</w:t>
        </w:r>
      </w:hyperlink>
      <w:r w:rsidR="00D85556" w:rsidRPr="00EE75C4">
        <w:rPr>
          <w:sz w:val="24"/>
          <w:lang w:val="en-US"/>
        </w:rPr>
        <w:t>al version of the text-based HTML (Hypertext Markup Language)</w:t>
      </w:r>
      <w:r w:rsidR="00D85556" w:rsidRPr="00EE75C4">
        <w:rPr>
          <w:sz w:val="24"/>
          <w:vertAlign w:val="superscript"/>
          <w:lang w:val="en-US"/>
        </w:rPr>
        <w:t>3</w:t>
      </w:r>
      <w:r w:rsidR="00D85556" w:rsidRPr="00EE75C4">
        <w:rPr>
          <w:sz w:val="24"/>
          <w:lang w:val="en-US"/>
        </w:rPr>
        <w:t> that currently dominates Web pages on the Internet.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Twenty-five years from now, after more than fifty years of </w:t>
      </w:r>
      <w:hyperlink r:id="rId666" w:tooltip="Nanotechnology: development" w:history="1">
        <w:r w:rsidRPr="00EE75C4">
          <w:rPr>
            <w:rStyle w:val="a4"/>
            <w:sz w:val="24"/>
            <w:lang w:val="en-US"/>
          </w:rPr>
          <w:t>development</w:t>
        </w:r>
      </w:hyperlink>
      <w:r w:rsidRPr="00EE75C4">
        <w:rPr>
          <w:sz w:val="24"/>
          <w:lang w:val="en-US"/>
        </w:rPr>
        <w:t>, the microprocessor, information technologies in general and networks will probably have penetrated into every aspect of human activity. Many parts of the world will be wired, responsive and interactive. The use of </w:t>
      </w:r>
      <w:hyperlink r:id="rId667" w:tooltip="Computers" w:history="1">
        <w:r w:rsidRPr="00EE75C4">
          <w:rPr>
            <w:rStyle w:val="a4"/>
            <w:sz w:val="24"/>
            <w:lang w:val="en-US"/>
          </w:rPr>
          <w:t>computers</w:t>
        </w:r>
      </w:hyperlink>
      <w:r w:rsidRPr="00EE75C4">
        <w:rPr>
          <w:sz w:val="24"/>
          <w:lang w:val="en-US"/>
        </w:rPr>
        <w:t>will allow us to choose where and how to live and work. The </w:t>
      </w:r>
      <w:hyperlink r:id="rId668" w:tooltip="Computers" w:history="1">
        <w:r w:rsidRPr="00EE75C4">
          <w:rPr>
            <w:rStyle w:val="a4"/>
            <w:sz w:val="24"/>
            <w:lang w:val="en-US"/>
          </w:rPr>
          <w:t>computers</w:t>
        </w:r>
      </w:hyperlink>
      <w:r w:rsidRPr="00EE75C4">
        <w:rPr>
          <w:sz w:val="24"/>
          <w:lang w:val="en-US"/>
        </w:rPr>
        <w:t> will also greatly increase possibilities of </w:t>
      </w:r>
      <w:hyperlink r:id="rId669" w:tooltip="Глоссарий: production" w:history="1">
        <w:r w:rsidRPr="00EE75C4">
          <w:rPr>
            <w:rStyle w:val="a4"/>
            <w:sz w:val="24"/>
            <w:lang w:val="en-US"/>
          </w:rPr>
          <w:t>production</w:t>
        </w:r>
      </w:hyperlink>
      <w:r w:rsidRPr="00EE75C4">
        <w:rPr>
          <w:sz w:val="24"/>
          <w:lang w:val="en-US"/>
        </w:rPr>
        <w:t>, transportation, energy, com</w:t>
      </w:r>
      <w:r w:rsidRPr="00EE75C4">
        <w:rPr>
          <w:sz w:val="24"/>
          <w:lang w:val="en-US"/>
        </w:rPr>
        <w:softHyphen/>
        <w:t xml:space="preserve">merce, education, and health. For example, industrial robots will </w:t>
      </w:r>
      <w:r w:rsidRPr="00EE75C4">
        <w:rPr>
          <w:sz w:val="24"/>
          <w:lang w:val="en-US"/>
        </w:rPr>
        <w:lastRenderedPageBreak/>
        <w:t>perform dangerous, high-</w:t>
      </w:r>
      <w:hyperlink r:id="rId670" w:tooltip="Nanotechnology: precision" w:history="1">
        <w:r w:rsidRPr="00EE75C4">
          <w:rPr>
            <w:rStyle w:val="a4"/>
            <w:sz w:val="24"/>
            <w:lang w:val="en-US"/>
          </w:rPr>
          <w:t>precision</w:t>
        </w:r>
      </w:hyperlink>
      <w:r w:rsidRPr="00EE75C4">
        <w:rPr>
          <w:sz w:val="24"/>
          <w:lang w:val="en-US"/>
        </w:rPr>
        <w:t> tasks in many sectors of the economy. They will also be employed in deep sea and outer space </w:t>
      </w:r>
      <w:hyperlink r:id="rId671" w:tooltip="Глоссарий: opera" w:history="1">
        <w:r w:rsidRPr="00EE75C4">
          <w:rPr>
            <w:rStyle w:val="a4"/>
            <w:sz w:val="24"/>
            <w:lang w:val="en-US"/>
          </w:rPr>
          <w:t>opera</w:t>
        </w:r>
      </w:hyperlink>
      <w:r w:rsidRPr="00EE75C4">
        <w:rPr>
          <w:sz w:val="24"/>
          <w:lang w:val="en-US"/>
        </w:rPr>
        <w:t>tions. In the field of energy </w:t>
      </w:r>
      <w:hyperlink r:id="rId672" w:tooltip="Глоссарий: production" w:history="1">
        <w:r w:rsidRPr="00EE75C4">
          <w:rPr>
            <w:rStyle w:val="a4"/>
            <w:sz w:val="24"/>
            <w:lang w:val="en-US"/>
          </w:rPr>
          <w:t>production</w:t>
        </w:r>
      </w:hyperlink>
      <w:r w:rsidRPr="00EE75C4">
        <w:rPr>
          <w:sz w:val="24"/>
          <w:lang w:val="en-US"/>
        </w:rPr>
        <w:t> and conservation, new horizons will open up. Powerful comput</w:t>
      </w:r>
      <w:r w:rsidRPr="00EE75C4">
        <w:rPr>
          <w:sz w:val="24"/>
          <w:lang w:val="en-US"/>
        </w:rPr>
        <w:softHyphen/>
        <w:t>ers will make design of environmentally sustainable products easier.</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Computer will develop electronic commerce. Anyone with a comput</w:t>
      </w:r>
      <w:r w:rsidRPr="00EE75C4">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2E5AE5">
        <w:rPr>
          <w:sz w:val="24"/>
          <w:lang w:val="en-US"/>
        </w:rPr>
        <w:t>“</w:t>
      </w:r>
      <w:r w:rsidRPr="00EE75C4">
        <w:rPr>
          <w:sz w:val="24"/>
          <w:lang w:val="en-US"/>
        </w:rPr>
        <w:t>knowbots</w:t>
      </w:r>
      <w:r w:rsidR="002E5AE5">
        <w:rPr>
          <w:sz w:val="24"/>
          <w:lang w:val="en-US"/>
        </w:rPr>
        <w:t>”</w:t>
      </w:r>
      <w:r w:rsidRPr="00EE75C4">
        <w:rPr>
          <w:sz w:val="24"/>
          <w:lang w:val="en-US"/>
        </w:rPr>
        <w:t xml:space="preserve"> (knowledge robots) to navigate effectively. A person will transfer his / her wishes to a computer, a special programme will decode them and do different tasks, for example check e-mail or </w:t>
      </w:r>
      <w:hyperlink r:id="rId673" w:tooltip="Technologies of the 21- st Century: search" w:history="1">
        <w:r w:rsidRPr="00EE75C4">
          <w:rPr>
            <w:rStyle w:val="a4"/>
            <w:sz w:val="24"/>
            <w:lang w:val="en-US"/>
          </w:rPr>
          <w:t>search</w:t>
        </w:r>
      </w:hyperlink>
      <w:r w:rsidRPr="00EE75C4">
        <w:rPr>
          <w:sz w:val="24"/>
          <w:lang w:val="en-US"/>
        </w:rPr>
        <w:t> for necessary information on its </w:t>
      </w:r>
      <w:hyperlink r:id="rId674" w:tooltip="Глоссарий: own" w:history="1">
        <w:r w:rsidRPr="00EE75C4">
          <w:rPr>
            <w:rStyle w:val="a4"/>
            <w:sz w:val="24"/>
            <w:lang w:val="en-US"/>
          </w:rPr>
          <w:t>own</w:t>
        </w:r>
      </w:hyperlink>
      <w:r w:rsidRPr="00EE75C4">
        <w:rPr>
          <w:sz w:val="24"/>
          <w:lang w:val="en-US"/>
        </w:rPr>
        <w:t>. Still, with all these advantages, there are a lot of risks that could be provoked by tomorrow</w:t>
      </w:r>
      <w:r w:rsidR="002E5AE5">
        <w:rPr>
          <w:sz w:val="24"/>
          <w:lang w:val="en-US"/>
        </w:rPr>
        <w:t>’</w:t>
      </w:r>
      <w:r w:rsidRPr="00EE75C4">
        <w:rPr>
          <w:sz w:val="24"/>
          <w:lang w:val="en-US"/>
        </w:rPr>
        <w:t>s technological innovations. Firstly, tomorrow</w:t>
      </w:r>
      <w:r w:rsidR="002E5AE5">
        <w:rPr>
          <w:sz w:val="24"/>
          <w:lang w:val="en-US"/>
        </w:rPr>
        <w:t>’</w:t>
      </w:r>
      <w:r w:rsidRPr="00EE75C4">
        <w:rPr>
          <w:sz w:val="24"/>
          <w:lang w:val="en-US"/>
        </w:rPr>
        <w:t>s tech</w:t>
      </w:r>
      <w:r w:rsidRPr="00EE75C4">
        <w:rPr>
          <w:sz w:val="24"/>
          <w:lang w:val="en-US"/>
        </w:rPr>
        <w:softHyphen/>
        <w:t>nologies contain destructive po</w:t>
      </w:r>
      <w:hyperlink r:id="rId675" w:tooltip="Глоссарий: tent" w:history="1">
        <w:r w:rsidRPr="00EE75C4">
          <w:rPr>
            <w:rStyle w:val="a4"/>
            <w:sz w:val="24"/>
            <w:lang w:val="en-US"/>
          </w:rPr>
          <w:t>tent</w:t>
        </w:r>
      </w:hyperlink>
      <w:r w:rsidRPr="00EE75C4">
        <w:rPr>
          <w:sz w:val="24"/>
          <w:lang w:val="en-US"/>
        </w:rPr>
        <w:t>ial that mankind won</w:t>
      </w:r>
      <w:r w:rsidR="002E5AE5">
        <w:rPr>
          <w:sz w:val="24"/>
          <w:lang w:val="en-US"/>
        </w:rPr>
        <w:t>’</w:t>
      </w:r>
      <w:r w:rsidRPr="00EE75C4">
        <w:rPr>
          <w:sz w:val="24"/>
          <w:lang w:val="en-US"/>
        </w:rPr>
        <w:t>t be able to control.</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Dependence on </w:t>
      </w:r>
      <w:hyperlink r:id="rId676" w:tooltip="Computers" w:history="1">
        <w:r w:rsidRPr="00EE75C4">
          <w:rPr>
            <w:rStyle w:val="a4"/>
            <w:sz w:val="24"/>
            <w:lang w:val="en-US"/>
          </w:rPr>
          <w:t>computers</w:t>
        </w:r>
      </w:hyperlink>
      <w:r w:rsidRPr="00EE75C4">
        <w:rPr>
          <w:sz w:val="24"/>
          <w:lang w:val="en-US"/>
        </w:rPr>
        <w:t>, networks and the </w:t>
      </w:r>
      <w:hyperlink r:id="rId677" w:tooltip="Computers: software" w:history="1">
        <w:r w:rsidRPr="00EE75C4">
          <w:rPr>
            <w:rStyle w:val="a4"/>
            <w:sz w:val="24"/>
            <w:lang w:val="en-US"/>
          </w:rPr>
          <w:t>software</w:t>
        </w:r>
      </w:hyperlink>
      <w:r w:rsidRPr="00EE75C4">
        <w:rPr>
          <w:sz w:val="24"/>
          <w:lang w:val="en-US"/>
        </w:rPr>
        <w:t> makes society</w:t>
      </w:r>
      <w:r w:rsidR="002E5AE5">
        <w:rPr>
          <w:sz w:val="24"/>
          <w:lang w:val="en-US"/>
        </w:rPr>
        <w:t>’</w:t>
      </w:r>
      <w:r w:rsidRPr="00EE75C4">
        <w:rPr>
          <w:sz w:val="24"/>
          <w:lang w:val="en-US"/>
        </w:rPr>
        <w:t>s life-support systems (from nuclear power </w:t>
      </w:r>
      <w:hyperlink r:id="rId678" w:tooltip="Глоссарий: plant" w:history="1">
        <w:r w:rsidRPr="00EE75C4">
          <w:rPr>
            <w:rStyle w:val="a4"/>
            <w:sz w:val="24"/>
            <w:lang w:val="en-US"/>
          </w:rPr>
          <w:t>plant</w:t>
        </w:r>
      </w:hyperlink>
      <w:r w:rsidRPr="00EE75C4">
        <w:rPr>
          <w:sz w:val="24"/>
          <w:lang w:val="en-US"/>
        </w:rPr>
        <w:t>s to security systems) vulnera</w:t>
      </w:r>
      <w:r w:rsidRPr="00EE75C4">
        <w:rPr>
          <w:sz w:val="24"/>
          <w:lang w:val="en-US"/>
        </w:rPr>
        <w:softHyphen/>
        <w:t>ble to attacks of different people, terrorists, for example. The spread of infor</w:t>
      </w:r>
      <w:r w:rsidRPr="00EE75C4">
        <w:rPr>
          <w:sz w:val="24"/>
          <w:lang w:val="en-US"/>
        </w:rPr>
        <w:softHyphen/>
        <w:t>mation </w:t>
      </w:r>
      <w:hyperlink r:id="rId679" w:tooltip="Nanotechnology: technology" w:history="1">
        <w:r w:rsidRPr="00EE75C4">
          <w:rPr>
            <w:rStyle w:val="a4"/>
            <w:sz w:val="24"/>
            <w:lang w:val="en-US"/>
          </w:rPr>
          <w:t>technology</w:t>
        </w:r>
      </w:hyperlink>
      <w:r w:rsidRPr="00EE75C4">
        <w:rPr>
          <w:sz w:val="24"/>
          <w:lang w:val="en-US"/>
        </w:rPr>
        <w:t> also makes </w:t>
      </w:r>
      <w:hyperlink r:id="rId680" w:tooltip="Technologies of the 21- st Century: violation" w:history="1">
        <w:r w:rsidRPr="00EE75C4">
          <w:rPr>
            <w:rStyle w:val="a4"/>
            <w:sz w:val="24"/>
            <w:lang w:val="en-US"/>
          </w:rPr>
          <w:t>violation</w:t>
        </w:r>
      </w:hyperlink>
      <w:r w:rsidRPr="00EE75C4">
        <w:rPr>
          <w:sz w:val="24"/>
          <w:lang w:val="en-US"/>
        </w:rPr>
        <w:t> of basic privacy or civil rights easier. People also have more opportunities to commit crime such as fraud or theft and will not be punished for it.</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Secondly, purely technological risks involve </w:t>
      </w:r>
      <w:hyperlink r:id="rId681" w:tooltip="Technologies of the 21- st Century: vulnerability" w:history="1">
        <w:r w:rsidRPr="00EE75C4">
          <w:rPr>
            <w:rStyle w:val="a4"/>
            <w:sz w:val="24"/>
            <w:lang w:val="en-US"/>
          </w:rPr>
          <w:t>vulnerability</w:t>
        </w:r>
      </w:hyperlink>
      <w:r w:rsidRPr="00EE75C4">
        <w:rPr>
          <w:sz w:val="24"/>
          <w:lang w:val="en-US"/>
        </w:rPr>
        <w:t> to system break</w:t>
      </w:r>
      <w:r w:rsidRPr="00EE75C4">
        <w:rPr>
          <w:sz w:val="24"/>
          <w:lang w:val="en-US"/>
        </w:rPr>
        <w:softHyphen/>
        <w:t>d</w:t>
      </w:r>
      <w:hyperlink r:id="rId682" w:tooltip="Глоссарий: own" w:history="1">
        <w:r w:rsidRPr="00EE75C4">
          <w:rPr>
            <w:rStyle w:val="a4"/>
            <w:sz w:val="24"/>
            <w:lang w:val="en-US"/>
          </w:rPr>
          <w:t>own</w:t>
        </w:r>
      </w:hyperlink>
      <w:r w:rsidRPr="00EE75C4">
        <w:rPr>
          <w:sz w:val="24"/>
          <w:lang w:val="en-US"/>
        </w:rPr>
        <w:t>s, for example in the air-traffic control infrastructure. Some people are afraid that as the world </w:t>
      </w:r>
      <w:hyperlink r:id="rId683" w:tooltip="Глоссарий: become" w:history="1">
        <w:r w:rsidRPr="00EE75C4">
          <w:rPr>
            <w:rStyle w:val="a4"/>
            <w:sz w:val="24"/>
            <w:lang w:val="en-US"/>
          </w:rPr>
          <w:t>become</w:t>
        </w:r>
      </w:hyperlink>
      <w:r w:rsidRPr="00EE75C4">
        <w:rPr>
          <w:sz w:val="24"/>
          <w:lang w:val="en-US"/>
        </w:rPr>
        <w:t>s more dependent on </w:t>
      </w:r>
      <w:hyperlink r:id="rId684" w:tooltip="Nanotechnology: technology" w:history="1">
        <w:r w:rsidRPr="00EE75C4">
          <w:rPr>
            <w:rStyle w:val="a4"/>
            <w:sz w:val="24"/>
            <w:lang w:val="en-US"/>
          </w:rPr>
          <w:t>technology</w:t>
        </w:r>
      </w:hyperlink>
      <w:r w:rsidRPr="00EE75C4">
        <w:rPr>
          <w:sz w:val="24"/>
          <w:lang w:val="en-US"/>
        </w:rPr>
        <w:t>, there will be a risk of unmanageable mistakes that can cause social or economic catastrophe.</w:t>
      </w:r>
    </w:p>
    <w:p w:rsidR="00D85556" w:rsidRPr="00EE75C4" w:rsidRDefault="00D85556" w:rsidP="00B437EA">
      <w:pPr>
        <w:pStyle w:val="a5"/>
        <w:shd w:val="clear" w:color="auto" w:fill="FFFFFF"/>
        <w:spacing w:before="0" w:beforeAutospacing="0" w:after="0" w:afterAutospacing="0" w:line="240" w:lineRule="auto"/>
        <w:rPr>
          <w:sz w:val="24"/>
          <w:lang w:val="en-US"/>
        </w:rPr>
      </w:pPr>
      <w:r w:rsidRPr="00EE75C4">
        <w:rPr>
          <w:sz w:val="24"/>
          <w:lang w:val="en-US"/>
        </w:rPr>
        <w:t>Thirdly, innovative technologies such as human cloning or </w:t>
      </w:r>
      <w:hyperlink r:id="rId685" w:tooltip="Глоссарий: artificial" w:history="1">
        <w:r w:rsidRPr="00EE75C4">
          <w:rPr>
            <w:rStyle w:val="a4"/>
            <w:sz w:val="24"/>
            <w:lang w:val="en-US"/>
          </w:rPr>
          <w:t>artificial</w:t>
        </w:r>
      </w:hyperlink>
      <w:r w:rsidRPr="00EE75C4">
        <w:rPr>
          <w:sz w:val="24"/>
          <w:lang w:val="en-US"/>
        </w:rPr>
        <w:t> intel</w:t>
      </w:r>
      <w:r w:rsidRPr="00EE75C4">
        <w:rPr>
          <w:sz w:val="24"/>
          <w:lang w:val="en-US"/>
        </w:rPr>
        <w:softHyphen/>
        <w:t>ligence always raise ethic problems.</w:t>
      </w:r>
    </w:p>
    <w:p w:rsidR="00D85556" w:rsidRPr="00EE75C4" w:rsidRDefault="002F1608" w:rsidP="002E5AE5">
      <w:pPr>
        <w:pStyle w:val="ae"/>
        <w:rPr>
          <w:lang w:val="en-US"/>
        </w:rPr>
      </w:pPr>
      <w:hyperlink r:id="rId686" w:tooltip="Technologies of the 21- st Century: fortunately" w:history="1">
        <w:r w:rsidR="00D85556" w:rsidRPr="00EE75C4">
          <w:rPr>
            <w:rStyle w:val="a4"/>
            <w:lang w:val="en-US"/>
          </w:rPr>
          <w:t>Fortunately</w:t>
        </w:r>
      </w:hyperlink>
      <w:r w:rsidR="00D85556" w:rsidRPr="00EE75C4">
        <w:rPr>
          <w:lang w:val="en-US"/>
        </w:rPr>
        <w:t>, these risks will depend not only on new technologies but also on social and political choices. That is why all people should realize technol</w:t>
      </w:r>
      <w:r w:rsidR="00D85556" w:rsidRPr="00EE75C4">
        <w:rPr>
          <w:lang w:val="en-US"/>
        </w:rPr>
        <w:softHyphen/>
        <w:t>ogy</w:t>
      </w:r>
      <w:r w:rsidR="002E5AE5">
        <w:rPr>
          <w:lang w:val="en-US"/>
        </w:rPr>
        <w:t>’</w:t>
      </w:r>
      <w:r w:rsidR="00D85556" w:rsidRPr="00EE75C4">
        <w:rPr>
          <w:lang w:val="en-US"/>
        </w:rPr>
        <w:t>s po</w:t>
      </w:r>
      <w:hyperlink r:id="rId687" w:tooltip="Глоссарий: tent" w:history="1">
        <w:r w:rsidR="00D85556" w:rsidRPr="00EE75C4">
          <w:rPr>
            <w:rStyle w:val="a4"/>
            <w:lang w:val="en-US"/>
          </w:rPr>
          <w:t>tent</w:t>
        </w:r>
      </w:hyperlink>
      <w:r w:rsidR="00D85556" w:rsidRPr="00EE75C4">
        <w:rPr>
          <w:lang w:val="en-US"/>
        </w:rPr>
        <w:t>ial and be ready to make a choice.</w:t>
      </w:r>
      <w:r w:rsidR="00D85556" w:rsidRPr="00EE75C4">
        <w:rPr>
          <w:lang w:val="en-US"/>
        </w:rPr>
        <w:br w:type="page"/>
      </w:r>
    </w:p>
    <w:p w:rsidR="00D85556" w:rsidRPr="00EE75C4" w:rsidRDefault="00D85556" w:rsidP="002E5AE5">
      <w:pPr>
        <w:pStyle w:val="ae"/>
        <w:rPr>
          <w:lang w:val="en-US"/>
        </w:rPr>
        <w:sectPr w:rsidR="00D85556" w:rsidRPr="00EE75C4">
          <w:pgSz w:w="11906" w:h="16838"/>
          <w:pgMar w:top="720" w:right="720" w:bottom="720" w:left="720" w:header="709" w:footer="709" w:gutter="0"/>
          <w:cols w:space="720"/>
        </w:sectPr>
      </w:pPr>
    </w:p>
    <w:p w:rsidR="00D85556" w:rsidRPr="00EE75C4" w:rsidRDefault="00D85556" w:rsidP="00B437EA">
      <w:pPr>
        <w:pStyle w:val="af8"/>
        <w:jc w:val="center"/>
        <w:rPr>
          <w:rFonts w:ascii="Times New Roman" w:hAnsi="Times New Roman"/>
          <w:b/>
          <w:sz w:val="24"/>
          <w:szCs w:val="24"/>
        </w:rPr>
      </w:pPr>
      <w:r w:rsidRPr="00EE75C4">
        <w:rPr>
          <w:rFonts w:ascii="Times New Roman" w:hAnsi="Times New Roman"/>
          <w:b/>
          <w:sz w:val="24"/>
          <w:szCs w:val="24"/>
        </w:rPr>
        <w:lastRenderedPageBreak/>
        <w:t xml:space="preserve">Раздел 7 Пункт 7.5 </w:t>
      </w:r>
    </w:p>
    <w:p w:rsidR="00D85556" w:rsidRPr="00EE75C4" w:rsidRDefault="00D85556" w:rsidP="00B437EA">
      <w:pPr>
        <w:pStyle w:val="af8"/>
        <w:jc w:val="center"/>
        <w:rPr>
          <w:rFonts w:ascii="Times New Roman" w:hAnsi="Times New Roman"/>
          <w:b/>
          <w:sz w:val="24"/>
          <w:szCs w:val="24"/>
        </w:rPr>
      </w:pPr>
      <w:r w:rsidRPr="00EE75C4">
        <w:rPr>
          <w:rFonts w:ascii="Times New Roman" w:hAnsi="Times New Roman"/>
          <w:b/>
          <w:sz w:val="24"/>
          <w:szCs w:val="24"/>
        </w:rPr>
        <w:t>Контрольная работа № 3</w:t>
      </w:r>
    </w:p>
    <w:p w:rsidR="00D85556" w:rsidRPr="00EE75C4" w:rsidRDefault="00D85556" w:rsidP="00B437EA">
      <w:pPr>
        <w:jc w:val="center"/>
        <w:rPr>
          <w:b/>
          <w:lang w:val="en-US"/>
        </w:rPr>
      </w:pPr>
      <w:r w:rsidRPr="00EE75C4">
        <w:rPr>
          <w:b/>
          <w:lang w:val="en-US"/>
        </w:rPr>
        <w:t>Part</w:t>
      </w:r>
      <w:r w:rsidRPr="00EE75C4">
        <w:rPr>
          <w:b/>
        </w:rPr>
        <w:t xml:space="preserve"> </w:t>
      </w:r>
      <w:r w:rsidRPr="00EE75C4">
        <w:rPr>
          <w:b/>
          <w:lang w:val="en-US"/>
        </w:rPr>
        <w:t>I</w:t>
      </w:r>
      <w:r w:rsidRPr="00EE75C4">
        <w:rPr>
          <w:b/>
        </w:rPr>
        <w:t xml:space="preserve">.   </w:t>
      </w:r>
      <w:r w:rsidRPr="00EE75C4">
        <w:rPr>
          <w:b/>
          <w:lang w:val="en-US"/>
        </w:rPr>
        <w:t>Comprehensive Reading</w:t>
      </w:r>
    </w:p>
    <w:p w:rsidR="00D85556" w:rsidRPr="00EE75C4" w:rsidRDefault="00D85556" w:rsidP="00321944">
      <w:pPr>
        <w:pStyle w:val="af9"/>
        <w:numPr>
          <w:ilvl w:val="0"/>
          <w:numId w:val="82"/>
        </w:numPr>
        <w:spacing w:after="200"/>
        <w:jc w:val="center"/>
        <w:rPr>
          <w:b/>
          <w:szCs w:val="24"/>
          <w:lang w:val="en-GB"/>
        </w:rPr>
      </w:pPr>
      <w:r w:rsidRPr="00EE75C4">
        <w:rPr>
          <w:b/>
          <w:szCs w:val="24"/>
          <w:lang w:val="en-GB"/>
        </w:rPr>
        <w:t>Read three texts and match the headings with texts</w:t>
      </w:r>
    </w:p>
    <w:p w:rsidR="00D85556" w:rsidRPr="00EE75C4" w:rsidRDefault="00D85556" w:rsidP="002E5AE5">
      <w:pPr>
        <w:pStyle w:val="affc"/>
        <w:rPr>
          <w:lang w:val="en-US"/>
        </w:rPr>
      </w:pPr>
      <w:r w:rsidRPr="00EE75C4">
        <w:rPr>
          <w:color w:val="000000"/>
          <w:lang w:val="en-US"/>
        </w:rPr>
        <w:t>“The Nobel Prizes: the Present &amp; the Past” / O</w:t>
      </w:r>
      <w:r w:rsidRPr="00EE75C4">
        <w:rPr>
          <w:lang w:val="en-US"/>
        </w:rPr>
        <w:t>ne of the Most Famous Engineers /  Magnitogorsk Iron &amp; Steel Works</w:t>
      </w:r>
    </w:p>
    <w:tbl>
      <w:tblPr>
        <w:tblW w:w="15276" w:type="dxa"/>
        <w:tblLayout w:type="fixed"/>
        <w:tblLook w:val="00A0" w:firstRow="1" w:lastRow="0" w:firstColumn="1" w:lastColumn="0" w:noHBand="0" w:noVBand="0"/>
      </w:tblPr>
      <w:tblGrid>
        <w:gridCol w:w="9606"/>
        <w:gridCol w:w="2835"/>
        <w:gridCol w:w="2835"/>
      </w:tblGrid>
      <w:tr w:rsidR="00D85556" w:rsidRPr="00321944" w:rsidTr="009079F6">
        <w:tc>
          <w:tcPr>
            <w:tcW w:w="960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spacing w:line="276" w:lineRule="auto"/>
              <w:ind w:left="360"/>
              <w:rPr>
                <w:b/>
                <w:lang w:val="en-US" w:eastAsia="en-US"/>
              </w:rPr>
            </w:pPr>
            <w:r w:rsidRPr="00EE75C4">
              <w:rPr>
                <w:b/>
                <w:lang w:val="en-US" w:eastAsia="en-US"/>
              </w:rPr>
              <w:t>Text1</w:t>
            </w:r>
          </w:p>
          <w:p w:rsidR="00D85556" w:rsidRPr="00EE75C4" w:rsidRDefault="00D85556" w:rsidP="009079F6">
            <w:pPr>
              <w:pStyle w:val="af9"/>
              <w:autoSpaceDE w:val="0"/>
              <w:autoSpaceDN w:val="0"/>
              <w:adjustRightInd w:val="0"/>
              <w:jc w:val="center"/>
              <w:rPr>
                <w:b/>
                <w:szCs w:val="24"/>
                <w:lang w:val="en-GB"/>
              </w:rPr>
            </w:pPr>
            <w:r w:rsidRPr="00EE75C4">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ind w:firstLine="0"/>
              <w:rPr>
                <w:b/>
                <w:lang w:val="en-US" w:eastAsia="en-US"/>
              </w:rPr>
            </w:pPr>
            <w:r w:rsidRPr="00EE75C4">
              <w:rPr>
                <w:b/>
                <w:lang w:val="en-US" w:eastAsia="en-US"/>
              </w:rPr>
              <w:t xml:space="preserve">2.Read the text again and </w:t>
            </w:r>
            <w:r w:rsidRPr="00EE75C4">
              <w:rPr>
                <w:b/>
                <w:u w:val="single"/>
                <w:lang w:val="en-US" w:eastAsia="en-US"/>
              </w:rPr>
              <w:t xml:space="preserve">underline </w:t>
            </w:r>
            <w:r w:rsidRPr="00EE75C4">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lang w:val="en-US" w:eastAsia="en-US"/>
              </w:rPr>
              <w:t>3.Find words in the text with the following meaning</w:t>
            </w:r>
          </w:p>
        </w:tc>
      </w:tr>
      <w:tr w:rsidR="00D85556" w:rsidRPr="00321944" w:rsidTr="009079F6">
        <w:tc>
          <w:tcPr>
            <w:tcW w:w="960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jc w:val="right"/>
              <w:rPr>
                <w:b/>
                <w:lang w:val="en-US" w:eastAsia="en-US"/>
              </w:rPr>
            </w:pPr>
            <w:r w:rsidRPr="00EE75C4">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EE75C4" w:rsidTr="009079F6">
        <w:tc>
          <w:tcPr>
            <w:tcW w:w="960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64" w:lineRule="auto"/>
              <w:rPr>
                <w:lang w:val="en-US" w:eastAsia="en-US"/>
              </w:rPr>
            </w:pPr>
            <w:r w:rsidRPr="00EE75C4">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D85556" w:rsidRPr="00EE75C4" w:rsidRDefault="00D85556" w:rsidP="009079F6">
            <w:pPr>
              <w:spacing w:line="264" w:lineRule="auto"/>
              <w:rPr>
                <w:lang w:val="en-US" w:eastAsia="en-US"/>
              </w:rPr>
            </w:pPr>
            <w:r w:rsidRPr="00EE75C4">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EE75C4">
                <w:rPr>
                  <w:rStyle w:val="a4"/>
                  <w:lang w:val="en-US" w:eastAsia="en-US"/>
                </w:rPr>
                <w:t>Intel</w:t>
              </w:r>
            </w:hyperlink>
            <w:r w:rsidRPr="00EE75C4">
              <w:rPr>
                <w:lang w:val="en-US" w:eastAsia="en-US"/>
              </w:rPr>
              <w:t xml:space="preserve"> </w:t>
            </w:r>
            <w:hyperlink r:id="rId689" w:history="1">
              <w:r w:rsidRPr="00EE75C4">
                <w:rPr>
                  <w:rStyle w:val="a4"/>
                  <w:lang w:val="en-US" w:eastAsia="en-US"/>
                </w:rPr>
                <w:t>Centrino</w:t>
              </w:r>
            </w:hyperlink>
            <w:r w:rsidRPr="00EE75C4">
              <w:rPr>
                <w:lang w:val="en-US" w:eastAsia="en-US"/>
              </w:rPr>
              <w:t xml:space="preserve"> powered laptop.</w:t>
            </w:r>
          </w:p>
          <w:p w:rsidR="00D85556" w:rsidRPr="00EE75C4" w:rsidRDefault="00D85556" w:rsidP="009079F6">
            <w:pPr>
              <w:spacing w:line="264" w:lineRule="auto"/>
              <w:rPr>
                <w:lang w:val="en-US" w:eastAsia="en-US"/>
              </w:rPr>
            </w:pPr>
            <w:r w:rsidRPr="00EE75C4">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D85556" w:rsidRPr="00EE75C4" w:rsidRDefault="00D85556" w:rsidP="009079F6">
            <w:pPr>
              <w:spacing w:line="264" w:lineRule="auto"/>
              <w:rPr>
                <w:lang w:val="en-US" w:eastAsia="en-US"/>
              </w:rPr>
            </w:pPr>
            <w:r w:rsidRPr="00EE75C4">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2E5AE5">
              <w:rPr>
                <w:lang w:val="en-US" w:eastAsia="en-US"/>
              </w:rPr>
              <w:t>“</w:t>
            </w:r>
            <w:r w:rsidRPr="00EE75C4">
              <w:rPr>
                <w:lang w:val="en-US" w:eastAsia="en-US"/>
              </w:rPr>
              <w:t>Inventas vitam juvat excoluisse per artes,</w:t>
            </w:r>
            <w:r w:rsidR="002E5AE5">
              <w:rPr>
                <w:lang w:val="en-US" w:eastAsia="en-US"/>
              </w:rPr>
              <w:t>”</w:t>
            </w:r>
            <w:r w:rsidRPr="00EE75C4">
              <w:rPr>
                <w:lang w:val="en-US" w:eastAsia="en-US"/>
              </w:rPr>
              <w:t xml:space="preserve"> which in loose translation means - </w:t>
            </w:r>
            <w:r w:rsidR="002E5AE5">
              <w:rPr>
                <w:lang w:val="en-US" w:eastAsia="en-US"/>
              </w:rPr>
              <w:t>“</w:t>
            </w:r>
            <w:r w:rsidRPr="00EE75C4">
              <w:rPr>
                <w:lang w:val="en-US" w:eastAsia="en-US"/>
              </w:rPr>
              <w:t>And they who bettered life on earth by new found mastery.</w:t>
            </w:r>
            <w:r w:rsidR="002E5AE5">
              <w:rPr>
                <w:lang w:val="en-US" w:eastAsia="en-US"/>
              </w:rPr>
              <w:t>”</w:t>
            </w:r>
            <w:r w:rsidRPr="00EE75C4">
              <w:rPr>
                <w:lang w:val="en-US" w:eastAsia="en-US"/>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3"/>
              </w:numPr>
              <w:autoSpaceDE w:val="0"/>
              <w:autoSpaceDN w:val="0"/>
              <w:adjustRightInd w:val="0"/>
              <w:ind w:left="227" w:firstLine="0"/>
              <w:rPr>
                <w:szCs w:val="24"/>
              </w:rPr>
            </w:pPr>
            <w:r w:rsidRPr="00EE75C4">
              <w:rPr>
                <w:szCs w:val="24"/>
              </w:rPr>
              <w:t xml:space="preserve">Why do high-school students in the USA want to be </w:t>
            </w:r>
            <w:r w:rsidRPr="00EE75C4">
              <w:rPr>
                <w:color w:val="000000"/>
                <w:szCs w:val="24"/>
                <w:lang w:eastAsia="ru-RU"/>
              </w:rPr>
              <w:t>called the “Junior Nobel Prize”?</w:t>
            </w:r>
          </w:p>
          <w:p w:rsidR="00D85556" w:rsidRPr="00EE75C4" w:rsidRDefault="00D85556" w:rsidP="009079F6">
            <w:pPr>
              <w:pStyle w:val="af9"/>
              <w:autoSpaceDE w:val="0"/>
              <w:autoSpaceDN w:val="0"/>
              <w:adjustRightInd w:val="0"/>
              <w:ind w:left="227"/>
              <w:rPr>
                <w:szCs w:val="24"/>
              </w:rPr>
            </w:pPr>
          </w:p>
          <w:p w:rsidR="00D85556" w:rsidRPr="00EE75C4" w:rsidRDefault="00D85556" w:rsidP="00321944">
            <w:pPr>
              <w:pStyle w:val="af9"/>
              <w:numPr>
                <w:ilvl w:val="0"/>
                <w:numId w:val="83"/>
              </w:numPr>
              <w:autoSpaceDE w:val="0"/>
              <w:autoSpaceDN w:val="0"/>
              <w:adjustRightInd w:val="0"/>
              <w:ind w:left="227" w:firstLine="0"/>
              <w:rPr>
                <w:szCs w:val="24"/>
              </w:rPr>
            </w:pPr>
            <w:r w:rsidRPr="00EE75C4">
              <w:rPr>
                <w:color w:val="000000"/>
                <w:szCs w:val="24"/>
                <w:lang w:eastAsia="ru-RU"/>
              </w:rPr>
              <w:t xml:space="preserve">Whom were </w:t>
            </w:r>
            <w:r w:rsidRPr="00EE75C4">
              <w:rPr>
                <w:szCs w:val="24"/>
              </w:rPr>
              <w:t>The Nobel Prizes founded by?</w:t>
            </w:r>
          </w:p>
          <w:p w:rsidR="00D85556" w:rsidRPr="00EE75C4" w:rsidRDefault="00D85556" w:rsidP="009079F6">
            <w:pPr>
              <w:pStyle w:val="af9"/>
              <w:autoSpaceDE w:val="0"/>
              <w:autoSpaceDN w:val="0"/>
              <w:adjustRightInd w:val="0"/>
              <w:ind w:left="227"/>
              <w:rPr>
                <w:szCs w:val="24"/>
              </w:rPr>
            </w:pPr>
          </w:p>
          <w:p w:rsidR="00D85556" w:rsidRPr="00EE75C4" w:rsidRDefault="00D85556" w:rsidP="00321944">
            <w:pPr>
              <w:pStyle w:val="af9"/>
              <w:numPr>
                <w:ilvl w:val="0"/>
                <w:numId w:val="83"/>
              </w:numPr>
              <w:autoSpaceDE w:val="0"/>
              <w:autoSpaceDN w:val="0"/>
              <w:adjustRightInd w:val="0"/>
              <w:ind w:left="227" w:firstLine="0"/>
              <w:rPr>
                <w:szCs w:val="24"/>
              </w:rPr>
            </w:pPr>
            <w:r w:rsidRPr="00EE75C4">
              <w:rPr>
                <w:szCs w:val="24"/>
              </w:rPr>
              <w:t>Is it possible for any scientist to be a Nobel Prizes Winner?</w:t>
            </w:r>
          </w:p>
          <w:p w:rsidR="00D85556" w:rsidRPr="00EE75C4" w:rsidRDefault="00D85556" w:rsidP="009079F6">
            <w:pPr>
              <w:pStyle w:val="af9"/>
              <w:autoSpaceDE w:val="0"/>
              <w:autoSpaceDN w:val="0"/>
              <w:adjustRightInd w:val="0"/>
              <w:ind w:left="227"/>
              <w:rPr>
                <w:szCs w:val="24"/>
              </w:rPr>
            </w:pPr>
          </w:p>
          <w:p w:rsidR="00D85556" w:rsidRPr="00EE75C4" w:rsidRDefault="00D85556" w:rsidP="00321944">
            <w:pPr>
              <w:pStyle w:val="af9"/>
              <w:numPr>
                <w:ilvl w:val="0"/>
                <w:numId w:val="83"/>
              </w:numPr>
              <w:autoSpaceDE w:val="0"/>
              <w:autoSpaceDN w:val="0"/>
              <w:adjustRightInd w:val="0"/>
              <w:ind w:left="227" w:firstLine="0"/>
              <w:rPr>
                <w:szCs w:val="24"/>
              </w:rPr>
            </w:pPr>
            <w:r w:rsidRPr="00EE75C4">
              <w:rPr>
                <w:szCs w:val="24"/>
              </w:rPr>
              <w:t>When does the ceremony take place?</w:t>
            </w:r>
          </w:p>
          <w:p w:rsidR="00D85556" w:rsidRPr="00EE75C4" w:rsidRDefault="00D85556" w:rsidP="009079F6">
            <w:pPr>
              <w:pStyle w:val="af9"/>
              <w:autoSpaceDE w:val="0"/>
              <w:autoSpaceDN w:val="0"/>
              <w:adjustRightInd w:val="0"/>
              <w:ind w:left="227"/>
              <w:rPr>
                <w:szCs w:val="24"/>
              </w:rPr>
            </w:pPr>
          </w:p>
          <w:p w:rsidR="00D85556" w:rsidRPr="00EE75C4" w:rsidRDefault="00D85556" w:rsidP="00321944">
            <w:pPr>
              <w:pStyle w:val="af9"/>
              <w:numPr>
                <w:ilvl w:val="0"/>
                <w:numId w:val="83"/>
              </w:numPr>
              <w:autoSpaceDE w:val="0"/>
              <w:autoSpaceDN w:val="0"/>
              <w:adjustRightInd w:val="0"/>
              <w:ind w:left="227" w:firstLine="0"/>
              <w:rPr>
                <w:szCs w:val="24"/>
              </w:rPr>
            </w:pPr>
            <w:r w:rsidRPr="00EE75C4">
              <w:rPr>
                <w:szCs w:val="24"/>
              </w:rPr>
              <w:t>What is written on the medal?</w:t>
            </w:r>
          </w:p>
          <w:p w:rsidR="00D85556" w:rsidRPr="00EE75C4" w:rsidRDefault="00D85556" w:rsidP="009079F6">
            <w:pPr>
              <w:pStyle w:val="af9"/>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4"/>
              </w:numPr>
              <w:autoSpaceDE w:val="0"/>
              <w:autoSpaceDN w:val="0"/>
              <w:adjustRightInd w:val="0"/>
              <w:spacing w:line="240" w:lineRule="auto"/>
              <w:ind w:left="0" w:firstLine="284"/>
              <w:rPr>
                <w:szCs w:val="24"/>
              </w:rPr>
            </w:pPr>
            <w:r w:rsidRPr="00EE75C4">
              <w:rPr>
                <w:szCs w:val="24"/>
              </w:rPr>
              <w:t>Knowledge arranged in an orderly manner.</w:t>
            </w:r>
          </w:p>
          <w:p w:rsidR="00D85556" w:rsidRPr="00EE75C4" w:rsidRDefault="00D85556" w:rsidP="009079F6">
            <w:pPr>
              <w:ind w:firstLine="284"/>
              <w:rPr>
                <w:lang w:eastAsia="en-US"/>
              </w:rPr>
            </w:pPr>
            <w:r w:rsidRPr="00EE75C4">
              <w:rPr>
                <w:lang w:val="en-US" w:eastAsia="en-US"/>
              </w:rPr>
              <w:t>_______________</w:t>
            </w:r>
          </w:p>
          <w:p w:rsidR="00D85556" w:rsidRPr="00EE75C4" w:rsidRDefault="00D85556" w:rsidP="00321944">
            <w:pPr>
              <w:pStyle w:val="af9"/>
              <w:numPr>
                <w:ilvl w:val="0"/>
                <w:numId w:val="84"/>
              </w:numPr>
              <w:autoSpaceDE w:val="0"/>
              <w:autoSpaceDN w:val="0"/>
              <w:adjustRightInd w:val="0"/>
              <w:spacing w:line="240" w:lineRule="auto"/>
              <w:ind w:left="0" w:firstLine="284"/>
              <w:rPr>
                <w:szCs w:val="24"/>
              </w:rPr>
            </w:pPr>
            <w:r w:rsidRPr="00EE75C4">
              <w:rPr>
                <w:szCs w:val="24"/>
              </w:rPr>
              <w:t>One who asks for a tries to get something.</w:t>
            </w:r>
          </w:p>
          <w:p w:rsidR="00D85556" w:rsidRPr="00EE75C4" w:rsidRDefault="00D85556" w:rsidP="009079F6">
            <w:pPr>
              <w:ind w:firstLine="284"/>
              <w:rPr>
                <w:lang w:eastAsia="en-US"/>
              </w:rPr>
            </w:pPr>
            <w:r w:rsidRPr="00EE75C4">
              <w:rPr>
                <w:lang w:val="en-US" w:eastAsia="en-US"/>
              </w:rPr>
              <w:t>_______________</w:t>
            </w:r>
          </w:p>
          <w:p w:rsidR="00D85556" w:rsidRPr="00EE75C4" w:rsidRDefault="00D85556" w:rsidP="00321944">
            <w:pPr>
              <w:pStyle w:val="af9"/>
              <w:numPr>
                <w:ilvl w:val="0"/>
                <w:numId w:val="84"/>
              </w:numPr>
              <w:autoSpaceDE w:val="0"/>
              <w:autoSpaceDN w:val="0"/>
              <w:adjustRightInd w:val="0"/>
              <w:spacing w:line="240" w:lineRule="auto"/>
              <w:ind w:left="0" w:firstLine="284"/>
              <w:rPr>
                <w:szCs w:val="24"/>
              </w:rPr>
            </w:pPr>
            <w:r w:rsidRPr="00EE75C4">
              <w:rPr>
                <w:szCs w:val="24"/>
              </w:rPr>
              <w:t>A payment of money to a clever student to enable him to continue his education.</w:t>
            </w:r>
          </w:p>
          <w:p w:rsidR="00D85556" w:rsidRPr="00EE75C4" w:rsidRDefault="00D85556" w:rsidP="009079F6">
            <w:pPr>
              <w:ind w:firstLine="284"/>
              <w:rPr>
                <w:lang w:eastAsia="en-US"/>
              </w:rPr>
            </w:pPr>
            <w:r w:rsidRPr="00EE75C4">
              <w:rPr>
                <w:lang w:val="en-US" w:eastAsia="en-US"/>
              </w:rPr>
              <w:t>_______________</w:t>
            </w:r>
          </w:p>
          <w:p w:rsidR="00D85556" w:rsidRPr="00EE75C4" w:rsidRDefault="00D85556" w:rsidP="00321944">
            <w:pPr>
              <w:pStyle w:val="af9"/>
              <w:numPr>
                <w:ilvl w:val="0"/>
                <w:numId w:val="84"/>
              </w:numPr>
              <w:autoSpaceDE w:val="0"/>
              <w:autoSpaceDN w:val="0"/>
              <w:adjustRightInd w:val="0"/>
              <w:spacing w:line="240" w:lineRule="auto"/>
              <w:ind w:left="0" w:firstLine="284"/>
              <w:rPr>
                <w:szCs w:val="24"/>
              </w:rPr>
            </w:pPr>
            <w:r w:rsidRPr="00EE75C4">
              <w:rPr>
                <w:szCs w:val="24"/>
              </w:rPr>
              <w:t>One’s destiny or future fate.</w:t>
            </w:r>
          </w:p>
          <w:p w:rsidR="00D85556" w:rsidRPr="00EE75C4" w:rsidRDefault="00D85556" w:rsidP="009079F6">
            <w:pPr>
              <w:ind w:firstLine="284"/>
              <w:rPr>
                <w:lang w:eastAsia="en-US"/>
              </w:rPr>
            </w:pPr>
            <w:r w:rsidRPr="00EE75C4">
              <w:rPr>
                <w:lang w:val="en-US" w:eastAsia="en-US"/>
              </w:rPr>
              <w:t>_______________</w:t>
            </w:r>
          </w:p>
          <w:p w:rsidR="00D85556" w:rsidRPr="00EE75C4" w:rsidRDefault="00D85556" w:rsidP="00321944">
            <w:pPr>
              <w:pStyle w:val="af9"/>
              <w:numPr>
                <w:ilvl w:val="0"/>
                <w:numId w:val="84"/>
              </w:numPr>
              <w:autoSpaceDE w:val="0"/>
              <w:autoSpaceDN w:val="0"/>
              <w:adjustRightInd w:val="0"/>
              <w:spacing w:line="240" w:lineRule="auto"/>
              <w:ind w:left="0" w:firstLine="284"/>
              <w:rPr>
                <w:szCs w:val="24"/>
              </w:rPr>
            </w:pPr>
            <w:r w:rsidRPr="00EE75C4">
              <w:rPr>
                <w:szCs w:val="24"/>
              </w:rPr>
              <w:t>Words cut on stone or stamped on a coin or medal.</w:t>
            </w:r>
          </w:p>
          <w:p w:rsidR="00D85556" w:rsidRPr="00EE75C4" w:rsidRDefault="00D85556" w:rsidP="009079F6">
            <w:pPr>
              <w:ind w:firstLine="284"/>
              <w:rPr>
                <w:lang w:eastAsia="en-US"/>
              </w:rPr>
            </w:pPr>
            <w:r w:rsidRPr="00EE75C4">
              <w:rPr>
                <w:lang w:val="en-US" w:eastAsia="en-US"/>
              </w:rPr>
              <w:t>_______________</w:t>
            </w:r>
          </w:p>
        </w:tc>
      </w:tr>
      <w:tr w:rsidR="00D85556" w:rsidRPr="00321944" w:rsidTr="009079F6">
        <w:tc>
          <w:tcPr>
            <w:tcW w:w="9606"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i/>
                <w:lang w:val="en-US" w:eastAsia="en-US"/>
              </w:rPr>
            </w:pPr>
            <w:r w:rsidRPr="00EE75C4">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i/>
                <w:lang w:val="en-GB" w:eastAsia="en-US"/>
              </w:rPr>
              <w:t>1 mark for each correct answer________/5</w:t>
            </w:r>
          </w:p>
        </w:tc>
      </w:tr>
      <w:tr w:rsidR="00D85556" w:rsidRPr="00EE75C4" w:rsidTr="009079F6">
        <w:tc>
          <w:tcPr>
            <w:tcW w:w="9606" w:type="dxa"/>
            <w:tcBorders>
              <w:top w:val="single" w:sz="4" w:space="0" w:color="auto"/>
              <w:left w:val="nil"/>
              <w:bottom w:val="nil"/>
              <w:right w:val="nil"/>
            </w:tcBorders>
          </w:tcPr>
          <w:p w:rsidR="00D85556" w:rsidRPr="00EE75C4" w:rsidRDefault="00D85556" w:rsidP="009079F6">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jc w:val="right"/>
              <w:rPr>
                <w:b/>
                <w:i/>
                <w:lang w:val="en-US" w:eastAsia="en-US"/>
              </w:rPr>
            </w:pPr>
            <w:r w:rsidRPr="00EE75C4">
              <w:rPr>
                <w:b/>
                <w:i/>
                <w:lang w:val="en-GB" w:eastAsia="en-US"/>
              </w:rPr>
              <w:t>Total ___/11</w:t>
            </w:r>
          </w:p>
        </w:tc>
      </w:tr>
    </w:tbl>
    <w:p w:rsidR="00D85556" w:rsidRPr="00EE75C4" w:rsidRDefault="00D85556" w:rsidP="002E5AE5">
      <w:pPr>
        <w:pStyle w:val="af0"/>
        <w:rPr>
          <w:lang w:val="en-GB"/>
        </w:rPr>
        <w:sectPr w:rsidR="00D85556" w:rsidRPr="00EE75C4">
          <w:pgSz w:w="16838" w:h="11906" w:orient="landscape"/>
          <w:pgMar w:top="720" w:right="720" w:bottom="720" w:left="720" w:header="708" w:footer="708" w:gutter="0"/>
          <w:cols w:space="720"/>
        </w:sectPr>
      </w:pPr>
    </w:p>
    <w:tbl>
      <w:tblPr>
        <w:tblW w:w="15735" w:type="dxa"/>
        <w:tblLook w:val="00A0" w:firstRow="1" w:lastRow="0" w:firstColumn="1" w:lastColumn="0" w:noHBand="0" w:noVBand="0"/>
      </w:tblPr>
      <w:tblGrid>
        <w:gridCol w:w="10065"/>
        <w:gridCol w:w="2835"/>
        <w:gridCol w:w="2835"/>
      </w:tblGrid>
      <w:tr w:rsidR="00D85556" w:rsidRPr="00321944" w:rsidTr="009079F6">
        <w:tc>
          <w:tcPr>
            <w:tcW w:w="1006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spacing w:line="276" w:lineRule="auto"/>
              <w:ind w:left="360"/>
              <w:rPr>
                <w:b/>
                <w:lang w:val="en-US" w:eastAsia="en-US"/>
              </w:rPr>
            </w:pPr>
            <w:r w:rsidRPr="00EE75C4">
              <w:rPr>
                <w:b/>
                <w:lang w:val="en-US" w:eastAsia="en-US"/>
              </w:rPr>
              <w:lastRenderedPageBreak/>
              <w:t>Text2</w:t>
            </w:r>
          </w:p>
          <w:p w:rsidR="00D85556" w:rsidRPr="00EE75C4" w:rsidRDefault="00D85556" w:rsidP="009079F6">
            <w:pPr>
              <w:pStyle w:val="af9"/>
              <w:autoSpaceDE w:val="0"/>
              <w:autoSpaceDN w:val="0"/>
              <w:adjustRightInd w:val="0"/>
              <w:jc w:val="center"/>
              <w:rPr>
                <w:b/>
                <w:szCs w:val="24"/>
                <w:lang w:val="en-GB"/>
              </w:rPr>
            </w:pPr>
            <w:r w:rsidRPr="00EE75C4">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lang w:val="en-US" w:eastAsia="en-US"/>
              </w:rPr>
              <w:t xml:space="preserve">2.Read the text again and </w:t>
            </w:r>
            <w:r w:rsidRPr="00EE75C4">
              <w:rPr>
                <w:b/>
                <w:u w:val="single"/>
                <w:lang w:val="en-US" w:eastAsia="en-US"/>
              </w:rPr>
              <w:t xml:space="preserve">underline </w:t>
            </w:r>
            <w:r w:rsidRPr="00EE75C4">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lang w:val="en-US" w:eastAsia="en-US"/>
              </w:rPr>
              <w:t>3.Find words in the text with the following meaning</w:t>
            </w:r>
          </w:p>
        </w:tc>
      </w:tr>
      <w:tr w:rsidR="00D85556" w:rsidRPr="00321944" w:rsidTr="009079F6">
        <w:tc>
          <w:tcPr>
            <w:tcW w:w="1006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jc w:val="right"/>
              <w:rPr>
                <w:b/>
                <w:lang w:val="en-US" w:eastAsia="en-US"/>
              </w:rPr>
            </w:pPr>
            <w:r w:rsidRPr="00EE75C4">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EE75C4" w:rsidTr="009079F6">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357"/>
              <w:rPr>
                <w:szCs w:val="24"/>
              </w:rPr>
            </w:pPr>
          </w:p>
          <w:p w:rsidR="00D85556" w:rsidRPr="00EE75C4" w:rsidRDefault="00D85556" w:rsidP="00321944">
            <w:pPr>
              <w:pStyle w:val="af9"/>
              <w:numPr>
                <w:ilvl w:val="0"/>
                <w:numId w:val="85"/>
              </w:numPr>
              <w:autoSpaceDE w:val="0"/>
              <w:autoSpaceDN w:val="0"/>
              <w:adjustRightInd w:val="0"/>
              <w:ind w:left="357" w:hanging="357"/>
              <w:rPr>
                <w:szCs w:val="24"/>
              </w:rPr>
            </w:pPr>
            <w:r w:rsidRPr="00EE75C4">
              <w:rPr>
                <w:szCs w:val="24"/>
              </w:rPr>
              <w:t>What was George Stephenson?</w:t>
            </w:r>
          </w:p>
          <w:p w:rsidR="00D85556" w:rsidRPr="00EE75C4" w:rsidRDefault="00D85556" w:rsidP="009079F6">
            <w:pPr>
              <w:pStyle w:val="af9"/>
              <w:autoSpaceDE w:val="0"/>
              <w:autoSpaceDN w:val="0"/>
              <w:adjustRightInd w:val="0"/>
              <w:ind w:left="357"/>
              <w:rPr>
                <w:szCs w:val="24"/>
              </w:rPr>
            </w:pPr>
          </w:p>
          <w:p w:rsidR="00D85556" w:rsidRPr="00EE75C4" w:rsidRDefault="00D85556" w:rsidP="00321944">
            <w:pPr>
              <w:pStyle w:val="af9"/>
              <w:numPr>
                <w:ilvl w:val="0"/>
                <w:numId w:val="85"/>
              </w:numPr>
              <w:autoSpaceDE w:val="0"/>
              <w:autoSpaceDN w:val="0"/>
              <w:adjustRightInd w:val="0"/>
              <w:ind w:left="357" w:hanging="357"/>
              <w:rPr>
                <w:szCs w:val="24"/>
              </w:rPr>
            </w:pPr>
            <w:r w:rsidRPr="00EE75C4">
              <w:rPr>
                <w:szCs w:val="24"/>
              </w:rPr>
              <w:t>When did George Stephenson persuade the director to use steam instead of horse traction?</w:t>
            </w: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85"/>
              </w:numPr>
              <w:autoSpaceDE w:val="0"/>
              <w:autoSpaceDN w:val="0"/>
              <w:adjustRightInd w:val="0"/>
              <w:ind w:left="357" w:hanging="357"/>
              <w:rPr>
                <w:szCs w:val="24"/>
              </w:rPr>
            </w:pPr>
            <w:r w:rsidRPr="00EE75C4">
              <w:rPr>
                <w:szCs w:val="24"/>
              </w:rPr>
              <w:t xml:space="preserve">What was the success of the </w:t>
            </w:r>
            <w:r w:rsidRPr="00EE75C4">
              <w:rPr>
                <w:i/>
                <w:szCs w:val="24"/>
              </w:rPr>
              <w:t>Rocket</w:t>
            </w:r>
            <w:r w:rsidRPr="00EE75C4">
              <w:rPr>
                <w:szCs w:val="24"/>
              </w:rPr>
              <w:t xml:space="preserve"> attributed to?</w:t>
            </w: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85"/>
              </w:numPr>
              <w:autoSpaceDE w:val="0"/>
              <w:autoSpaceDN w:val="0"/>
              <w:adjustRightInd w:val="0"/>
              <w:ind w:left="357" w:hanging="357"/>
              <w:rPr>
                <w:szCs w:val="24"/>
              </w:rPr>
            </w:pPr>
            <w:r w:rsidRPr="00EE75C4">
              <w:rPr>
                <w:szCs w:val="24"/>
              </w:rPr>
              <w:t>When was the first public railway opened?</w:t>
            </w:r>
          </w:p>
          <w:p w:rsidR="00D85556" w:rsidRPr="00EE75C4" w:rsidRDefault="00D85556" w:rsidP="009079F6">
            <w:pPr>
              <w:pStyle w:val="af9"/>
              <w:autoSpaceDE w:val="0"/>
              <w:autoSpaceDN w:val="0"/>
              <w:adjustRightInd w:val="0"/>
              <w:rPr>
                <w:szCs w:val="24"/>
              </w:rPr>
            </w:pPr>
          </w:p>
          <w:p w:rsidR="00D85556" w:rsidRPr="00EE75C4" w:rsidRDefault="00D85556" w:rsidP="00321944">
            <w:pPr>
              <w:pStyle w:val="af9"/>
              <w:numPr>
                <w:ilvl w:val="0"/>
                <w:numId w:val="85"/>
              </w:numPr>
              <w:autoSpaceDE w:val="0"/>
              <w:autoSpaceDN w:val="0"/>
              <w:adjustRightInd w:val="0"/>
              <w:ind w:left="357" w:hanging="357"/>
              <w:rPr>
                <w:szCs w:val="24"/>
              </w:rPr>
            </w:pPr>
            <w:r w:rsidRPr="00EE75C4">
              <w:rPr>
                <w:szCs w:val="24"/>
              </w:rPr>
              <w:t>Where was a monument to father and son erected?</w:t>
            </w:r>
          </w:p>
          <w:p w:rsidR="00D85556" w:rsidRPr="00EE75C4" w:rsidRDefault="00D85556" w:rsidP="009079F6">
            <w:pPr>
              <w:pStyle w:val="af9"/>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6"/>
              </w:numPr>
              <w:autoSpaceDE w:val="0"/>
              <w:autoSpaceDN w:val="0"/>
              <w:adjustRightInd w:val="0"/>
              <w:ind w:left="0" w:firstLine="113"/>
              <w:rPr>
                <w:szCs w:val="24"/>
              </w:rPr>
            </w:pPr>
            <w:r w:rsidRPr="00EE75C4">
              <w:rPr>
                <w:szCs w:val="24"/>
              </w:rPr>
              <w:t>A person who studies, plans and buildings, machines, etc. _______________</w:t>
            </w:r>
          </w:p>
          <w:p w:rsidR="00D85556" w:rsidRPr="00EE75C4" w:rsidRDefault="00D85556" w:rsidP="00321944">
            <w:pPr>
              <w:pStyle w:val="af9"/>
              <w:numPr>
                <w:ilvl w:val="0"/>
                <w:numId w:val="86"/>
              </w:numPr>
              <w:autoSpaceDE w:val="0"/>
              <w:autoSpaceDN w:val="0"/>
              <w:adjustRightInd w:val="0"/>
              <w:ind w:left="0" w:firstLine="113"/>
              <w:rPr>
                <w:szCs w:val="24"/>
              </w:rPr>
            </w:pPr>
            <w:r w:rsidRPr="00EE75C4">
              <w:rPr>
                <w:szCs w:val="24"/>
              </w:rPr>
              <w:t>Coal-mine and buildings, etc. connected with it.</w:t>
            </w:r>
          </w:p>
          <w:p w:rsidR="00D85556" w:rsidRPr="00EE75C4" w:rsidRDefault="00D85556" w:rsidP="009079F6">
            <w:pPr>
              <w:pStyle w:val="af9"/>
              <w:autoSpaceDE w:val="0"/>
              <w:autoSpaceDN w:val="0"/>
              <w:adjustRightInd w:val="0"/>
              <w:ind w:left="0" w:firstLine="113"/>
              <w:rPr>
                <w:szCs w:val="24"/>
              </w:rPr>
            </w:pPr>
            <w:r w:rsidRPr="00EE75C4">
              <w:rPr>
                <w:szCs w:val="24"/>
              </w:rPr>
              <w:t xml:space="preserve">_______________ </w:t>
            </w:r>
          </w:p>
          <w:p w:rsidR="00D85556" w:rsidRPr="00EE75C4" w:rsidRDefault="00D85556" w:rsidP="009079F6">
            <w:pPr>
              <w:pStyle w:val="af9"/>
              <w:autoSpaceDE w:val="0"/>
              <w:autoSpaceDN w:val="0"/>
              <w:adjustRightInd w:val="0"/>
              <w:ind w:left="0" w:firstLine="113"/>
              <w:rPr>
                <w:szCs w:val="24"/>
              </w:rPr>
            </w:pPr>
          </w:p>
          <w:p w:rsidR="00D85556" w:rsidRPr="00EE75C4" w:rsidRDefault="00D85556" w:rsidP="00321944">
            <w:pPr>
              <w:pStyle w:val="af9"/>
              <w:numPr>
                <w:ilvl w:val="0"/>
                <w:numId w:val="86"/>
              </w:numPr>
              <w:autoSpaceDE w:val="0"/>
              <w:autoSpaceDN w:val="0"/>
              <w:adjustRightInd w:val="0"/>
              <w:ind w:left="0" w:firstLine="113"/>
              <w:rPr>
                <w:szCs w:val="24"/>
              </w:rPr>
            </w:pPr>
            <w:r w:rsidRPr="00EE75C4">
              <w:rPr>
                <w:szCs w:val="24"/>
              </w:rPr>
              <w:t>Contrasted with private</w:t>
            </w:r>
          </w:p>
          <w:p w:rsidR="00D85556" w:rsidRPr="00EE75C4" w:rsidRDefault="00D85556" w:rsidP="009079F6">
            <w:pPr>
              <w:pStyle w:val="af9"/>
              <w:autoSpaceDE w:val="0"/>
              <w:autoSpaceDN w:val="0"/>
              <w:adjustRightInd w:val="0"/>
              <w:ind w:left="0" w:firstLine="113"/>
              <w:rPr>
                <w:szCs w:val="24"/>
              </w:rPr>
            </w:pPr>
            <w:r w:rsidRPr="00EE75C4">
              <w:rPr>
                <w:szCs w:val="24"/>
              </w:rPr>
              <w:t xml:space="preserve">_______________ </w:t>
            </w:r>
          </w:p>
          <w:p w:rsidR="00D85556" w:rsidRPr="00EE75C4" w:rsidRDefault="00D85556" w:rsidP="009079F6">
            <w:pPr>
              <w:pStyle w:val="af9"/>
              <w:autoSpaceDE w:val="0"/>
              <w:autoSpaceDN w:val="0"/>
              <w:adjustRightInd w:val="0"/>
              <w:ind w:left="0" w:firstLine="113"/>
              <w:rPr>
                <w:szCs w:val="24"/>
              </w:rPr>
            </w:pPr>
          </w:p>
          <w:p w:rsidR="00D85556" w:rsidRPr="00EE75C4" w:rsidRDefault="00D85556" w:rsidP="00321944">
            <w:pPr>
              <w:pStyle w:val="af9"/>
              <w:numPr>
                <w:ilvl w:val="0"/>
                <w:numId w:val="86"/>
              </w:numPr>
              <w:autoSpaceDE w:val="0"/>
              <w:autoSpaceDN w:val="0"/>
              <w:adjustRightInd w:val="0"/>
              <w:ind w:left="0" w:firstLine="113"/>
              <w:rPr>
                <w:szCs w:val="24"/>
              </w:rPr>
            </w:pPr>
            <w:r w:rsidRPr="00EE75C4">
              <w:rPr>
                <w:szCs w:val="24"/>
              </w:rPr>
              <w:t>Of or from another country.</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p w:rsidR="00D85556" w:rsidRPr="00EE75C4" w:rsidRDefault="00D85556" w:rsidP="009079F6">
            <w:pPr>
              <w:pStyle w:val="af9"/>
              <w:autoSpaceDE w:val="0"/>
              <w:autoSpaceDN w:val="0"/>
              <w:adjustRightInd w:val="0"/>
              <w:ind w:left="0" w:firstLine="113"/>
              <w:rPr>
                <w:szCs w:val="24"/>
              </w:rPr>
            </w:pPr>
          </w:p>
          <w:p w:rsidR="00D85556" w:rsidRPr="00EE75C4" w:rsidRDefault="00D85556" w:rsidP="00321944">
            <w:pPr>
              <w:pStyle w:val="af9"/>
              <w:numPr>
                <w:ilvl w:val="0"/>
                <w:numId w:val="86"/>
              </w:numPr>
              <w:autoSpaceDE w:val="0"/>
              <w:autoSpaceDN w:val="0"/>
              <w:adjustRightInd w:val="0"/>
              <w:ind w:left="0" w:firstLine="113"/>
              <w:rPr>
                <w:szCs w:val="24"/>
              </w:rPr>
            </w:pPr>
            <w:r w:rsidRPr="00EE75C4">
              <w:rPr>
                <w:szCs w:val="24"/>
              </w:rPr>
              <w:t>Smth. built of wood, stone, concrete or steel across a river/</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tc>
      </w:tr>
      <w:tr w:rsidR="00D85556" w:rsidRPr="00321944"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i/>
                <w:lang w:val="en-US" w:eastAsia="en-US"/>
              </w:rPr>
            </w:pPr>
            <w:r w:rsidRPr="00EE75C4">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i/>
                <w:lang w:val="en-GB" w:eastAsia="en-US"/>
              </w:rPr>
              <w:t>1 mark for each correct answer____________/5</w:t>
            </w:r>
          </w:p>
        </w:tc>
      </w:tr>
      <w:tr w:rsidR="00D85556" w:rsidRPr="00EE75C4" w:rsidTr="009079F6">
        <w:tc>
          <w:tcPr>
            <w:tcW w:w="10065" w:type="dxa"/>
            <w:tcBorders>
              <w:top w:val="single" w:sz="4" w:space="0" w:color="auto"/>
              <w:left w:val="nil"/>
              <w:bottom w:val="nil"/>
              <w:right w:val="nil"/>
            </w:tcBorders>
          </w:tcPr>
          <w:p w:rsidR="00D85556" w:rsidRPr="00EE75C4" w:rsidRDefault="00D85556" w:rsidP="009079F6">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jc w:val="right"/>
              <w:rPr>
                <w:b/>
                <w:i/>
                <w:lang w:val="en-US" w:eastAsia="en-US"/>
              </w:rPr>
            </w:pPr>
            <w:r w:rsidRPr="00EE75C4">
              <w:rPr>
                <w:b/>
                <w:i/>
                <w:lang w:val="en-GB" w:eastAsia="en-US"/>
              </w:rPr>
              <w:t>Total ______/11</w:t>
            </w:r>
          </w:p>
        </w:tc>
      </w:tr>
      <w:tr w:rsidR="00D85556" w:rsidRPr="00321944" w:rsidTr="009079F6">
        <w:tc>
          <w:tcPr>
            <w:tcW w:w="1006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spacing w:line="276" w:lineRule="auto"/>
              <w:ind w:left="360"/>
              <w:rPr>
                <w:b/>
                <w:lang w:val="en-US" w:eastAsia="en-US"/>
              </w:rPr>
            </w:pPr>
            <w:r w:rsidRPr="00EE75C4">
              <w:rPr>
                <w:b/>
                <w:lang w:val="en-US" w:eastAsia="en-US"/>
              </w:rPr>
              <w:t>Text3</w:t>
            </w:r>
          </w:p>
          <w:p w:rsidR="00D85556" w:rsidRPr="00EE75C4" w:rsidRDefault="00D85556" w:rsidP="009079F6">
            <w:pPr>
              <w:pStyle w:val="af9"/>
              <w:autoSpaceDE w:val="0"/>
              <w:autoSpaceDN w:val="0"/>
              <w:adjustRightInd w:val="0"/>
              <w:jc w:val="center"/>
              <w:rPr>
                <w:b/>
                <w:szCs w:val="24"/>
                <w:lang w:val="en-GB"/>
              </w:rPr>
            </w:pPr>
            <w:r w:rsidRPr="00EE75C4">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lang w:val="en-US" w:eastAsia="en-US"/>
              </w:rPr>
              <w:t xml:space="preserve">2.Read the text again and </w:t>
            </w:r>
            <w:r w:rsidRPr="00EE75C4">
              <w:rPr>
                <w:b/>
                <w:u w:val="single"/>
                <w:lang w:val="en-US" w:eastAsia="en-US"/>
              </w:rPr>
              <w:t xml:space="preserve">underline </w:t>
            </w:r>
            <w:r w:rsidRPr="00EE75C4">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lang w:val="en-US" w:eastAsia="en-US"/>
              </w:rPr>
              <w:t>3.Find words in the text with the following meaning</w:t>
            </w:r>
          </w:p>
        </w:tc>
      </w:tr>
      <w:tr w:rsidR="00D85556" w:rsidRPr="00321944" w:rsidTr="009079F6">
        <w:tc>
          <w:tcPr>
            <w:tcW w:w="1006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jc w:val="right"/>
              <w:rPr>
                <w:b/>
                <w:lang w:val="en-US" w:eastAsia="en-US"/>
              </w:rPr>
            </w:pPr>
            <w:r w:rsidRPr="00EE75C4">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en-US" w:eastAsia="en-US"/>
              </w:rPr>
            </w:pPr>
          </w:p>
        </w:tc>
      </w:tr>
      <w:tr w:rsidR="00D85556" w:rsidRPr="00EE75C4" w:rsidTr="009079F6">
        <w:tc>
          <w:tcPr>
            <w:tcW w:w="1006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EE75C4">
              <w:rPr>
                <w:rFonts w:ascii="Times New Roman" w:hAnsi="Times New Roman"/>
                <w:sz w:val="24"/>
                <w:szCs w:val="24"/>
                <w:vertAlign w:val="superscript"/>
                <w:lang w:val="en-US"/>
              </w:rPr>
              <w:t>st</w:t>
            </w:r>
            <w:r w:rsidRPr="00EE75C4">
              <w:rPr>
                <w:rFonts w:ascii="Times New Roman" w:hAnsi="Times New Roman"/>
                <w:sz w:val="24"/>
                <w:szCs w:val="24"/>
                <w:lang w:val="en-US"/>
              </w:rPr>
              <w:t>, 1932, the first blast furnace produced pig iron, thus making the birth of MMK.</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D85556" w:rsidRPr="00EE75C4" w:rsidRDefault="00D85556" w:rsidP="009079F6">
            <w:pPr>
              <w:pStyle w:val="af8"/>
              <w:spacing w:line="276" w:lineRule="auto"/>
              <w:ind w:firstLine="567"/>
              <w:jc w:val="both"/>
              <w:rPr>
                <w:rFonts w:ascii="Times New Roman" w:hAnsi="Times New Roman"/>
                <w:sz w:val="24"/>
                <w:szCs w:val="24"/>
                <w:lang w:val="en-US"/>
              </w:rPr>
            </w:pPr>
            <w:r w:rsidRPr="00EE75C4">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EE75C4">
              <w:rPr>
                <w:rFonts w:ascii="Times New Roman" w:hAnsi="Times New Roman"/>
                <w:color w:val="FF0000"/>
                <w:sz w:val="24"/>
                <w:szCs w:val="24"/>
                <w:lang w:val="en-US"/>
              </w:rPr>
              <w:t xml:space="preserve"> </w:t>
            </w:r>
            <w:r w:rsidRPr="00EE75C4">
              <w:rPr>
                <w:rFonts w:ascii="Times New Roman" w:hAnsi="Times New Roman"/>
                <w:sz w:val="24"/>
                <w:szCs w:val="24"/>
                <w:lang w:val="en-US"/>
              </w:rPr>
              <w:t xml:space="preserve">oxygen converters (BOF- Basic Oxygen Furnace).  </w:t>
            </w:r>
            <w:r w:rsidRPr="00EE75C4">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D85556" w:rsidRPr="00EE75C4" w:rsidRDefault="00D85556" w:rsidP="009079F6">
            <w:pPr>
              <w:pStyle w:val="af8"/>
              <w:spacing w:line="276" w:lineRule="auto"/>
              <w:ind w:firstLine="708"/>
              <w:jc w:val="both"/>
              <w:rPr>
                <w:rFonts w:ascii="Times New Roman" w:hAnsi="Times New Roman"/>
                <w:sz w:val="24"/>
                <w:szCs w:val="24"/>
                <w:lang w:val="en-US"/>
              </w:rPr>
            </w:pPr>
            <w:r w:rsidRPr="00EE75C4">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717"/>
              <w:rPr>
                <w:szCs w:val="24"/>
              </w:rPr>
            </w:pPr>
          </w:p>
          <w:p w:rsidR="00D85556" w:rsidRPr="00EE75C4" w:rsidRDefault="00D85556" w:rsidP="00321944">
            <w:pPr>
              <w:pStyle w:val="af9"/>
              <w:numPr>
                <w:ilvl w:val="0"/>
                <w:numId w:val="87"/>
              </w:numPr>
              <w:autoSpaceDE w:val="0"/>
              <w:autoSpaceDN w:val="0"/>
              <w:adjustRightInd w:val="0"/>
              <w:ind w:left="0" w:firstLine="0"/>
              <w:jc w:val="left"/>
              <w:rPr>
                <w:szCs w:val="24"/>
              </w:rPr>
            </w:pPr>
            <w:r w:rsidRPr="00EE75C4">
              <w:rPr>
                <w:szCs w:val="24"/>
              </w:rPr>
              <w:t>What was built in 1928?</w:t>
            </w:r>
          </w:p>
          <w:p w:rsidR="00D85556" w:rsidRPr="00EE75C4" w:rsidRDefault="00D85556" w:rsidP="009079F6">
            <w:pPr>
              <w:pStyle w:val="af9"/>
              <w:autoSpaceDE w:val="0"/>
              <w:autoSpaceDN w:val="0"/>
              <w:adjustRightInd w:val="0"/>
              <w:ind w:left="0"/>
              <w:rPr>
                <w:szCs w:val="24"/>
              </w:rPr>
            </w:pPr>
          </w:p>
          <w:p w:rsidR="00D85556" w:rsidRPr="00EE75C4" w:rsidRDefault="00D85556" w:rsidP="00321944">
            <w:pPr>
              <w:pStyle w:val="af9"/>
              <w:numPr>
                <w:ilvl w:val="0"/>
                <w:numId w:val="87"/>
              </w:numPr>
              <w:autoSpaceDE w:val="0"/>
              <w:autoSpaceDN w:val="0"/>
              <w:adjustRightInd w:val="0"/>
              <w:ind w:left="0" w:firstLine="0"/>
              <w:jc w:val="left"/>
              <w:rPr>
                <w:szCs w:val="24"/>
              </w:rPr>
            </w:pPr>
            <w:r w:rsidRPr="00EE75C4">
              <w:rPr>
                <w:szCs w:val="24"/>
              </w:rPr>
              <w:t>When had MMK become the largest enterprise in the country’s</w:t>
            </w:r>
            <w:r w:rsidRPr="00EE75C4">
              <w:rPr>
                <w:color w:val="FF0000"/>
                <w:szCs w:val="24"/>
              </w:rPr>
              <w:t xml:space="preserve"> </w:t>
            </w:r>
            <w:r w:rsidRPr="00EE75C4">
              <w:rPr>
                <w:szCs w:val="24"/>
              </w:rPr>
              <w:t>steelmaking sector?</w:t>
            </w:r>
          </w:p>
          <w:p w:rsidR="00D85556" w:rsidRPr="00EE75C4" w:rsidRDefault="00D85556" w:rsidP="009079F6">
            <w:pPr>
              <w:pStyle w:val="af9"/>
              <w:autoSpaceDE w:val="0"/>
              <w:autoSpaceDN w:val="0"/>
              <w:adjustRightInd w:val="0"/>
              <w:ind w:left="0"/>
              <w:rPr>
                <w:szCs w:val="24"/>
              </w:rPr>
            </w:pPr>
          </w:p>
          <w:p w:rsidR="00D85556" w:rsidRPr="00EE75C4" w:rsidRDefault="00D85556" w:rsidP="00321944">
            <w:pPr>
              <w:pStyle w:val="af9"/>
              <w:numPr>
                <w:ilvl w:val="0"/>
                <w:numId w:val="87"/>
              </w:numPr>
              <w:autoSpaceDE w:val="0"/>
              <w:autoSpaceDN w:val="0"/>
              <w:adjustRightInd w:val="0"/>
              <w:ind w:left="0" w:firstLine="0"/>
              <w:jc w:val="left"/>
              <w:rPr>
                <w:szCs w:val="24"/>
              </w:rPr>
            </w:pPr>
            <w:r w:rsidRPr="00EE75C4">
              <w:rPr>
                <w:szCs w:val="24"/>
              </w:rPr>
              <w:t>What was replaced by BOF?</w:t>
            </w:r>
          </w:p>
          <w:p w:rsidR="00D85556" w:rsidRPr="00EE75C4" w:rsidRDefault="00D85556" w:rsidP="009079F6">
            <w:pPr>
              <w:pStyle w:val="af9"/>
              <w:autoSpaceDE w:val="0"/>
              <w:autoSpaceDN w:val="0"/>
              <w:adjustRightInd w:val="0"/>
              <w:ind w:left="0"/>
              <w:rPr>
                <w:szCs w:val="24"/>
              </w:rPr>
            </w:pPr>
          </w:p>
          <w:p w:rsidR="00D85556" w:rsidRPr="00EE75C4" w:rsidRDefault="00D85556" w:rsidP="009079F6">
            <w:pPr>
              <w:pStyle w:val="af9"/>
              <w:autoSpaceDE w:val="0"/>
              <w:autoSpaceDN w:val="0"/>
              <w:adjustRightInd w:val="0"/>
              <w:ind w:left="0"/>
              <w:rPr>
                <w:szCs w:val="24"/>
              </w:rPr>
            </w:pPr>
          </w:p>
          <w:p w:rsidR="00D85556" w:rsidRPr="00EE75C4" w:rsidRDefault="00D85556" w:rsidP="00321944">
            <w:pPr>
              <w:pStyle w:val="af9"/>
              <w:numPr>
                <w:ilvl w:val="0"/>
                <w:numId w:val="87"/>
              </w:numPr>
              <w:autoSpaceDE w:val="0"/>
              <w:autoSpaceDN w:val="0"/>
              <w:adjustRightInd w:val="0"/>
              <w:ind w:left="0" w:firstLine="0"/>
              <w:jc w:val="left"/>
              <w:rPr>
                <w:szCs w:val="24"/>
              </w:rPr>
            </w:pPr>
            <w:r w:rsidRPr="00EE75C4">
              <w:rPr>
                <w:szCs w:val="24"/>
              </w:rPr>
              <w:t>What has been implementing by PJSC MMK?</w:t>
            </w:r>
          </w:p>
          <w:p w:rsidR="00D85556" w:rsidRPr="00EE75C4" w:rsidRDefault="00D85556" w:rsidP="009079F6">
            <w:pPr>
              <w:pStyle w:val="af9"/>
              <w:autoSpaceDE w:val="0"/>
              <w:autoSpaceDN w:val="0"/>
              <w:adjustRightInd w:val="0"/>
              <w:ind w:left="0"/>
              <w:rPr>
                <w:szCs w:val="24"/>
              </w:rPr>
            </w:pPr>
          </w:p>
          <w:p w:rsidR="00D85556" w:rsidRPr="00EE75C4" w:rsidRDefault="00D85556" w:rsidP="00321944">
            <w:pPr>
              <w:pStyle w:val="af9"/>
              <w:numPr>
                <w:ilvl w:val="0"/>
                <w:numId w:val="87"/>
              </w:numPr>
              <w:autoSpaceDE w:val="0"/>
              <w:autoSpaceDN w:val="0"/>
              <w:adjustRightInd w:val="0"/>
              <w:ind w:left="0" w:firstLine="0"/>
              <w:jc w:val="left"/>
              <w:rPr>
                <w:szCs w:val="24"/>
              </w:rPr>
            </w:pPr>
            <w:r w:rsidRPr="00EE75C4">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8"/>
              </w:numPr>
              <w:autoSpaceDE w:val="0"/>
              <w:autoSpaceDN w:val="0"/>
              <w:adjustRightInd w:val="0"/>
              <w:ind w:left="0" w:firstLine="113"/>
              <w:rPr>
                <w:szCs w:val="24"/>
              </w:rPr>
            </w:pPr>
            <w:r w:rsidRPr="00EE75C4">
              <w:rPr>
                <w:szCs w:val="24"/>
              </w:rPr>
              <w:t>Making, building, arranging.</w:t>
            </w:r>
          </w:p>
          <w:p w:rsidR="00D85556" w:rsidRPr="00EE75C4" w:rsidRDefault="00D85556" w:rsidP="009079F6">
            <w:pPr>
              <w:spacing w:line="276" w:lineRule="auto"/>
              <w:ind w:firstLine="113"/>
              <w:rPr>
                <w:lang w:val="en-US" w:eastAsia="en-US"/>
              </w:rPr>
            </w:pPr>
            <w:r w:rsidRPr="00EE75C4">
              <w:rPr>
                <w:lang w:val="en-US" w:eastAsia="en-US"/>
              </w:rPr>
              <w:t>_______________</w:t>
            </w:r>
          </w:p>
          <w:p w:rsidR="00D85556" w:rsidRPr="00EE75C4" w:rsidRDefault="00D85556" w:rsidP="00321944">
            <w:pPr>
              <w:pStyle w:val="af9"/>
              <w:numPr>
                <w:ilvl w:val="0"/>
                <w:numId w:val="88"/>
              </w:numPr>
              <w:autoSpaceDE w:val="0"/>
              <w:autoSpaceDN w:val="0"/>
              <w:adjustRightInd w:val="0"/>
              <w:ind w:left="0" w:firstLine="113"/>
              <w:rPr>
                <w:szCs w:val="24"/>
              </w:rPr>
            </w:pPr>
            <w:r w:rsidRPr="00EE75C4">
              <w:rPr>
                <w:szCs w:val="24"/>
              </w:rPr>
              <w:t>A place for melting iron ore.</w:t>
            </w:r>
          </w:p>
          <w:p w:rsidR="00D85556" w:rsidRPr="00EE75C4" w:rsidRDefault="00D85556" w:rsidP="009079F6">
            <w:pPr>
              <w:spacing w:line="276" w:lineRule="auto"/>
              <w:ind w:firstLine="113"/>
              <w:rPr>
                <w:lang w:val="en-US" w:eastAsia="en-US"/>
              </w:rPr>
            </w:pPr>
            <w:r w:rsidRPr="00EE75C4">
              <w:rPr>
                <w:lang w:val="en-US" w:eastAsia="en-US"/>
              </w:rPr>
              <w:t>_______________</w:t>
            </w:r>
          </w:p>
          <w:p w:rsidR="00D85556" w:rsidRPr="00EE75C4" w:rsidRDefault="00D85556" w:rsidP="00321944">
            <w:pPr>
              <w:pStyle w:val="af9"/>
              <w:numPr>
                <w:ilvl w:val="0"/>
                <w:numId w:val="88"/>
              </w:numPr>
              <w:autoSpaceDE w:val="0"/>
              <w:autoSpaceDN w:val="0"/>
              <w:adjustRightInd w:val="0"/>
              <w:ind w:left="0" w:firstLine="113"/>
              <w:rPr>
                <w:szCs w:val="24"/>
              </w:rPr>
            </w:pPr>
            <w:r w:rsidRPr="00EE75C4">
              <w:rPr>
                <w:szCs w:val="24"/>
              </w:rPr>
              <w:t>Covered with metal.</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p w:rsidR="00D85556" w:rsidRPr="00EE75C4" w:rsidRDefault="00D85556" w:rsidP="00321944">
            <w:pPr>
              <w:pStyle w:val="af9"/>
              <w:numPr>
                <w:ilvl w:val="0"/>
                <w:numId w:val="88"/>
              </w:numPr>
              <w:autoSpaceDE w:val="0"/>
              <w:autoSpaceDN w:val="0"/>
              <w:adjustRightInd w:val="0"/>
              <w:ind w:left="0" w:firstLine="113"/>
              <w:rPr>
                <w:szCs w:val="24"/>
              </w:rPr>
            </w:pPr>
            <w:r w:rsidRPr="00EE75C4">
              <w:rPr>
                <w:szCs w:val="24"/>
              </w:rPr>
              <w:t>A gas without colour, smell or taste, necessary for all life.</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p w:rsidR="00D85556" w:rsidRPr="00EE75C4" w:rsidRDefault="00D85556" w:rsidP="00321944">
            <w:pPr>
              <w:pStyle w:val="af9"/>
              <w:numPr>
                <w:ilvl w:val="0"/>
                <w:numId w:val="88"/>
              </w:numPr>
              <w:autoSpaceDE w:val="0"/>
              <w:autoSpaceDN w:val="0"/>
              <w:adjustRightInd w:val="0"/>
              <w:ind w:left="0" w:firstLine="113"/>
              <w:rPr>
                <w:szCs w:val="24"/>
              </w:rPr>
            </w:pPr>
            <w:r w:rsidRPr="00EE75C4">
              <w:rPr>
                <w:szCs w:val="24"/>
              </w:rPr>
              <w:t>Iron mixed with carbon and made hard and strong by heating to a very high temperature and cooling suddenly</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p w:rsidR="00D85556" w:rsidRPr="00EE75C4" w:rsidRDefault="00D85556" w:rsidP="009079F6">
            <w:pPr>
              <w:spacing w:line="276" w:lineRule="auto"/>
              <w:ind w:firstLine="170"/>
              <w:rPr>
                <w:lang w:val="en-US" w:eastAsia="en-US"/>
              </w:rPr>
            </w:pPr>
          </w:p>
        </w:tc>
      </w:tr>
      <w:tr w:rsidR="00D85556" w:rsidRPr="00321944"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i/>
                <w:lang w:val="en-GB" w:eastAsia="en-US"/>
              </w:rPr>
            </w:pPr>
            <w:r w:rsidRPr="00EE75C4">
              <w:rPr>
                <w:b/>
                <w:i/>
                <w:lang w:val="en-GB" w:eastAsia="en-US"/>
              </w:rPr>
              <w:t xml:space="preserve">1 mark for each </w:t>
            </w:r>
          </w:p>
          <w:p w:rsidR="00D85556" w:rsidRPr="00EE75C4" w:rsidRDefault="00D85556" w:rsidP="009079F6">
            <w:pPr>
              <w:spacing w:line="276" w:lineRule="auto"/>
              <w:rPr>
                <w:b/>
                <w:i/>
                <w:lang w:val="en-US" w:eastAsia="en-US"/>
              </w:rPr>
            </w:pPr>
            <w:r w:rsidRPr="00EE75C4">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rPr>
                <w:b/>
                <w:lang w:val="en-US" w:eastAsia="en-US"/>
              </w:rPr>
            </w:pPr>
            <w:r w:rsidRPr="00EE75C4">
              <w:rPr>
                <w:b/>
                <w:i/>
                <w:lang w:val="en-GB" w:eastAsia="en-US"/>
              </w:rPr>
              <w:t>1 mark for each correct answer____________/5</w:t>
            </w:r>
          </w:p>
        </w:tc>
      </w:tr>
      <w:tr w:rsidR="00D85556" w:rsidRPr="00EE75C4" w:rsidTr="009079F6">
        <w:tc>
          <w:tcPr>
            <w:tcW w:w="10065" w:type="dxa"/>
            <w:tcBorders>
              <w:top w:val="single" w:sz="4" w:space="0" w:color="auto"/>
              <w:left w:val="nil"/>
              <w:bottom w:val="nil"/>
              <w:right w:val="nil"/>
            </w:tcBorders>
          </w:tcPr>
          <w:p w:rsidR="00D85556" w:rsidRPr="00EE75C4" w:rsidRDefault="00D85556" w:rsidP="009079F6">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76" w:lineRule="auto"/>
              <w:jc w:val="right"/>
              <w:rPr>
                <w:b/>
                <w:i/>
                <w:lang w:val="en-US" w:eastAsia="en-US"/>
              </w:rPr>
            </w:pPr>
            <w:r w:rsidRPr="00EE75C4">
              <w:rPr>
                <w:b/>
                <w:i/>
                <w:lang w:val="en-GB" w:eastAsia="en-US"/>
              </w:rPr>
              <w:t>Total ______/11</w:t>
            </w:r>
          </w:p>
        </w:tc>
      </w:tr>
    </w:tbl>
    <w:p w:rsidR="00D85556" w:rsidRPr="00EE75C4" w:rsidRDefault="00D85556" w:rsidP="002E5AE5">
      <w:pPr>
        <w:pStyle w:val="af0"/>
        <w:rPr>
          <w:lang w:val="en-US"/>
        </w:rPr>
        <w:sectPr w:rsidR="00D85556" w:rsidRPr="00EE75C4">
          <w:pgSz w:w="16838" w:h="11906" w:orient="landscape"/>
          <w:pgMar w:top="720" w:right="720" w:bottom="720" w:left="720" w:header="708" w:footer="708" w:gutter="0"/>
          <w:cols w:space="720"/>
        </w:sectPr>
      </w:pPr>
    </w:p>
    <w:p w:rsidR="00D85556" w:rsidRPr="00EE75C4" w:rsidRDefault="00D85556" w:rsidP="00B437EA">
      <w:pPr>
        <w:jc w:val="center"/>
        <w:rPr>
          <w:b/>
          <w:lang w:val="en-US"/>
        </w:rPr>
      </w:pPr>
      <w:r w:rsidRPr="00EE75C4">
        <w:rPr>
          <w:b/>
          <w:lang w:val="en-US"/>
        </w:rPr>
        <w:lastRenderedPageBreak/>
        <w:t xml:space="preserve">Part II </w:t>
      </w:r>
    </w:p>
    <w:p w:rsidR="00D85556" w:rsidRPr="00EE75C4" w:rsidRDefault="00D85556" w:rsidP="00B437EA">
      <w:pPr>
        <w:jc w:val="center"/>
        <w:rPr>
          <w:b/>
          <w:lang w:val="en-US"/>
        </w:rPr>
      </w:pPr>
      <w:r w:rsidRPr="00EE75C4">
        <w:rPr>
          <w:b/>
          <w:lang w:val="en-US"/>
        </w:rPr>
        <w:t>Grammar Skills Check</w:t>
      </w:r>
    </w:p>
    <w:p w:rsidR="00D85556" w:rsidRPr="00EE75C4" w:rsidRDefault="00D85556" w:rsidP="002E5AE5">
      <w:pPr>
        <w:pStyle w:val="af0"/>
        <w:rPr>
          <w:lang w:val="en-GB"/>
        </w:rPr>
        <w:sectPr w:rsidR="00D85556" w:rsidRPr="00EE75C4">
          <w:pgSz w:w="16838" w:h="11906" w:orient="landscape"/>
          <w:pgMar w:top="720" w:right="720" w:bottom="720" w:left="720" w:header="708" w:footer="708" w:gutter="0"/>
          <w:cols w:space="720"/>
        </w:sectPr>
      </w:pPr>
    </w:p>
    <w:p w:rsidR="00D85556" w:rsidRPr="00EE75C4" w:rsidRDefault="00D85556" w:rsidP="002E5AE5">
      <w:pPr>
        <w:pStyle w:val="2b"/>
      </w:pPr>
      <w:r w:rsidRPr="00EE75C4">
        <w:lastRenderedPageBreak/>
        <w:t>1.</w:t>
      </w:r>
      <w:r w:rsidR="002E5AE5">
        <w:tab/>
      </w:r>
      <w:r w:rsidRPr="00EE75C4">
        <w:t>Выберите наиболее подходящий ответ! “</w:t>
      </w:r>
      <w:r w:rsidRPr="00EE75C4">
        <w:rPr>
          <w:lang w:val="en-US"/>
        </w:rPr>
        <w:t>What</w:t>
      </w:r>
      <w:r w:rsidRPr="00EE75C4">
        <w:t xml:space="preserve"> </w:t>
      </w:r>
      <w:r w:rsidRPr="00EE75C4">
        <w:rPr>
          <w:lang w:val="en-US"/>
        </w:rPr>
        <w:t>does</w:t>
      </w:r>
      <w:r w:rsidRPr="00EE75C4">
        <w:t xml:space="preserve"> </w:t>
      </w:r>
      <w:r w:rsidRPr="00EE75C4">
        <w:rPr>
          <w:lang w:val="en-US"/>
        </w:rPr>
        <w:t>your</w:t>
      </w:r>
      <w:r w:rsidRPr="00EE75C4">
        <w:t xml:space="preserve"> </w:t>
      </w:r>
      <w:r w:rsidRPr="00EE75C4">
        <w:rPr>
          <w:lang w:val="en-US"/>
        </w:rPr>
        <w:t>husband</w:t>
      </w:r>
      <w:r w:rsidRPr="00EE75C4">
        <w:t xml:space="preserve"> </w:t>
      </w:r>
      <w:r w:rsidRPr="00EE75C4">
        <w:rPr>
          <w:lang w:val="en-US"/>
        </w:rPr>
        <w:t>do</w:t>
      </w:r>
      <w:r w:rsidRPr="00EE75C4">
        <w:t>?”</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He is feeding the dog.</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He is a doctor.</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Yes, he does.</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Yes, he is.</w:t>
      </w:r>
    </w:p>
    <w:p w:rsidR="00D85556" w:rsidRPr="00EE75C4" w:rsidRDefault="00D85556" w:rsidP="00B437EA">
      <w:pPr>
        <w:rPr>
          <w:b/>
          <w:bCs/>
          <w:color w:val="000000"/>
          <w:lang w:val="en-US"/>
        </w:rPr>
      </w:pPr>
    </w:p>
    <w:p w:rsidR="00D85556" w:rsidRPr="00EE75C4" w:rsidRDefault="00D85556" w:rsidP="002E5AE5">
      <w:pPr>
        <w:pStyle w:val="2b"/>
      </w:pPr>
      <w:r w:rsidRPr="00EE75C4">
        <w:t>2.</w:t>
      </w:r>
      <w:r w:rsidR="002E5AE5">
        <w:tab/>
      </w:r>
      <w:r w:rsidRPr="00EE75C4">
        <w:t>Что такое альтернативный вопрос в английском языке?</w:t>
      </w:r>
    </w:p>
    <w:p w:rsidR="00D85556" w:rsidRPr="00EE75C4" w:rsidRDefault="00D85556" w:rsidP="002E5AE5">
      <w:pPr>
        <w:pStyle w:val="36"/>
      </w:pPr>
      <w:r w:rsidRPr="00EE75C4">
        <w:rPr>
          <w:lang w:val="en-US"/>
        </w:rPr>
        <w:t>a</w:t>
      </w:r>
      <w:r w:rsidRPr="00EE75C4">
        <w:t>)</w:t>
      </w:r>
      <w:r w:rsidR="002E5AE5">
        <w:tab/>
      </w:r>
      <w:r w:rsidRPr="00EE75C4">
        <w:t>Вопрос, требующий ответа «Да» или «Нет».</w:t>
      </w:r>
    </w:p>
    <w:p w:rsidR="00D85556" w:rsidRPr="00EE75C4" w:rsidRDefault="00D85556" w:rsidP="002E5AE5">
      <w:pPr>
        <w:pStyle w:val="36"/>
      </w:pPr>
      <w:r w:rsidRPr="00EE75C4">
        <w:rPr>
          <w:lang w:val="en-US"/>
        </w:rPr>
        <w:t>b</w:t>
      </w:r>
      <w:r w:rsidRPr="00EE75C4">
        <w:t>)</w:t>
      </w:r>
      <w:r w:rsidR="002E5AE5">
        <w:tab/>
      </w:r>
      <w:r w:rsidRPr="00EE75C4">
        <w:t>Специальный вопрос к любому члену предложения.</w:t>
      </w:r>
    </w:p>
    <w:p w:rsidR="00D85556" w:rsidRPr="00EE75C4" w:rsidRDefault="00D85556" w:rsidP="002E5AE5">
      <w:pPr>
        <w:pStyle w:val="36"/>
      </w:pPr>
      <w:r w:rsidRPr="00EE75C4">
        <w:rPr>
          <w:lang w:val="en-US"/>
        </w:rPr>
        <w:t>c</w:t>
      </w:r>
      <w:r w:rsidRPr="00EE75C4">
        <w:t>)</w:t>
      </w:r>
      <w:r w:rsidR="002E5AE5">
        <w:tab/>
      </w:r>
      <w:r w:rsidRPr="00EE75C4">
        <w:t>Вопрос, предполагающий выбор между двумя качествами, предметами или действиями.</w:t>
      </w:r>
    </w:p>
    <w:p w:rsidR="00D85556" w:rsidRPr="00EE75C4" w:rsidRDefault="00D85556" w:rsidP="002E5AE5">
      <w:pPr>
        <w:pStyle w:val="36"/>
      </w:pPr>
      <w:r w:rsidRPr="00EE75C4">
        <w:rPr>
          <w:lang w:val="en-US"/>
        </w:rPr>
        <w:t>d</w:t>
      </w:r>
      <w:r w:rsidRPr="00EE75C4">
        <w:t>)</w:t>
      </w:r>
      <w:r w:rsidR="002E5AE5">
        <w:tab/>
      </w:r>
      <w:r w:rsidRPr="00EE75C4">
        <w:t>Вопрос, являющийся уточнением какого-либо утверждения.</w:t>
      </w:r>
    </w:p>
    <w:p w:rsidR="00D85556" w:rsidRPr="00EE75C4" w:rsidRDefault="00D85556" w:rsidP="00B437EA">
      <w:pPr>
        <w:rPr>
          <w:b/>
          <w:bCs/>
          <w:color w:val="000000"/>
        </w:rPr>
      </w:pPr>
    </w:p>
    <w:p w:rsidR="00D85556" w:rsidRPr="00EE75C4" w:rsidRDefault="00D85556" w:rsidP="002E5AE5">
      <w:pPr>
        <w:pStyle w:val="2b"/>
        <w:rPr>
          <w:lang w:val="en-US"/>
        </w:rPr>
      </w:pPr>
      <w:r w:rsidRPr="00EE75C4">
        <w:rPr>
          <w:lang w:val="en-US"/>
        </w:rPr>
        <w:t>3.</w:t>
      </w:r>
      <w:r w:rsidR="002E5AE5">
        <w:rPr>
          <w:lang w:val="en-US"/>
        </w:rPr>
        <w:tab/>
      </w:r>
      <w:r w:rsidRPr="00EE75C4">
        <w:rPr>
          <w:lang w:val="en-US"/>
        </w:rPr>
        <w:t>Yesterday I ................. a bird.</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saw</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sawed</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see</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seed</w:t>
      </w:r>
    </w:p>
    <w:p w:rsidR="00D85556" w:rsidRPr="00EE75C4" w:rsidRDefault="00D85556" w:rsidP="00B437EA">
      <w:pPr>
        <w:rPr>
          <w:b/>
          <w:bCs/>
          <w:color w:val="000000"/>
          <w:lang w:val="en-US"/>
        </w:rPr>
      </w:pPr>
    </w:p>
    <w:p w:rsidR="00D85556" w:rsidRPr="00EE75C4" w:rsidRDefault="00D85556" w:rsidP="002E5AE5">
      <w:pPr>
        <w:pStyle w:val="2b"/>
        <w:rPr>
          <w:lang w:val="en-US"/>
        </w:rPr>
      </w:pPr>
      <w:r w:rsidRPr="00EE75C4">
        <w:rPr>
          <w:lang w:val="en-US"/>
        </w:rPr>
        <w:t>4.</w:t>
      </w:r>
      <w:r w:rsidR="002E5AE5">
        <w:rPr>
          <w:lang w:val="en-US"/>
        </w:rPr>
        <w:tab/>
      </w:r>
      <w:r w:rsidRPr="00EE75C4">
        <w:t>Найдите</w:t>
      </w:r>
      <w:r w:rsidRPr="00EE75C4">
        <w:rPr>
          <w:lang w:val="en-US"/>
        </w:rPr>
        <w:t xml:space="preserve"> </w:t>
      </w:r>
      <w:r w:rsidRPr="00EE75C4">
        <w:t>неправильный</w:t>
      </w:r>
      <w:r w:rsidRPr="00EE75C4">
        <w:rPr>
          <w:lang w:val="en-US"/>
        </w:rPr>
        <w:t xml:space="preserve"> </w:t>
      </w:r>
      <w:r w:rsidRPr="00EE75C4">
        <w:t>глагол</w:t>
      </w:r>
      <w:r w:rsidRPr="00EE75C4">
        <w:rPr>
          <w:lang w:val="en-US"/>
        </w:rPr>
        <w:t>: to play, to smile, to laugh, to see.</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to play</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to smile</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to laugh</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to see</w:t>
      </w:r>
    </w:p>
    <w:p w:rsidR="00D85556" w:rsidRPr="00EE75C4" w:rsidRDefault="00D85556" w:rsidP="00B437EA">
      <w:pPr>
        <w:rPr>
          <w:b/>
          <w:bCs/>
          <w:color w:val="000000"/>
          <w:lang w:val="en-US"/>
        </w:rPr>
      </w:pPr>
    </w:p>
    <w:p w:rsidR="00D85556" w:rsidRPr="00EE75C4" w:rsidRDefault="00D85556" w:rsidP="002E5AE5">
      <w:pPr>
        <w:pStyle w:val="2b"/>
      </w:pPr>
      <w:r w:rsidRPr="00EE75C4">
        <w:t>5.</w:t>
      </w:r>
      <w:r w:rsidR="002E5AE5">
        <w:tab/>
      </w:r>
      <w:r w:rsidRPr="00EE75C4">
        <w:t>При помощи какого суффикса может образовываться наречие в английском языке? От какой части речи?</w:t>
      </w:r>
    </w:p>
    <w:p w:rsidR="00D85556" w:rsidRPr="00EE75C4" w:rsidRDefault="00D85556" w:rsidP="002E5AE5">
      <w:pPr>
        <w:pStyle w:val="36"/>
      </w:pPr>
      <w:r w:rsidRPr="00EE75C4">
        <w:rPr>
          <w:lang w:val="en-US"/>
        </w:rPr>
        <w:t>a</w:t>
      </w:r>
      <w:r w:rsidRPr="00EE75C4">
        <w:t>)</w:t>
      </w:r>
      <w:r w:rsidR="002E5AE5">
        <w:tab/>
      </w:r>
      <w:r w:rsidRPr="00EE75C4">
        <w:t>При помощи суффикса «-ly» от глаголов.</w:t>
      </w:r>
    </w:p>
    <w:p w:rsidR="00D85556" w:rsidRPr="00EE75C4" w:rsidRDefault="00D85556" w:rsidP="002E5AE5">
      <w:pPr>
        <w:pStyle w:val="36"/>
      </w:pPr>
      <w:r w:rsidRPr="00EE75C4">
        <w:rPr>
          <w:lang w:val="en-US"/>
        </w:rPr>
        <w:t>b</w:t>
      </w:r>
      <w:r w:rsidRPr="00EE75C4">
        <w:t>)</w:t>
      </w:r>
      <w:r w:rsidR="002E5AE5">
        <w:tab/>
      </w:r>
      <w:r w:rsidRPr="00EE75C4">
        <w:t>При помощи суффикса «-ly» от прилагательных.</w:t>
      </w:r>
    </w:p>
    <w:p w:rsidR="00D85556" w:rsidRPr="00EE75C4" w:rsidRDefault="00D85556" w:rsidP="002E5AE5">
      <w:pPr>
        <w:pStyle w:val="36"/>
      </w:pPr>
      <w:r w:rsidRPr="00EE75C4">
        <w:rPr>
          <w:lang w:val="en-US"/>
        </w:rPr>
        <w:t>c</w:t>
      </w:r>
      <w:r w:rsidRPr="00EE75C4">
        <w:t>)</w:t>
      </w:r>
      <w:r w:rsidR="002E5AE5">
        <w:tab/>
      </w:r>
      <w:r w:rsidRPr="00EE75C4">
        <w:t>При помощи суффикса «-ed» от существительных.</w:t>
      </w:r>
    </w:p>
    <w:p w:rsidR="00D85556" w:rsidRPr="00EE75C4" w:rsidRDefault="00D85556" w:rsidP="002E5AE5">
      <w:pPr>
        <w:pStyle w:val="36"/>
      </w:pPr>
      <w:r w:rsidRPr="00EE75C4">
        <w:rPr>
          <w:lang w:val="en-US"/>
        </w:rPr>
        <w:t>d</w:t>
      </w:r>
      <w:r w:rsidRPr="00EE75C4">
        <w:t>)</w:t>
      </w:r>
      <w:r w:rsidR="002E5AE5">
        <w:tab/>
      </w:r>
      <w:r w:rsidRPr="00EE75C4">
        <w:t>При помощи суффикса «-ing» от прилагательных.</w:t>
      </w:r>
    </w:p>
    <w:p w:rsidR="00D85556" w:rsidRPr="00EE75C4" w:rsidRDefault="00D85556" w:rsidP="00B437EA">
      <w:pPr>
        <w:rPr>
          <w:b/>
          <w:bCs/>
          <w:color w:val="000000"/>
        </w:rPr>
      </w:pPr>
    </w:p>
    <w:p w:rsidR="00D85556" w:rsidRPr="00EE75C4" w:rsidRDefault="00D85556" w:rsidP="002E5AE5">
      <w:pPr>
        <w:pStyle w:val="2b"/>
      </w:pPr>
      <w:r w:rsidRPr="00EE75C4">
        <w:t>6.</w:t>
      </w:r>
      <w:r w:rsidR="002E5AE5">
        <w:tab/>
      </w:r>
      <w:r w:rsidRPr="00EE75C4">
        <w:t>Укажите существительное, имеющее неправильную форму множественного числа.</w:t>
      </w:r>
    </w:p>
    <w:p w:rsidR="00D85556" w:rsidRPr="00EE75C4" w:rsidRDefault="00D85556" w:rsidP="002E5AE5">
      <w:pPr>
        <w:pStyle w:val="36"/>
        <w:rPr>
          <w:lang w:val="en-US"/>
        </w:rPr>
      </w:pPr>
      <w:r w:rsidRPr="00EE75C4">
        <w:rPr>
          <w:lang w:val="en-US"/>
        </w:rPr>
        <w:lastRenderedPageBreak/>
        <w:t>a)</w:t>
      </w:r>
      <w:r w:rsidR="002E5AE5">
        <w:rPr>
          <w:lang w:val="en-US"/>
        </w:rPr>
        <w:tab/>
      </w:r>
      <w:r w:rsidRPr="00EE75C4">
        <w:rPr>
          <w:lang w:val="en-US"/>
        </w:rPr>
        <w:t>lady</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gentleman</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son</w:t>
      </w:r>
    </w:p>
    <w:p w:rsidR="00D85556" w:rsidRPr="00EE75C4" w:rsidRDefault="00D85556" w:rsidP="002E5AE5">
      <w:pPr>
        <w:pStyle w:val="36"/>
      </w:pPr>
      <w:r w:rsidRPr="00EE75C4">
        <w:rPr>
          <w:lang w:val="en-US"/>
        </w:rPr>
        <w:t>d</w:t>
      </w:r>
      <w:r w:rsidRPr="00EE75C4">
        <w:t>)</w:t>
      </w:r>
      <w:r w:rsidR="002E5AE5">
        <w:tab/>
      </w:r>
      <w:r w:rsidRPr="00EE75C4">
        <w:t>daughter</w:t>
      </w:r>
    </w:p>
    <w:p w:rsidR="00D85556" w:rsidRPr="00EE75C4" w:rsidRDefault="00D85556" w:rsidP="00B437EA">
      <w:pPr>
        <w:rPr>
          <w:b/>
          <w:bCs/>
          <w:color w:val="000000"/>
        </w:rPr>
      </w:pPr>
    </w:p>
    <w:p w:rsidR="00D85556" w:rsidRPr="00EE75C4" w:rsidRDefault="00D85556" w:rsidP="002E5AE5">
      <w:pPr>
        <w:pStyle w:val="2b"/>
      </w:pPr>
      <w:r w:rsidRPr="00EE75C4">
        <w:t>7.</w:t>
      </w:r>
      <w:r w:rsidR="002E5AE5">
        <w:tab/>
      </w:r>
      <w:r w:rsidRPr="00EE75C4">
        <w:t>Найдите ошибку в трёх формах глагола:</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teach – taught – taught</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catch – caught – caught</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bring – braught – braught</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seek – sought – sought</w:t>
      </w:r>
    </w:p>
    <w:p w:rsidR="00D85556" w:rsidRPr="00EE75C4" w:rsidRDefault="00D85556" w:rsidP="00B437EA">
      <w:pPr>
        <w:rPr>
          <w:b/>
          <w:bCs/>
          <w:color w:val="000000"/>
          <w:lang w:val="en-US"/>
        </w:rPr>
      </w:pPr>
    </w:p>
    <w:p w:rsidR="00D85556" w:rsidRPr="00EE75C4" w:rsidRDefault="00D85556" w:rsidP="002E5AE5">
      <w:pPr>
        <w:pStyle w:val="2b"/>
      </w:pPr>
      <w:r w:rsidRPr="00EE75C4">
        <w:t>8.</w:t>
      </w:r>
      <w:r w:rsidR="002E5AE5">
        <w:tab/>
      </w:r>
      <w:r w:rsidRPr="00EE75C4">
        <w:t>Выберите наиболее подходящий ответ! “What is she doing?”</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She is playing with the bunny.</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She is a manager.</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She cleans the house every day.</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She is clean the carpet.</w:t>
      </w:r>
    </w:p>
    <w:p w:rsidR="00D85556" w:rsidRPr="00EE75C4" w:rsidRDefault="00D85556" w:rsidP="00B437EA">
      <w:pPr>
        <w:rPr>
          <w:b/>
          <w:bCs/>
          <w:color w:val="000000"/>
          <w:lang w:val="en-US"/>
        </w:rPr>
      </w:pPr>
    </w:p>
    <w:p w:rsidR="00D85556" w:rsidRPr="00EE75C4" w:rsidRDefault="00D85556" w:rsidP="002E5AE5">
      <w:pPr>
        <w:pStyle w:val="2b"/>
      </w:pPr>
      <w:r w:rsidRPr="00EE75C4">
        <w:t>9.</w:t>
      </w:r>
      <w:r w:rsidR="002E5AE5">
        <w:tab/>
      </w:r>
      <w:r w:rsidRPr="00EE75C4">
        <w:t>Как совершается действие, выраженное глаголом в Present Continuous?</w:t>
      </w:r>
    </w:p>
    <w:p w:rsidR="00D85556" w:rsidRPr="00EE75C4" w:rsidRDefault="00D85556" w:rsidP="002E5AE5">
      <w:pPr>
        <w:pStyle w:val="36"/>
      </w:pPr>
      <w:r w:rsidRPr="00EE75C4">
        <w:rPr>
          <w:lang w:val="en-US"/>
        </w:rPr>
        <w:t>a</w:t>
      </w:r>
      <w:r w:rsidRPr="00EE75C4">
        <w:t>)</w:t>
      </w:r>
      <w:r w:rsidR="002E5AE5">
        <w:tab/>
      </w:r>
      <w:r w:rsidRPr="00EE75C4">
        <w:t>Действие совершается постоянно или регулярно в настоящем времени.</w:t>
      </w:r>
    </w:p>
    <w:p w:rsidR="00D85556" w:rsidRPr="00EE75C4" w:rsidRDefault="00D85556" w:rsidP="002E5AE5">
      <w:pPr>
        <w:pStyle w:val="36"/>
      </w:pPr>
      <w:r w:rsidRPr="00EE75C4">
        <w:rPr>
          <w:lang w:val="en-US"/>
        </w:rPr>
        <w:t>b</w:t>
      </w:r>
      <w:r w:rsidRPr="00EE75C4">
        <w:t>)</w:t>
      </w:r>
      <w:r w:rsidR="002E5AE5">
        <w:tab/>
      </w:r>
      <w:r w:rsidRPr="00EE75C4">
        <w:t>Действие только совершится в неопределенном будущем.</w:t>
      </w:r>
    </w:p>
    <w:p w:rsidR="00D85556" w:rsidRPr="00EE75C4" w:rsidRDefault="00D85556" w:rsidP="002E5AE5">
      <w:pPr>
        <w:pStyle w:val="36"/>
      </w:pPr>
      <w:r w:rsidRPr="00EE75C4">
        <w:rPr>
          <w:lang w:val="en-US"/>
        </w:rPr>
        <w:t>c</w:t>
      </w:r>
      <w:r w:rsidRPr="00EE75C4">
        <w:t>)</w:t>
      </w:r>
      <w:r w:rsidR="002E5AE5">
        <w:tab/>
      </w:r>
      <w:r w:rsidRPr="00EE75C4">
        <w:t>Действие совершается в данный момент, или момент речи в настоящем времени.</w:t>
      </w:r>
    </w:p>
    <w:p w:rsidR="00D85556" w:rsidRPr="00EE75C4" w:rsidRDefault="00D85556" w:rsidP="002E5AE5">
      <w:pPr>
        <w:pStyle w:val="36"/>
      </w:pPr>
      <w:r w:rsidRPr="00EE75C4">
        <w:rPr>
          <w:lang w:val="en-US"/>
        </w:rPr>
        <w:t>d</w:t>
      </w:r>
      <w:r w:rsidRPr="00EE75C4">
        <w:t>)</w:t>
      </w:r>
      <w:r w:rsidR="002E5AE5">
        <w:tab/>
      </w:r>
      <w:r w:rsidRPr="00EE75C4">
        <w:t>Действие уже совершено, и в предложении подчеркивается результат такого действия.</w:t>
      </w:r>
    </w:p>
    <w:p w:rsidR="00D85556" w:rsidRPr="00EE75C4" w:rsidRDefault="00D85556" w:rsidP="00B437EA">
      <w:pPr>
        <w:rPr>
          <w:b/>
          <w:bCs/>
          <w:color w:val="000000"/>
        </w:rPr>
      </w:pPr>
    </w:p>
    <w:p w:rsidR="00D85556" w:rsidRPr="00EE75C4" w:rsidRDefault="00D85556" w:rsidP="002E5AE5">
      <w:pPr>
        <w:pStyle w:val="2b"/>
        <w:rPr>
          <w:lang w:val="en-US"/>
        </w:rPr>
      </w:pPr>
      <w:r w:rsidRPr="00EE75C4">
        <w:rPr>
          <w:lang w:val="en-US"/>
        </w:rPr>
        <w:t>10.</w:t>
      </w:r>
      <w:r w:rsidR="002E5AE5">
        <w:rPr>
          <w:lang w:val="en-US"/>
        </w:rPr>
        <w:tab/>
      </w:r>
      <w:r w:rsidRPr="00EE75C4">
        <w:rPr>
          <w:lang w:val="en-US"/>
        </w:rPr>
        <w:t>Karina never minds ................. the movie again.</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to watch</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to be watched</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watch</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watching</w:t>
      </w:r>
    </w:p>
    <w:p w:rsidR="00D85556" w:rsidRPr="00EE75C4" w:rsidRDefault="00D85556" w:rsidP="00B437EA">
      <w:pPr>
        <w:rPr>
          <w:b/>
          <w:bCs/>
          <w:color w:val="000000"/>
          <w:lang w:val="en-US"/>
        </w:rPr>
      </w:pPr>
    </w:p>
    <w:p w:rsidR="00D85556" w:rsidRPr="00EE75C4" w:rsidRDefault="00D85556" w:rsidP="002E5AE5">
      <w:pPr>
        <w:pStyle w:val="2b"/>
        <w:rPr>
          <w:lang w:val="en-US"/>
        </w:rPr>
      </w:pPr>
      <w:r w:rsidRPr="00EE75C4">
        <w:rPr>
          <w:lang w:val="en-US"/>
        </w:rPr>
        <w:t>11.</w:t>
      </w:r>
      <w:r w:rsidR="002E5AE5">
        <w:rPr>
          <w:lang w:val="en-US"/>
        </w:rPr>
        <w:tab/>
      </w:r>
      <w:r w:rsidRPr="00EE75C4">
        <w:rPr>
          <w:lang w:val="en-US"/>
        </w:rPr>
        <w:t>I couldn’t help ................. .</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for laughing</w:t>
      </w:r>
    </w:p>
    <w:p w:rsidR="00D85556" w:rsidRPr="00EE75C4" w:rsidRDefault="00D85556" w:rsidP="002E5AE5">
      <w:pPr>
        <w:pStyle w:val="36"/>
        <w:rPr>
          <w:lang w:val="en-US"/>
        </w:rPr>
      </w:pPr>
      <w:r w:rsidRPr="00EE75C4">
        <w:rPr>
          <w:lang w:val="en-US"/>
        </w:rPr>
        <w:lastRenderedPageBreak/>
        <w:t>b)</w:t>
      </w:r>
      <w:r w:rsidR="002E5AE5">
        <w:rPr>
          <w:lang w:val="en-US"/>
        </w:rPr>
        <w:tab/>
      </w:r>
      <w:r w:rsidRPr="00EE75C4">
        <w:rPr>
          <w:lang w:val="en-US"/>
        </w:rPr>
        <w:t>and laughed</w:t>
      </w:r>
    </w:p>
    <w:p w:rsidR="00D85556" w:rsidRPr="00EE75C4" w:rsidRDefault="00D85556" w:rsidP="002E5AE5">
      <w:pPr>
        <w:pStyle w:val="36"/>
      </w:pPr>
      <w:r w:rsidRPr="00EE75C4">
        <w:rPr>
          <w:lang w:val="en-US"/>
        </w:rPr>
        <w:t>c</w:t>
      </w:r>
      <w:r w:rsidRPr="00EE75C4">
        <w:t>)</w:t>
      </w:r>
      <w:r w:rsidR="002E5AE5">
        <w:tab/>
      </w:r>
      <w:r w:rsidRPr="00EE75C4">
        <w:rPr>
          <w:lang w:val="en-US"/>
        </w:rPr>
        <w:t>laughing</w:t>
      </w:r>
    </w:p>
    <w:p w:rsidR="00D85556" w:rsidRPr="00EE75C4" w:rsidRDefault="00D85556" w:rsidP="002E5AE5">
      <w:pPr>
        <w:pStyle w:val="36"/>
      </w:pPr>
      <w:r w:rsidRPr="00EE75C4">
        <w:rPr>
          <w:lang w:val="en-US"/>
        </w:rPr>
        <w:t>d</w:t>
      </w:r>
      <w:r w:rsidRPr="00EE75C4">
        <w:t>)</w:t>
      </w:r>
      <w:r w:rsidR="002E5AE5">
        <w:tab/>
      </w:r>
      <w:r w:rsidRPr="00EE75C4">
        <w:rPr>
          <w:lang w:val="en-US"/>
        </w:rPr>
        <w:t>to</w:t>
      </w:r>
      <w:r w:rsidRPr="00EE75C4">
        <w:t xml:space="preserve"> </w:t>
      </w:r>
      <w:r w:rsidRPr="00EE75C4">
        <w:rPr>
          <w:lang w:val="en-US"/>
        </w:rPr>
        <w:t>laughed</w:t>
      </w:r>
    </w:p>
    <w:p w:rsidR="00D85556" w:rsidRPr="00EE75C4" w:rsidRDefault="00D85556" w:rsidP="00B437EA">
      <w:pPr>
        <w:rPr>
          <w:b/>
          <w:bCs/>
          <w:color w:val="000000"/>
        </w:rPr>
      </w:pPr>
    </w:p>
    <w:p w:rsidR="00D85556" w:rsidRPr="00EE75C4" w:rsidRDefault="00D85556" w:rsidP="002E5AE5">
      <w:pPr>
        <w:pStyle w:val="2b"/>
      </w:pPr>
      <w:r w:rsidRPr="00EE75C4">
        <w:t>12.</w:t>
      </w:r>
      <w:r w:rsidR="002E5AE5">
        <w:tab/>
      </w:r>
      <w:r w:rsidRPr="00EE75C4">
        <w:t>Можно мне взять Ваш карандаш?</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Can I take your pencil?</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Must I take your pencil?</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Should I take your pencil?</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May I take your pencil?</w:t>
      </w:r>
    </w:p>
    <w:p w:rsidR="00D85556" w:rsidRPr="00EE75C4" w:rsidRDefault="00D85556" w:rsidP="00B437EA">
      <w:pPr>
        <w:rPr>
          <w:b/>
          <w:bCs/>
          <w:color w:val="000000"/>
          <w:lang w:val="en-US"/>
        </w:rPr>
      </w:pPr>
    </w:p>
    <w:p w:rsidR="00D85556" w:rsidRPr="00EE75C4" w:rsidRDefault="00D85556" w:rsidP="002E5AE5">
      <w:pPr>
        <w:pStyle w:val="2b"/>
      </w:pPr>
      <w:r w:rsidRPr="00EE75C4">
        <w:t>13.</w:t>
      </w:r>
      <w:r w:rsidR="002E5AE5">
        <w:tab/>
      </w:r>
      <w:r w:rsidRPr="00EE75C4">
        <w:t>Марта никогда не слышала, как он говорит по-английски.</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Martha never heard him spoke English.</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Martha never heard him to speak English.</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Martha has never heard him speak English.</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Martha never heard how he speaks English.</w:t>
      </w:r>
    </w:p>
    <w:p w:rsidR="00D85556" w:rsidRPr="00EE75C4" w:rsidRDefault="00D85556" w:rsidP="002E5AE5">
      <w:pPr>
        <w:pStyle w:val="2b"/>
      </w:pPr>
      <w:r w:rsidRPr="00EE75C4">
        <w:t>14.</w:t>
      </w:r>
      <w:r w:rsidR="002E5AE5">
        <w:tab/>
      </w:r>
      <w:r w:rsidRPr="00EE75C4">
        <w:t>Я знаю его четыре года.</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I know him four years.</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I have been knowing him for four years.</w:t>
      </w:r>
    </w:p>
    <w:p w:rsidR="00D85556" w:rsidRPr="00EE75C4" w:rsidRDefault="00D85556" w:rsidP="002E5AE5">
      <w:pPr>
        <w:pStyle w:val="36"/>
        <w:rPr>
          <w:lang w:val="en-US"/>
        </w:rPr>
      </w:pPr>
      <w:r w:rsidRPr="00EE75C4">
        <w:rPr>
          <w:lang w:val="en-US"/>
        </w:rPr>
        <w:t>c)</w:t>
      </w:r>
      <w:r w:rsidR="002E5AE5">
        <w:rPr>
          <w:lang w:val="en-US"/>
        </w:rPr>
        <w:tab/>
      </w:r>
      <w:r w:rsidRPr="00EE75C4">
        <w:rPr>
          <w:lang w:val="en-US"/>
        </w:rPr>
        <w:t>I know him for four years.</w:t>
      </w:r>
    </w:p>
    <w:p w:rsidR="00D85556" w:rsidRPr="00EE75C4" w:rsidRDefault="00D85556" w:rsidP="002E5AE5">
      <w:pPr>
        <w:pStyle w:val="36"/>
        <w:rPr>
          <w:lang w:val="en-US"/>
        </w:rPr>
      </w:pPr>
      <w:r w:rsidRPr="00EE75C4">
        <w:rPr>
          <w:lang w:val="en-US"/>
        </w:rPr>
        <w:t>d)</w:t>
      </w:r>
      <w:r w:rsidR="002E5AE5">
        <w:rPr>
          <w:lang w:val="en-US"/>
        </w:rPr>
        <w:tab/>
      </w:r>
      <w:r w:rsidRPr="00EE75C4">
        <w:rPr>
          <w:lang w:val="en-US"/>
        </w:rPr>
        <w:t>I have known him for four years.</w:t>
      </w:r>
    </w:p>
    <w:p w:rsidR="00D85556" w:rsidRPr="00EE75C4" w:rsidRDefault="00D85556" w:rsidP="00B437EA">
      <w:pPr>
        <w:rPr>
          <w:b/>
          <w:bCs/>
          <w:color w:val="000000"/>
          <w:lang w:val="en-US"/>
        </w:rPr>
      </w:pPr>
    </w:p>
    <w:p w:rsidR="00D85556" w:rsidRPr="00EE75C4" w:rsidRDefault="00D85556" w:rsidP="002E5AE5">
      <w:pPr>
        <w:pStyle w:val="2b"/>
      </w:pPr>
      <w:r w:rsidRPr="00EE75C4">
        <w:t>15.</w:t>
      </w:r>
      <w:r w:rsidR="002E5AE5">
        <w:tab/>
      </w:r>
      <w:r w:rsidRPr="00EE75C4">
        <w:t>В каком из представленных ниже слов звук, который передаётся буквой «a»,</w:t>
      </w:r>
    </w:p>
    <w:p w:rsidR="00D85556" w:rsidRPr="002E5AE5" w:rsidRDefault="00D85556" w:rsidP="002E5AE5">
      <w:pPr>
        <w:pStyle w:val="affc"/>
        <w:rPr>
          <w:b/>
        </w:rPr>
      </w:pPr>
      <w:r w:rsidRPr="002E5AE5">
        <w:rPr>
          <w:b/>
        </w:rPr>
        <w:t>отличается от остальных:</w:t>
      </w:r>
    </w:p>
    <w:p w:rsidR="00D85556" w:rsidRPr="00EE75C4" w:rsidRDefault="00D85556" w:rsidP="002E5AE5">
      <w:pPr>
        <w:pStyle w:val="2b"/>
      </w:pPr>
      <w:r w:rsidRPr="00EE75C4">
        <w:rPr>
          <w:lang w:val="en-US"/>
        </w:rPr>
        <w:t>a</w:t>
      </w:r>
      <w:r w:rsidRPr="00EE75C4">
        <w:t>)</w:t>
      </w:r>
      <w:r w:rsidR="002E5AE5">
        <w:tab/>
      </w:r>
      <w:r w:rsidRPr="00EE75C4">
        <w:rPr>
          <w:lang w:val="en-US"/>
        </w:rPr>
        <w:t>map</w:t>
      </w:r>
    </w:p>
    <w:p w:rsidR="00D85556" w:rsidRPr="00EE75C4" w:rsidRDefault="00D85556" w:rsidP="002E5AE5">
      <w:pPr>
        <w:pStyle w:val="2b"/>
      </w:pPr>
      <w:r w:rsidRPr="00EE75C4">
        <w:rPr>
          <w:lang w:val="en-US"/>
        </w:rPr>
        <w:t>b</w:t>
      </w:r>
      <w:r w:rsidRPr="00EE75C4">
        <w:t>)</w:t>
      </w:r>
      <w:r w:rsidR="002E5AE5">
        <w:tab/>
      </w:r>
      <w:r w:rsidRPr="00EE75C4">
        <w:rPr>
          <w:lang w:val="en-US"/>
        </w:rPr>
        <w:t>tape</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age</w:t>
      </w:r>
    </w:p>
    <w:p w:rsidR="00D85556" w:rsidRPr="00EE75C4" w:rsidRDefault="00D85556" w:rsidP="002E5AE5">
      <w:pPr>
        <w:pStyle w:val="2b"/>
        <w:rPr>
          <w:lang w:val="en-US"/>
        </w:rPr>
      </w:pPr>
      <w:r w:rsidRPr="00EE75C4">
        <w:rPr>
          <w:lang w:val="en-US"/>
        </w:rPr>
        <w:t>d)</w:t>
      </w:r>
      <w:r w:rsidR="002E5AE5">
        <w:rPr>
          <w:lang w:val="en-US"/>
        </w:rPr>
        <w:tab/>
      </w:r>
      <w:r w:rsidRPr="00EE75C4">
        <w:rPr>
          <w:lang w:val="en-US"/>
        </w:rPr>
        <w:t>make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16.</w:t>
      </w:r>
      <w:r w:rsidR="002E5AE5">
        <w:rPr>
          <w:lang w:val="en-US"/>
        </w:rPr>
        <w:tab/>
      </w:r>
      <w:r w:rsidRPr="00EE75C4">
        <w:rPr>
          <w:lang w:val="en-US"/>
        </w:rPr>
        <w:t>I have ................. butter, please, buy some.</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little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many</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few</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a few</w:t>
      </w:r>
    </w:p>
    <w:p w:rsidR="00D85556" w:rsidRPr="00EE75C4" w:rsidRDefault="00D85556" w:rsidP="00B437EA">
      <w:pPr>
        <w:rPr>
          <w:b/>
          <w:bCs/>
          <w:color w:val="000000"/>
          <w:lang w:val="en-US"/>
        </w:rPr>
      </w:pP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17.</w:t>
      </w:r>
      <w:r w:rsidR="002E5AE5">
        <w:rPr>
          <w:lang w:val="en-US"/>
        </w:rPr>
        <w:tab/>
      </w:r>
      <w:r w:rsidRPr="00EE75C4">
        <w:rPr>
          <w:lang w:val="en-US"/>
        </w:rPr>
        <w:t>The taxi ................. by 7 o’clock yesterday.</w:t>
      </w:r>
    </w:p>
    <w:p w:rsidR="00D85556" w:rsidRPr="00EE75C4" w:rsidRDefault="00D85556" w:rsidP="002E5AE5">
      <w:pPr>
        <w:pStyle w:val="42"/>
        <w:rPr>
          <w:lang w:val="en-US"/>
        </w:rPr>
      </w:pPr>
      <w:r w:rsidRPr="00EE75C4">
        <w:rPr>
          <w:lang w:val="en-US"/>
        </w:rPr>
        <w:lastRenderedPageBreak/>
        <w:t>a)</w:t>
      </w:r>
      <w:r w:rsidR="002E5AE5">
        <w:rPr>
          <w:lang w:val="en-US"/>
        </w:rPr>
        <w:tab/>
      </w:r>
      <w:r w:rsidRPr="00EE75C4">
        <w:rPr>
          <w:lang w:val="en-US"/>
        </w:rPr>
        <w:t>has arrived</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had arrived</w:t>
      </w:r>
    </w:p>
    <w:p w:rsidR="00D85556" w:rsidRPr="00EE75C4" w:rsidRDefault="00D85556" w:rsidP="002E5AE5">
      <w:pPr>
        <w:pStyle w:val="42"/>
      </w:pPr>
      <w:r w:rsidRPr="00EE75C4">
        <w:rPr>
          <w:lang w:val="en-US"/>
        </w:rPr>
        <w:t>c</w:t>
      </w:r>
      <w:r w:rsidRPr="00EE75C4">
        <w:t>)</w:t>
      </w:r>
      <w:r w:rsidR="002E5AE5">
        <w:tab/>
      </w:r>
      <w:r w:rsidRPr="00EE75C4">
        <w:rPr>
          <w:lang w:val="en-US"/>
        </w:rPr>
        <w:t>arrived</w:t>
      </w:r>
    </w:p>
    <w:p w:rsidR="00D85556" w:rsidRPr="00EE75C4" w:rsidRDefault="00D85556" w:rsidP="002E5AE5">
      <w:pPr>
        <w:pStyle w:val="42"/>
      </w:pPr>
      <w:r w:rsidRPr="00EE75C4">
        <w:rPr>
          <w:lang w:val="en-US"/>
        </w:rPr>
        <w:t>d</w:t>
      </w:r>
      <w:r w:rsidRPr="00EE75C4">
        <w:t>)</w:t>
      </w:r>
      <w:r w:rsidR="002E5AE5">
        <w:tab/>
      </w:r>
      <w:r w:rsidRPr="00EE75C4">
        <w:t>is arrived</w:t>
      </w:r>
    </w:p>
    <w:p w:rsidR="00D85556" w:rsidRPr="00EE75C4" w:rsidRDefault="00D85556" w:rsidP="00B437EA">
      <w:pPr>
        <w:rPr>
          <w:b/>
          <w:bCs/>
          <w:color w:val="000000"/>
        </w:rPr>
      </w:pPr>
    </w:p>
    <w:p w:rsidR="00D85556" w:rsidRPr="00EE75C4" w:rsidRDefault="00D85556" w:rsidP="002E5AE5">
      <w:pPr>
        <w:pStyle w:val="36"/>
      </w:pPr>
      <w:r w:rsidRPr="00EE75C4">
        <w:t>18.</w:t>
      </w:r>
      <w:r w:rsidR="002E5AE5">
        <w:tab/>
      </w:r>
      <w:r w:rsidRPr="00EE75C4">
        <w:t>Должно быть, он продал свою машину.</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It must be that he has sold his car.</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He must sold his car.</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He should have solden his car.</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He must have sold his car.</w:t>
      </w:r>
    </w:p>
    <w:p w:rsidR="00D85556" w:rsidRPr="00EE75C4" w:rsidRDefault="00D85556" w:rsidP="00B437EA">
      <w:pPr>
        <w:rPr>
          <w:b/>
          <w:bCs/>
          <w:color w:val="000000"/>
          <w:lang w:val="en-US"/>
        </w:rPr>
      </w:pPr>
    </w:p>
    <w:p w:rsidR="00D85556" w:rsidRPr="00EE75C4" w:rsidRDefault="00D85556" w:rsidP="002E5AE5">
      <w:pPr>
        <w:pStyle w:val="36"/>
      </w:pPr>
      <w:r w:rsidRPr="00EE75C4">
        <w:t>19.</w:t>
      </w:r>
      <w:r w:rsidR="002E5AE5">
        <w:tab/>
      </w:r>
      <w:r w:rsidRPr="00EE75C4">
        <w:t>Я хочу, чтобы погода была хорошая.</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I want that the weather will be fine.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I want the weather to be fine.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I want the weather be fine.</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I want the weather being fine.</w:t>
      </w:r>
    </w:p>
    <w:p w:rsidR="00D85556" w:rsidRPr="00EE75C4" w:rsidRDefault="00D85556" w:rsidP="00B437EA">
      <w:pPr>
        <w:rPr>
          <w:b/>
          <w:bCs/>
          <w:color w:val="000000"/>
          <w:lang w:val="en-US"/>
        </w:rPr>
      </w:pPr>
    </w:p>
    <w:p w:rsidR="00D85556" w:rsidRPr="00EE75C4" w:rsidRDefault="00D85556" w:rsidP="002E5AE5">
      <w:pPr>
        <w:pStyle w:val="36"/>
      </w:pPr>
      <w:r w:rsidRPr="00EE75C4">
        <w:t>20.</w:t>
      </w:r>
      <w:r w:rsidR="002E5AE5">
        <w:tab/>
      </w:r>
      <w:r w:rsidRPr="00EE75C4">
        <w:t>Какой же он умный мальчик!</w:t>
      </w:r>
    </w:p>
    <w:p w:rsidR="00D85556" w:rsidRPr="00EE75C4" w:rsidRDefault="00D85556" w:rsidP="00B437EA">
      <w:pPr>
        <w:rPr>
          <w:color w:val="000000"/>
        </w:rPr>
      </w:pPr>
    </w:p>
    <w:p w:rsidR="00D85556" w:rsidRPr="00EE75C4" w:rsidRDefault="00D85556" w:rsidP="002E5AE5">
      <w:pPr>
        <w:pStyle w:val="42"/>
        <w:rPr>
          <w:lang w:val="en-US"/>
        </w:rPr>
      </w:pPr>
      <w:r w:rsidRPr="00EE75C4">
        <w:rPr>
          <w:lang w:val="en-US"/>
        </w:rPr>
        <w:t>a)</w:t>
      </w:r>
      <w:r w:rsidR="002E5AE5">
        <w:rPr>
          <w:lang w:val="en-US"/>
        </w:rPr>
        <w:tab/>
      </w:r>
      <w:r w:rsidRPr="00EE75C4">
        <w:rPr>
          <w:lang w:val="en-US"/>
        </w:rPr>
        <w:t>What an intelligent boy is he!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What the intelligent boy is he!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What an intelligent boy he is!</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What the intelligent boy he is!</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21.</w:t>
      </w:r>
      <w:r w:rsidR="002E5AE5">
        <w:rPr>
          <w:lang w:val="en-US"/>
        </w:rPr>
        <w:tab/>
      </w:r>
      <w:r w:rsidRPr="00EE75C4">
        <w:rPr>
          <w:lang w:val="en-US"/>
        </w:rPr>
        <w:t>Find the incorrect sentence.</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Though it was nine o’clock in the evening, there were not many people in the bar.</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Although it is nine o’clock in the evening, there are not many people in the restaurant.</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It was only nine o’clock in the morning, and there were too many people in the cafe.</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Through it was eight o’clock in the morning, there weren’t many people in the pub.</w:t>
      </w:r>
    </w:p>
    <w:p w:rsidR="00D85556" w:rsidRPr="00EE75C4" w:rsidRDefault="00D85556" w:rsidP="00B437EA">
      <w:pPr>
        <w:rPr>
          <w:b/>
          <w:bCs/>
          <w:color w:val="000000"/>
          <w:lang w:val="en-US"/>
        </w:rPr>
      </w:pPr>
    </w:p>
    <w:p w:rsidR="00D85556" w:rsidRPr="00EE75C4" w:rsidRDefault="00D85556" w:rsidP="002E5AE5">
      <w:pPr>
        <w:pStyle w:val="36"/>
      </w:pPr>
      <w:r w:rsidRPr="00EE75C4">
        <w:t>22.</w:t>
      </w:r>
      <w:r w:rsidR="002E5AE5">
        <w:tab/>
      </w:r>
      <w:r w:rsidRPr="00EE75C4">
        <w:t>Какое из перечисленных ниже предложений нельзя перевести на русский язык</w:t>
      </w:r>
    </w:p>
    <w:p w:rsidR="00D85556" w:rsidRPr="002E5AE5" w:rsidRDefault="00D85556" w:rsidP="002E5AE5">
      <w:pPr>
        <w:pStyle w:val="affc"/>
        <w:rPr>
          <w:b/>
          <w:lang w:val="en-US"/>
        </w:rPr>
      </w:pPr>
      <w:r w:rsidRPr="002E5AE5">
        <w:rPr>
          <w:b/>
        </w:rPr>
        <w:t>как</w:t>
      </w:r>
      <w:r w:rsidRPr="002E5AE5">
        <w:rPr>
          <w:b/>
          <w:lang w:val="en-US"/>
        </w:rPr>
        <w:t xml:space="preserve"> «</w:t>
      </w:r>
      <w:r w:rsidRPr="002E5AE5">
        <w:rPr>
          <w:b/>
        </w:rPr>
        <w:t>Я</w:t>
      </w:r>
      <w:r w:rsidRPr="002E5AE5">
        <w:rPr>
          <w:b/>
          <w:lang w:val="en-US"/>
        </w:rPr>
        <w:t xml:space="preserve"> </w:t>
      </w:r>
      <w:r w:rsidRPr="002E5AE5">
        <w:rPr>
          <w:b/>
        </w:rPr>
        <w:t>читаю</w:t>
      </w:r>
      <w:r w:rsidRPr="002E5AE5">
        <w:rPr>
          <w:b/>
          <w:lang w:val="en-US"/>
        </w:rPr>
        <w:t>»?</w:t>
      </w:r>
    </w:p>
    <w:p w:rsidR="00D85556" w:rsidRPr="00EE75C4" w:rsidRDefault="00D85556" w:rsidP="002E5AE5">
      <w:pPr>
        <w:pStyle w:val="2b"/>
        <w:rPr>
          <w:lang w:val="en-US"/>
        </w:rPr>
      </w:pPr>
      <w:r w:rsidRPr="00EE75C4">
        <w:rPr>
          <w:lang w:val="en-US"/>
        </w:rPr>
        <w:lastRenderedPageBreak/>
        <w:t>a)</w:t>
      </w:r>
      <w:r w:rsidR="002E5AE5">
        <w:rPr>
          <w:lang w:val="en-US"/>
        </w:rPr>
        <w:tab/>
      </w:r>
      <w:r w:rsidRPr="00EE75C4">
        <w:rPr>
          <w:lang w:val="en-US"/>
        </w:rPr>
        <w:t>I read magazines every day.</w:t>
      </w:r>
    </w:p>
    <w:p w:rsidR="00D85556" w:rsidRPr="00EE75C4" w:rsidRDefault="00D85556" w:rsidP="002E5AE5">
      <w:pPr>
        <w:pStyle w:val="2b"/>
        <w:rPr>
          <w:lang w:val="en-US"/>
        </w:rPr>
      </w:pPr>
      <w:r w:rsidRPr="00EE75C4">
        <w:rPr>
          <w:lang w:val="en-US"/>
        </w:rPr>
        <w:t>b)</w:t>
      </w:r>
      <w:r w:rsidR="002E5AE5">
        <w:rPr>
          <w:lang w:val="en-US"/>
        </w:rPr>
        <w:tab/>
      </w:r>
      <w:r w:rsidRPr="00EE75C4">
        <w:rPr>
          <w:lang w:val="en-US"/>
        </w:rPr>
        <w:t>I am reading a book.</w:t>
      </w:r>
    </w:p>
    <w:p w:rsidR="00D85556" w:rsidRPr="00EE75C4" w:rsidRDefault="00D85556" w:rsidP="002E5AE5">
      <w:pPr>
        <w:pStyle w:val="2b"/>
        <w:rPr>
          <w:lang w:val="en-US"/>
        </w:rPr>
      </w:pPr>
      <w:r w:rsidRPr="00EE75C4">
        <w:rPr>
          <w:lang w:val="en-US"/>
        </w:rPr>
        <w:t>c)</w:t>
      </w:r>
      <w:r w:rsidR="002E5AE5">
        <w:rPr>
          <w:lang w:val="en-US"/>
        </w:rPr>
        <w:tab/>
      </w:r>
      <w:r w:rsidRPr="00EE75C4">
        <w:rPr>
          <w:lang w:val="en-US"/>
        </w:rPr>
        <w:t>I have been reading the magazine for two hours.</w:t>
      </w:r>
    </w:p>
    <w:p w:rsidR="00D85556" w:rsidRPr="00EE75C4" w:rsidRDefault="00D85556" w:rsidP="002E5AE5">
      <w:pPr>
        <w:pStyle w:val="2b"/>
        <w:rPr>
          <w:lang w:val="en-US"/>
        </w:rPr>
      </w:pPr>
      <w:r w:rsidRPr="00EE75C4">
        <w:rPr>
          <w:lang w:val="en-US"/>
        </w:rPr>
        <w:t>d)</w:t>
      </w:r>
      <w:r w:rsidR="002E5AE5">
        <w:rPr>
          <w:lang w:val="en-US"/>
        </w:rPr>
        <w:tab/>
      </w:r>
      <w:r w:rsidRPr="00EE75C4">
        <w:t>Все</w:t>
      </w:r>
      <w:r w:rsidRPr="00EE75C4">
        <w:rPr>
          <w:lang w:val="en-US"/>
        </w:rPr>
        <w:t xml:space="preserve"> </w:t>
      </w:r>
      <w:r w:rsidRPr="00EE75C4">
        <w:t>варианты</w:t>
      </w:r>
      <w:r w:rsidRPr="00EE75C4">
        <w:rPr>
          <w:lang w:val="en-US"/>
        </w:rPr>
        <w:t xml:space="preserve"> </w:t>
      </w:r>
      <w:r w:rsidRPr="00EE75C4">
        <w:t>подходят</w:t>
      </w:r>
      <w:r w:rsidRPr="00EE75C4">
        <w:rPr>
          <w:lang w:val="en-US"/>
        </w:rPr>
        <w:t>.</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23.</w:t>
      </w:r>
      <w:r w:rsidR="002E5AE5">
        <w:rPr>
          <w:lang w:val="en-US"/>
        </w:rPr>
        <w:tab/>
      </w:r>
      <w:r w:rsidRPr="00EE75C4">
        <w:rPr>
          <w:lang w:val="en-US"/>
        </w:rPr>
        <w:t>When Kate ................. at Pier 90, it was crowded with football fans.</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achieved</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arrived</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entered</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reached</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24.</w:t>
      </w:r>
      <w:r w:rsidR="002E5AE5">
        <w:rPr>
          <w:lang w:val="en-US"/>
        </w:rPr>
        <w:tab/>
      </w:r>
      <w:r w:rsidRPr="00EE75C4">
        <w:rPr>
          <w:lang w:val="en-US"/>
        </w:rPr>
        <w:t>There was no one to cheer him ................. .</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on</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in</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up</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over</w:t>
      </w:r>
    </w:p>
    <w:p w:rsidR="00D85556" w:rsidRPr="00EE75C4" w:rsidRDefault="00D85556" w:rsidP="00B437EA">
      <w:pPr>
        <w:rPr>
          <w:b/>
          <w:bCs/>
          <w:color w:val="000000"/>
          <w:lang w:val="en-US"/>
        </w:rPr>
      </w:pP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25.</w:t>
      </w:r>
      <w:r w:rsidR="002E5AE5">
        <w:rPr>
          <w:lang w:val="en-US"/>
        </w:rPr>
        <w:tab/>
      </w:r>
      <w:r w:rsidRPr="00EE75C4">
        <w:rPr>
          <w:lang w:val="en-US"/>
        </w:rPr>
        <w:t>Could you possibly give me ................. ?</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a advice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an advice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some advices</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a piece of advice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26.</w:t>
      </w:r>
      <w:r w:rsidR="002E5AE5">
        <w:rPr>
          <w:lang w:val="en-US"/>
        </w:rPr>
        <w:tab/>
      </w:r>
      <w:r w:rsidRPr="00EE75C4">
        <w:rPr>
          <w:lang w:val="en-US"/>
        </w:rPr>
        <w:t>Marvin asked me ................. .</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what was my favourite vegetable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what my favourite vegetable was</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what is my favourite vegetable</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what about my favourite vegetable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27.</w:t>
      </w:r>
      <w:r w:rsidR="002E5AE5">
        <w:rPr>
          <w:lang w:val="en-US"/>
        </w:rPr>
        <w:tab/>
      </w:r>
      <w:r w:rsidRPr="00EE75C4">
        <w:rPr>
          <w:lang w:val="en-US"/>
        </w:rPr>
        <w:t>The accident happened ................. our way home.</w:t>
      </w:r>
    </w:p>
    <w:p w:rsidR="00D85556" w:rsidRPr="00EE75C4" w:rsidRDefault="00D85556" w:rsidP="00B437EA">
      <w:pPr>
        <w:rPr>
          <w:color w:val="000000"/>
          <w:lang w:val="en-US"/>
        </w:rPr>
      </w:pPr>
    </w:p>
    <w:p w:rsidR="00D85556" w:rsidRPr="00EE75C4" w:rsidRDefault="00D85556" w:rsidP="002E5AE5">
      <w:pPr>
        <w:pStyle w:val="42"/>
        <w:rPr>
          <w:lang w:val="en-US"/>
        </w:rPr>
      </w:pPr>
      <w:r w:rsidRPr="00EE75C4">
        <w:rPr>
          <w:lang w:val="en-US"/>
        </w:rPr>
        <w:t>a)</w:t>
      </w:r>
      <w:r w:rsidR="002E5AE5">
        <w:rPr>
          <w:lang w:val="en-US"/>
        </w:rPr>
        <w:tab/>
      </w:r>
      <w:r w:rsidRPr="00EE75C4">
        <w:rPr>
          <w:lang w:val="en-US"/>
        </w:rPr>
        <w:t>in</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on</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for</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about</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28.</w:t>
      </w:r>
      <w:r w:rsidR="002E5AE5">
        <w:rPr>
          <w:lang w:val="en-US"/>
        </w:rPr>
        <w:tab/>
      </w:r>
      <w:r w:rsidRPr="00EE75C4">
        <w:rPr>
          <w:lang w:val="en-US"/>
        </w:rPr>
        <w:t>If he were not so absent-minded, he ................. you for your sister (yesterday).</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would not mistake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would not have mistaken</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would not have been mistaken</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did not mistake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29.</w:t>
      </w:r>
      <w:r w:rsidR="002E5AE5">
        <w:rPr>
          <w:lang w:val="en-US"/>
        </w:rPr>
        <w:tab/>
      </w:r>
      <w:r w:rsidRPr="00EE75C4">
        <w:rPr>
          <w:lang w:val="en-US"/>
        </w:rPr>
        <w:t>If Mike lived in the country house, he ................. happier.</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was</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is</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will be</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would be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30.</w:t>
      </w:r>
      <w:r w:rsidR="002E5AE5">
        <w:rPr>
          <w:lang w:val="en-US"/>
        </w:rPr>
        <w:tab/>
      </w:r>
      <w:r w:rsidRPr="00EE75C4">
        <w:rPr>
          <w:lang w:val="en-US"/>
        </w:rPr>
        <w:t>................. that wierd man sitting over there?</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Which</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Whose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Who</w:t>
      </w:r>
      <w:r w:rsidR="002E5AE5">
        <w:rPr>
          <w:lang w:val="en-US"/>
        </w:rPr>
        <w:t>’</w:t>
      </w:r>
      <w:r w:rsidRPr="00EE75C4">
        <w:rPr>
          <w:lang w:val="en-US"/>
        </w:rPr>
        <w:t>s</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Who</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31.</w:t>
      </w:r>
      <w:r w:rsidR="002E5AE5">
        <w:rPr>
          <w:lang w:val="en-US"/>
        </w:rPr>
        <w:tab/>
      </w:r>
      <w:r w:rsidRPr="00EE75C4">
        <w:rPr>
          <w:lang w:val="en-US"/>
        </w:rPr>
        <w:t>How long ................. his house?</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has Mr Johnson had</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does Mr Johnson have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had Mr Johnson had</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has Mr Johnson been having</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32.</w:t>
      </w:r>
      <w:r w:rsidR="002E5AE5">
        <w:rPr>
          <w:lang w:val="en-US"/>
        </w:rPr>
        <w:tab/>
      </w:r>
      <w:r w:rsidRPr="00EE75C4">
        <w:rPr>
          <w:lang w:val="en-US"/>
        </w:rPr>
        <w:t>Ron has made up his ................. to become a teacher.</w:t>
      </w:r>
    </w:p>
    <w:p w:rsidR="00D85556" w:rsidRPr="00EE75C4" w:rsidRDefault="00D85556" w:rsidP="00B437EA">
      <w:pPr>
        <w:rPr>
          <w:color w:val="000000"/>
          <w:lang w:val="en-US"/>
        </w:rPr>
      </w:pPr>
    </w:p>
    <w:p w:rsidR="00D85556" w:rsidRPr="00EE75C4" w:rsidRDefault="00D85556" w:rsidP="002E5AE5">
      <w:pPr>
        <w:pStyle w:val="42"/>
        <w:rPr>
          <w:lang w:val="en-US"/>
        </w:rPr>
      </w:pPr>
      <w:r w:rsidRPr="00EE75C4">
        <w:rPr>
          <w:lang w:val="en-US"/>
        </w:rPr>
        <w:t>a)</w:t>
      </w:r>
      <w:r w:rsidR="002E5AE5">
        <w:rPr>
          <w:lang w:val="en-US"/>
        </w:rPr>
        <w:tab/>
      </w:r>
      <w:r w:rsidRPr="00EE75C4">
        <w:rPr>
          <w:lang w:val="en-US"/>
        </w:rPr>
        <w:t>brains</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decision</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head</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mind</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33.</w:t>
      </w:r>
      <w:r w:rsidR="002E5AE5">
        <w:rPr>
          <w:lang w:val="en-US"/>
        </w:rPr>
        <w:tab/>
      </w:r>
      <w:r w:rsidRPr="00EE75C4">
        <w:rPr>
          <w:lang w:val="en-US"/>
        </w:rPr>
        <w:t>If Deborah ................. to dinner tomorrow, I</w:t>
      </w:r>
      <w:r w:rsidR="002E5AE5">
        <w:rPr>
          <w:lang w:val="en-US"/>
        </w:rPr>
        <w:t>’</w:t>
      </w:r>
      <w:r w:rsidRPr="00EE75C4">
        <w:rPr>
          <w:lang w:val="en-US"/>
        </w:rPr>
        <w:t>ll be happy.</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will come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comes</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came</w:t>
      </w:r>
    </w:p>
    <w:p w:rsidR="00D85556" w:rsidRPr="00EE75C4" w:rsidRDefault="00D85556" w:rsidP="002E5AE5">
      <w:pPr>
        <w:pStyle w:val="42"/>
        <w:rPr>
          <w:lang w:val="en-US"/>
        </w:rPr>
      </w:pPr>
      <w:r w:rsidRPr="00EE75C4">
        <w:rPr>
          <w:lang w:val="en-US"/>
        </w:rPr>
        <w:lastRenderedPageBreak/>
        <w:t>d)</w:t>
      </w:r>
      <w:r w:rsidR="002E5AE5">
        <w:rPr>
          <w:lang w:val="en-US"/>
        </w:rPr>
        <w:tab/>
      </w:r>
      <w:r w:rsidRPr="00EE75C4">
        <w:rPr>
          <w:lang w:val="en-US"/>
        </w:rPr>
        <w:t>was coming</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34.</w:t>
      </w:r>
      <w:r w:rsidR="002E5AE5">
        <w:rPr>
          <w:lang w:val="en-US"/>
        </w:rPr>
        <w:tab/>
      </w:r>
      <w:r w:rsidRPr="00EE75C4">
        <w:rPr>
          <w:lang w:val="en-US"/>
        </w:rPr>
        <w:t>Ask somebody for ................. occupation.</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his</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her</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their</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its</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35.</w:t>
      </w:r>
      <w:r w:rsidR="002E5AE5">
        <w:rPr>
          <w:lang w:val="en-US"/>
        </w:rPr>
        <w:tab/>
      </w:r>
      <w:r w:rsidRPr="00EE75C4">
        <w:rPr>
          <w:lang w:val="en-US"/>
        </w:rPr>
        <w:t>Kids shouldn</w:t>
      </w:r>
      <w:r w:rsidR="002E5AE5">
        <w:rPr>
          <w:lang w:val="en-US"/>
        </w:rPr>
        <w:t>’</w:t>
      </w:r>
      <w:r w:rsidRPr="00EE75C4">
        <w:rPr>
          <w:lang w:val="en-US"/>
        </w:rPr>
        <w:t>t take those pills, and ................. .</w:t>
      </w:r>
    </w:p>
    <w:p w:rsidR="00D85556" w:rsidRPr="00EE75C4" w:rsidRDefault="00D85556" w:rsidP="00B437EA">
      <w:pPr>
        <w:rPr>
          <w:color w:val="000000"/>
          <w:lang w:val="en-US"/>
        </w:rPr>
      </w:pPr>
    </w:p>
    <w:p w:rsidR="00D85556" w:rsidRPr="00EE75C4" w:rsidRDefault="00D85556" w:rsidP="002E5AE5">
      <w:pPr>
        <w:pStyle w:val="42"/>
        <w:rPr>
          <w:lang w:val="en-US"/>
        </w:rPr>
      </w:pPr>
      <w:r w:rsidRPr="00EE75C4">
        <w:rPr>
          <w:lang w:val="en-US"/>
        </w:rPr>
        <w:t>a)</w:t>
      </w:r>
      <w:r w:rsidR="002E5AE5">
        <w:rPr>
          <w:lang w:val="en-US"/>
        </w:rPr>
        <w:tab/>
      </w:r>
      <w:r w:rsidRPr="00EE75C4">
        <w:rPr>
          <w:lang w:val="en-US"/>
        </w:rPr>
        <w:t>neither should she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neither she should</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she did either</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either shouldn</w:t>
      </w:r>
      <w:r w:rsidR="002E5AE5">
        <w:rPr>
          <w:lang w:val="en-US"/>
        </w:rPr>
        <w:t>’</w:t>
      </w:r>
      <w:r w:rsidRPr="00EE75C4">
        <w:rPr>
          <w:lang w:val="en-US"/>
        </w:rPr>
        <w:t>t she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36.</w:t>
      </w:r>
      <w:r w:rsidR="002E5AE5">
        <w:rPr>
          <w:lang w:val="en-US"/>
        </w:rPr>
        <w:tab/>
      </w:r>
      <w:r w:rsidRPr="00EE75C4">
        <w:rPr>
          <w:lang w:val="en-US"/>
        </w:rPr>
        <w:t>The doctor ................. me that there would be no pain.</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sured</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insured</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reassured</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ensured</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37.</w:t>
      </w:r>
      <w:r w:rsidR="002E5AE5">
        <w:rPr>
          <w:lang w:val="en-US"/>
        </w:rPr>
        <w:tab/>
      </w:r>
      <w:r w:rsidRPr="00EE75C4">
        <w:rPr>
          <w:lang w:val="en-US"/>
        </w:rPr>
        <w:t>I am looking for an ................. method of heating.</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economics</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economy</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economic</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economical</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lastRenderedPageBreak/>
        <w:t>38.</w:t>
      </w:r>
      <w:r w:rsidR="002E5AE5">
        <w:rPr>
          <w:lang w:val="en-US"/>
        </w:rPr>
        <w:tab/>
      </w:r>
      <w:r w:rsidRPr="00EE75C4">
        <w:rPr>
          <w:lang w:val="en-US"/>
        </w:rPr>
        <w:t>We try to be ................. to the needs of the customer.</w:t>
      </w:r>
    </w:p>
    <w:p w:rsidR="00D85556" w:rsidRPr="00EE75C4" w:rsidRDefault="00D85556" w:rsidP="00B437EA">
      <w:pPr>
        <w:rPr>
          <w:color w:val="000000"/>
          <w:lang w:val="en-US"/>
        </w:rPr>
      </w:pPr>
    </w:p>
    <w:p w:rsidR="00D85556" w:rsidRPr="00EE75C4" w:rsidRDefault="00D85556" w:rsidP="002E5AE5">
      <w:pPr>
        <w:pStyle w:val="42"/>
        <w:rPr>
          <w:lang w:val="en-US"/>
        </w:rPr>
      </w:pPr>
      <w:r w:rsidRPr="00EE75C4">
        <w:rPr>
          <w:lang w:val="en-US"/>
        </w:rPr>
        <w:t>a)</w:t>
      </w:r>
      <w:r w:rsidR="002E5AE5">
        <w:rPr>
          <w:lang w:val="en-US"/>
        </w:rPr>
        <w:tab/>
      </w:r>
      <w:r w:rsidRPr="00EE75C4">
        <w:rPr>
          <w:lang w:val="en-US"/>
        </w:rPr>
        <w:t>responsible</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responsive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respondent</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response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39.</w:t>
      </w:r>
      <w:r w:rsidR="002E5AE5">
        <w:rPr>
          <w:lang w:val="en-US"/>
        </w:rPr>
        <w:tab/>
      </w:r>
      <w:r w:rsidRPr="00EE75C4">
        <w:rPr>
          <w:lang w:val="en-US"/>
        </w:rPr>
        <w:t>We can</w:t>
      </w:r>
      <w:r w:rsidR="002E5AE5">
        <w:rPr>
          <w:lang w:val="en-US"/>
        </w:rPr>
        <w:t>’</w:t>
      </w:r>
      <w:r w:rsidRPr="00EE75C4">
        <w:rPr>
          <w:lang w:val="en-US"/>
        </w:rPr>
        <w:t>t tell you what to do - it</w:t>
      </w:r>
      <w:r w:rsidR="002E5AE5">
        <w:rPr>
          <w:lang w:val="en-US"/>
        </w:rPr>
        <w:t>’</w:t>
      </w:r>
      <w:r w:rsidRPr="00EE75C4">
        <w:rPr>
          <w:lang w:val="en-US"/>
        </w:rPr>
        <w:t>s a matter of ................. .</w:t>
      </w:r>
    </w:p>
    <w:p w:rsidR="00D85556" w:rsidRPr="00EE75C4" w:rsidRDefault="00D85556" w:rsidP="00B437EA">
      <w:pPr>
        <w:rPr>
          <w:color w:val="000000"/>
          <w:lang w:val="en-US"/>
        </w:rPr>
      </w:pPr>
    </w:p>
    <w:p w:rsidR="00D85556" w:rsidRPr="00EE75C4" w:rsidRDefault="00D85556" w:rsidP="002E5AE5">
      <w:pPr>
        <w:pStyle w:val="42"/>
        <w:rPr>
          <w:lang w:val="en-US"/>
        </w:rPr>
      </w:pPr>
      <w:r w:rsidRPr="00EE75C4">
        <w:rPr>
          <w:lang w:val="en-US"/>
        </w:rPr>
        <w:t>a)</w:t>
      </w:r>
      <w:r w:rsidR="002E5AE5">
        <w:rPr>
          <w:lang w:val="en-US"/>
        </w:rPr>
        <w:tab/>
      </w:r>
      <w:r w:rsidRPr="00EE75C4">
        <w:rPr>
          <w:lang w:val="en-US"/>
        </w:rPr>
        <w:t>fact</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consciousness</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taste</w:t>
      </w:r>
    </w:p>
    <w:p w:rsidR="00D85556" w:rsidRPr="00EE75C4" w:rsidRDefault="00D85556" w:rsidP="002E5AE5">
      <w:pPr>
        <w:pStyle w:val="42"/>
        <w:rPr>
          <w:lang w:val="en-US"/>
        </w:rPr>
      </w:pPr>
      <w:r w:rsidRPr="00EE75C4">
        <w:rPr>
          <w:lang w:val="en-US"/>
        </w:rPr>
        <w:t>d)</w:t>
      </w:r>
      <w:r w:rsidR="002E5AE5">
        <w:rPr>
          <w:lang w:val="en-US"/>
        </w:rPr>
        <w:tab/>
      </w:r>
      <w:r w:rsidRPr="00EE75C4">
        <w:rPr>
          <w:lang w:val="en-US"/>
        </w:rPr>
        <w:t>conscience</w:t>
      </w:r>
    </w:p>
    <w:p w:rsidR="00D85556" w:rsidRPr="00EE75C4" w:rsidRDefault="00D85556" w:rsidP="00B437EA">
      <w:pPr>
        <w:rPr>
          <w:b/>
          <w:bCs/>
          <w:color w:val="000000"/>
          <w:lang w:val="en-US"/>
        </w:rPr>
      </w:pPr>
    </w:p>
    <w:p w:rsidR="00D85556" w:rsidRPr="00EE75C4" w:rsidRDefault="00D85556" w:rsidP="002E5AE5">
      <w:pPr>
        <w:pStyle w:val="36"/>
        <w:rPr>
          <w:lang w:val="en-US"/>
        </w:rPr>
      </w:pPr>
      <w:r w:rsidRPr="00EE75C4">
        <w:rPr>
          <w:lang w:val="en-US"/>
        </w:rPr>
        <w:t>40.</w:t>
      </w:r>
      <w:r w:rsidR="002E5AE5">
        <w:rPr>
          <w:lang w:val="en-US"/>
        </w:rPr>
        <w:tab/>
      </w:r>
      <w:r w:rsidRPr="00EE75C4">
        <w:rPr>
          <w:lang w:val="en-US"/>
        </w:rPr>
        <w:t>This particular college has a very selective ................. policy.</w:t>
      </w:r>
    </w:p>
    <w:p w:rsidR="00D85556" w:rsidRPr="00EE75C4" w:rsidRDefault="00D85556" w:rsidP="002E5AE5">
      <w:pPr>
        <w:pStyle w:val="42"/>
        <w:rPr>
          <w:lang w:val="en-US"/>
        </w:rPr>
      </w:pPr>
      <w:r w:rsidRPr="00EE75C4">
        <w:rPr>
          <w:lang w:val="en-US"/>
        </w:rPr>
        <w:t>a)</w:t>
      </w:r>
      <w:r w:rsidR="002E5AE5">
        <w:rPr>
          <w:lang w:val="en-US"/>
        </w:rPr>
        <w:tab/>
      </w:r>
      <w:r w:rsidRPr="00EE75C4">
        <w:rPr>
          <w:lang w:val="en-US"/>
        </w:rPr>
        <w:t>admission</w:t>
      </w:r>
    </w:p>
    <w:p w:rsidR="00D85556" w:rsidRPr="00EE75C4" w:rsidRDefault="00D85556" w:rsidP="002E5AE5">
      <w:pPr>
        <w:pStyle w:val="42"/>
        <w:rPr>
          <w:lang w:val="en-US"/>
        </w:rPr>
      </w:pPr>
      <w:r w:rsidRPr="00EE75C4">
        <w:rPr>
          <w:lang w:val="en-US"/>
        </w:rPr>
        <w:t>b)</w:t>
      </w:r>
      <w:r w:rsidR="002E5AE5">
        <w:rPr>
          <w:lang w:val="en-US"/>
        </w:rPr>
        <w:tab/>
      </w:r>
      <w:r w:rsidRPr="00EE75C4">
        <w:rPr>
          <w:lang w:val="en-US"/>
        </w:rPr>
        <w:t>entrance</w:t>
      </w:r>
    </w:p>
    <w:p w:rsidR="00D85556" w:rsidRPr="00EE75C4" w:rsidRDefault="00D85556" w:rsidP="002E5AE5">
      <w:pPr>
        <w:pStyle w:val="42"/>
        <w:rPr>
          <w:lang w:val="en-US"/>
        </w:rPr>
      </w:pPr>
      <w:r w:rsidRPr="00EE75C4">
        <w:rPr>
          <w:lang w:val="en-US"/>
        </w:rPr>
        <w:t>c)</w:t>
      </w:r>
      <w:r w:rsidR="002E5AE5">
        <w:rPr>
          <w:lang w:val="en-US"/>
        </w:rPr>
        <w:tab/>
      </w:r>
      <w:r w:rsidRPr="00EE75C4">
        <w:rPr>
          <w:lang w:val="en-US"/>
        </w:rPr>
        <w:t>admissions</w:t>
      </w:r>
    </w:p>
    <w:p w:rsidR="00D85556" w:rsidRPr="00EE75C4" w:rsidRDefault="00D85556" w:rsidP="002E5AE5">
      <w:pPr>
        <w:pStyle w:val="42"/>
        <w:rPr>
          <w:lang w:val="en-GB"/>
        </w:rPr>
      </w:pPr>
      <w:r w:rsidRPr="00EE75C4">
        <w:rPr>
          <w:lang w:val="en-US"/>
        </w:rPr>
        <w:t>d)</w:t>
      </w:r>
      <w:r w:rsidR="002E5AE5">
        <w:rPr>
          <w:lang w:val="en-US"/>
        </w:rPr>
        <w:tab/>
      </w:r>
      <w:r w:rsidRPr="00EE75C4">
        <w:rPr>
          <w:lang w:val="en-US"/>
        </w:rPr>
        <w:t>admittance</w:t>
      </w:r>
      <w:r w:rsidR="002E5AE5">
        <w:rPr>
          <w:lang w:val="en-US"/>
        </w:rPr>
        <w:t xml:space="preserve"> </w:t>
      </w:r>
      <w:r w:rsidRPr="00EE75C4">
        <w:rPr>
          <w:lang w:val="en-GB"/>
        </w:rPr>
        <w:t>1 mark for each correct answer_________/40</w:t>
      </w:r>
    </w:p>
    <w:p w:rsidR="00D85556" w:rsidRPr="00EE75C4" w:rsidRDefault="00D85556" w:rsidP="00B437EA">
      <w:pPr>
        <w:rPr>
          <w:b/>
          <w:bCs/>
          <w:i/>
          <w:iCs/>
          <w:color w:val="000000"/>
          <w:lang w:val="en-GB"/>
        </w:rPr>
      </w:pPr>
    </w:p>
    <w:p w:rsidR="00D85556" w:rsidRPr="002E5AE5" w:rsidRDefault="00D85556" w:rsidP="002E5AE5">
      <w:pPr>
        <w:pStyle w:val="affc"/>
        <w:rPr>
          <w:b/>
          <w:i/>
        </w:rPr>
      </w:pPr>
      <w:r w:rsidRPr="002E5AE5">
        <w:rPr>
          <w:b/>
          <w:i/>
        </w:rPr>
        <w:t>Оценка результатов:</w:t>
      </w:r>
    </w:p>
    <w:p w:rsidR="00D85556" w:rsidRPr="00EE75C4" w:rsidRDefault="00D85556" w:rsidP="002E5AE5">
      <w:pPr>
        <w:pStyle w:val="52"/>
      </w:pPr>
      <w:r w:rsidRPr="00EE75C4">
        <w:t>0-8 – Beginner (начальный уровень)</w:t>
      </w:r>
    </w:p>
    <w:p w:rsidR="00D85556" w:rsidRPr="00EE75C4" w:rsidRDefault="00D85556" w:rsidP="002E5AE5">
      <w:pPr>
        <w:pStyle w:val="52"/>
        <w:rPr>
          <w:lang w:val="en-US"/>
        </w:rPr>
      </w:pPr>
      <w:r w:rsidRPr="00EE75C4">
        <w:rPr>
          <w:lang w:val="en-US"/>
        </w:rPr>
        <w:t>9-14 – Elementary (</w:t>
      </w:r>
      <w:r w:rsidRPr="00EE75C4">
        <w:t>базовый</w:t>
      </w:r>
      <w:r w:rsidRPr="00EE75C4">
        <w:rPr>
          <w:lang w:val="en-US"/>
        </w:rPr>
        <w:t xml:space="preserve"> </w:t>
      </w:r>
      <w:r w:rsidRPr="00EE75C4">
        <w:t>уровень</w:t>
      </w:r>
      <w:r w:rsidRPr="00EE75C4">
        <w:rPr>
          <w:lang w:val="en-US"/>
        </w:rPr>
        <w:t>)</w:t>
      </w:r>
    </w:p>
    <w:p w:rsidR="00D85556" w:rsidRPr="00EE75C4" w:rsidRDefault="00D85556" w:rsidP="002E5AE5">
      <w:pPr>
        <w:pStyle w:val="52"/>
        <w:rPr>
          <w:lang w:val="en-US"/>
        </w:rPr>
      </w:pPr>
      <w:r w:rsidRPr="00EE75C4">
        <w:rPr>
          <w:lang w:val="en-US"/>
        </w:rPr>
        <w:t>15-22 – Pre-intermediate (</w:t>
      </w:r>
      <w:r w:rsidRPr="00EE75C4">
        <w:t>ниже</w:t>
      </w:r>
      <w:r w:rsidRPr="00EE75C4">
        <w:rPr>
          <w:lang w:val="en-US"/>
        </w:rPr>
        <w:t xml:space="preserve"> </w:t>
      </w:r>
      <w:r w:rsidRPr="00EE75C4">
        <w:t>среднего</w:t>
      </w:r>
      <w:r w:rsidRPr="00EE75C4">
        <w:rPr>
          <w:lang w:val="en-US"/>
        </w:rPr>
        <w:t>)</w:t>
      </w:r>
    </w:p>
    <w:p w:rsidR="00D85556" w:rsidRPr="00EE75C4" w:rsidRDefault="00D85556" w:rsidP="002E5AE5">
      <w:pPr>
        <w:pStyle w:val="52"/>
        <w:rPr>
          <w:lang w:val="en-US"/>
        </w:rPr>
      </w:pPr>
      <w:r w:rsidRPr="00EE75C4">
        <w:rPr>
          <w:lang w:val="en-US"/>
        </w:rPr>
        <w:t>23-30 – Intermediate (</w:t>
      </w:r>
      <w:r w:rsidRPr="00EE75C4">
        <w:t>средний</w:t>
      </w:r>
      <w:r w:rsidRPr="00EE75C4">
        <w:rPr>
          <w:lang w:val="en-US"/>
        </w:rPr>
        <w:t>)</w:t>
      </w:r>
    </w:p>
    <w:p w:rsidR="00D85556" w:rsidRPr="00EE75C4" w:rsidRDefault="00D85556" w:rsidP="002E5AE5">
      <w:pPr>
        <w:pStyle w:val="52"/>
        <w:rPr>
          <w:lang w:val="en-US"/>
        </w:rPr>
      </w:pPr>
      <w:r w:rsidRPr="00EE75C4">
        <w:rPr>
          <w:lang w:val="en-US"/>
        </w:rPr>
        <w:t>31-35 – Upper-intermediate (</w:t>
      </w:r>
      <w:r w:rsidRPr="00EE75C4">
        <w:t>выше</w:t>
      </w:r>
      <w:r w:rsidRPr="00EE75C4">
        <w:rPr>
          <w:lang w:val="en-US"/>
        </w:rPr>
        <w:t xml:space="preserve"> </w:t>
      </w:r>
      <w:r w:rsidRPr="00EE75C4">
        <w:t>среднего</w:t>
      </w:r>
      <w:r w:rsidRPr="00EE75C4">
        <w:rPr>
          <w:lang w:val="en-US"/>
        </w:rPr>
        <w:t>)</w:t>
      </w:r>
    </w:p>
    <w:p w:rsidR="00D85556" w:rsidRPr="00EE75C4" w:rsidRDefault="00D85556" w:rsidP="002E5AE5">
      <w:pPr>
        <w:pStyle w:val="52"/>
        <w:rPr>
          <w:lang w:val="en-US"/>
        </w:rPr>
      </w:pPr>
      <w:r w:rsidRPr="00EE75C4">
        <w:rPr>
          <w:lang w:val="en-US"/>
        </w:rPr>
        <w:t>36-40 –Advanced (</w:t>
      </w:r>
      <w:r w:rsidRPr="00EE75C4">
        <w:t>продвинутый</w:t>
      </w:r>
      <w:r w:rsidRPr="00EE75C4">
        <w:rPr>
          <w:lang w:val="en-US"/>
        </w:rPr>
        <w:t>)</w:t>
      </w:r>
    </w:p>
    <w:p w:rsidR="00D85556" w:rsidRPr="00EE75C4" w:rsidRDefault="00D85556" w:rsidP="002E5AE5">
      <w:pPr>
        <w:pStyle w:val="52"/>
        <w:rPr>
          <w:lang w:val="en-US"/>
        </w:rPr>
        <w:sectPr w:rsidR="00D85556" w:rsidRPr="00EE75C4">
          <w:type w:val="continuous"/>
          <w:pgSz w:w="16838" w:h="11906" w:orient="landscape"/>
          <w:pgMar w:top="720" w:right="720" w:bottom="720" w:left="720" w:header="708" w:footer="708" w:gutter="0"/>
          <w:cols w:num="2" w:space="708"/>
        </w:sectPr>
      </w:pPr>
    </w:p>
    <w:p w:rsidR="00D85556" w:rsidRPr="00EE75C4" w:rsidRDefault="00D85556" w:rsidP="002E5AE5">
      <w:pPr>
        <w:pStyle w:val="52"/>
        <w:rPr>
          <w:lang w:val="en-US"/>
        </w:rPr>
        <w:sectPr w:rsidR="00D85556" w:rsidRPr="00EE75C4">
          <w:type w:val="continuous"/>
          <w:pgSz w:w="16838" w:h="11906" w:orient="landscape"/>
          <w:pgMar w:top="720" w:right="720" w:bottom="720" w:left="720" w:header="708" w:footer="708" w:gutter="0"/>
          <w:cols w:space="720"/>
        </w:sectPr>
      </w:pPr>
    </w:p>
    <w:p w:rsidR="00D85556" w:rsidRPr="00EE75C4" w:rsidRDefault="00D85556" w:rsidP="00B437EA">
      <w:pPr>
        <w:spacing w:after="120"/>
        <w:jc w:val="center"/>
        <w:rPr>
          <w:b/>
          <w:lang w:val="en-US"/>
        </w:rPr>
      </w:pPr>
      <w:r w:rsidRPr="00EE75C4">
        <w:rPr>
          <w:b/>
          <w:lang w:val="en-US"/>
        </w:rPr>
        <w:lastRenderedPageBreak/>
        <w:t>Part III</w:t>
      </w:r>
    </w:p>
    <w:p w:rsidR="00D85556" w:rsidRPr="00EE75C4" w:rsidRDefault="00D85556" w:rsidP="00B437EA">
      <w:pPr>
        <w:spacing w:after="120"/>
        <w:jc w:val="center"/>
        <w:rPr>
          <w:b/>
          <w:lang w:val="en-US"/>
        </w:rPr>
      </w:pPr>
      <w:r w:rsidRPr="00EE75C4">
        <w:rPr>
          <w:b/>
          <w:lang w:val="en-US"/>
        </w:rPr>
        <w:t>General Knowledge Quiz</w:t>
      </w:r>
    </w:p>
    <w:p w:rsidR="00D85556" w:rsidRPr="00EE75C4" w:rsidRDefault="00D85556" w:rsidP="00321944">
      <w:pPr>
        <w:pStyle w:val="af9"/>
        <w:numPr>
          <w:ilvl w:val="0"/>
          <w:numId w:val="70"/>
        </w:numPr>
        <w:spacing w:after="120"/>
        <w:jc w:val="left"/>
        <w:rPr>
          <w:b/>
          <w:szCs w:val="24"/>
        </w:rPr>
      </w:pPr>
      <w:r w:rsidRPr="00EE75C4">
        <w:rPr>
          <w:b/>
          <w:szCs w:val="24"/>
        </w:rPr>
        <w:t>The Nobel Prize, one of the most highly valued prizes in the world, was provided for the first time in:</w:t>
      </w:r>
    </w:p>
    <w:p w:rsidR="00D85556" w:rsidRPr="00EE75C4" w:rsidRDefault="00D85556" w:rsidP="00321944">
      <w:pPr>
        <w:pStyle w:val="af9"/>
        <w:numPr>
          <w:ilvl w:val="0"/>
          <w:numId w:val="71"/>
        </w:numPr>
        <w:spacing w:after="120"/>
        <w:jc w:val="left"/>
        <w:rPr>
          <w:szCs w:val="24"/>
        </w:rPr>
      </w:pPr>
      <w:r w:rsidRPr="00EE75C4">
        <w:rPr>
          <w:szCs w:val="24"/>
        </w:rPr>
        <w:t>1901</w:t>
      </w:r>
    </w:p>
    <w:p w:rsidR="00D85556" w:rsidRPr="00EE75C4" w:rsidRDefault="00D85556" w:rsidP="00321944">
      <w:pPr>
        <w:pStyle w:val="af9"/>
        <w:numPr>
          <w:ilvl w:val="0"/>
          <w:numId w:val="71"/>
        </w:numPr>
        <w:spacing w:after="120"/>
        <w:jc w:val="left"/>
        <w:rPr>
          <w:szCs w:val="24"/>
        </w:rPr>
      </w:pPr>
      <w:r w:rsidRPr="00EE75C4">
        <w:rPr>
          <w:szCs w:val="24"/>
        </w:rPr>
        <w:t>1897</w:t>
      </w:r>
    </w:p>
    <w:p w:rsidR="00D85556" w:rsidRPr="00EE75C4" w:rsidRDefault="00D85556" w:rsidP="00321944">
      <w:pPr>
        <w:pStyle w:val="af9"/>
        <w:numPr>
          <w:ilvl w:val="0"/>
          <w:numId w:val="71"/>
        </w:numPr>
        <w:spacing w:after="120"/>
        <w:jc w:val="left"/>
        <w:rPr>
          <w:szCs w:val="24"/>
        </w:rPr>
      </w:pPr>
      <w:r w:rsidRPr="00EE75C4">
        <w:rPr>
          <w:szCs w:val="24"/>
        </w:rPr>
        <w:t>1914</w:t>
      </w:r>
    </w:p>
    <w:p w:rsidR="00D85556" w:rsidRPr="00EE75C4" w:rsidRDefault="00D85556" w:rsidP="00321944">
      <w:pPr>
        <w:pStyle w:val="af9"/>
        <w:numPr>
          <w:ilvl w:val="0"/>
          <w:numId w:val="70"/>
        </w:numPr>
        <w:spacing w:after="120"/>
        <w:jc w:val="left"/>
        <w:rPr>
          <w:b/>
          <w:szCs w:val="24"/>
        </w:rPr>
      </w:pPr>
      <w:r w:rsidRPr="00EE75C4">
        <w:rPr>
          <w:b/>
          <w:szCs w:val="24"/>
        </w:rPr>
        <w:t>The only woman who was awarded by the Nobel Price twice is:</w:t>
      </w:r>
    </w:p>
    <w:p w:rsidR="00D85556" w:rsidRPr="00EE75C4" w:rsidRDefault="00D85556" w:rsidP="00321944">
      <w:pPr>
        <w:pStyle w:val="af9"/>
        <w:numPr>
          <w:ilvl w:val="0"/>
          <w:numId w:val="72"/>
        </w:numPr>
        <w:spacing w:after="120"/>
        <w:jc w:val="left"/>
        <w:rPr>
          <w:szCs w:val="24"/>
        </w:rPr>
      </w:pPr>
      <w:r w:rsidRPr="00EE75C4">
        <w:rPr>
          <w:szCs w:val="24"/>
        </w:rPr>
        <w:t>Sophia Kovalevskaya</w:t>
      </w:r>
    </w:p>
    <w:p w:rsidR="00D85556" w:rsidRPr="00EE75C4" w:rsidRDefault="00D85556" w:rsidP="00321944">
      <w:pPr>
        <w:pStyle w:val="af9"/>
        <w:numPr>
          <w:ilvl w:val="0"/>
          <w:numId w:val="72"/>
        </w:numPr>
        <w:spacing w:after="120"/>
        <w:jc w:val="left"/>
        <w:rPr>
          <w:szCs w:val="24"/>
        </w:rPr>
      </w:pPr>
      <w:r w:rsidRPr="00EE75C4">
        <w:rPr>
          <w:szCs w:val="24"/>
        </w:rPr>
        <w:t>Rosalind Franklin</w:t>
      </w:r>
    </w:p>
    <w:p w:rsidR="00D85556" w:rsidRPr="00EE75C4" w:rsidRDefault="00D85556" w:rsidP="00321944">
      <w:pPr>
        <w:pStyle w:val="af9"/>
        <w:numPr>
          <w:ilvl w:val="0"/>
          <w:numId w:val="72"/>
        </w:numPr>
        <w:spacing w:after="120"/>
        <w:jc w:val="left"/>
        <w:rPr>
          <w:szCs w:val="24"/>
        </w:rPr>
      </w:pPr>
      <w:r w:rsidRPr="00EE75C4">
        <w:rPr>
          <w:szCs w:val="24"/>
        </w:rPr>
        <w:t>Maria Sklodowska-Curie</w:t>
      </w:r>
    </w:p>
    <w:p w:rsidR="00D85556" w:rsidRPr="00EE75C4" w:rsidRDefault="00D85556" w:rsidP="00321944">
      <w:pPr>
        <w:pStyle w:val="af9"/>
        <w:numPr>
          <w:ilvl w:val="0"/>
          <w:numId w:val="70"/>
        </w:numPr>
        <w:spacing w:after="120"/>
        <w:jc w:val="left"/>
        <w:rPr>
          <w:b/>
          <w:szCs w:val="24"/>
        </w:rPr>
      </w:pPr>
      <w:r w:rsidRPr="00EE75C4">
        <w:rPr>
          <w:b/>
          <w:szCs w:val="24"/>
        </w:rPr>
        <w:t>The Nobel Prize is never provided for the achievements in:</w:t>
      </w:r>
    </w:p>
    <w:p w:rsidR="00D85556" w:rsidRPr="00EE75C4" w:rsidRDefault="00D85556" w:rsidP="00321944">
      <w:pPr>
        <w:pStyle w:val="af9"/>
        <w:numPr>
          <w:ilvl w:val="0"/>
          <w:numId w:val="73"/>
        </w:numPr>
        <w:spacing w:after="120"/>
        <w:jc w:val="left"/>
        <w:rPr>
          <w:szCs w:val="24"/>
        </w:rPr>
      </w:pPr>
      <w:r w:rsidRPr="00EE75C4">
        <w:rPr>
          <w:szCs w:val="24"/>
        </w:rPr>
        <w:t>medicine</w:t>
      </w:r>
    </w:p>
    <w:p w:rsidR="00D85556" w:rsidRPr="00EE75C4" w:rsidRDefault="00D85556" w:rsidP="00321944">
      <w:pPr>
        <w:pStyle w:val="af9"/>
        <w:numPr>
          <w:ilvl w:val="0"/>
          <w:numId w:val="73"/>
        </w:numPr>
        <w:spacing w:after="120"/>
        <w:jc w:val="left"/>
        <w:rPr>
          <w:szCs w:val="24"/>
        </w:rPr>
      </w:pPr>
      <w:r w:rsidRPr="00EE75C4">
        <w:rPr>
          <w:szCs w:val="24"/>
        </w:rPr>
        <w:t>mathematics</w:t>
      </w:r>
    </w:p>
    <w:p w:rsidR="00D85556" w:rsidRPr="00EE75C4" w:rsidRDefault="00D85556" w:rsidP="00321944">
      <w:pPr>
        <w:pStyle w:val="af9"/>
        <w:numPr>
          <w:ilvl w:val="0"/>
          <w:numId w:val="73"/>
        </w:numPr>
        <w:spacing w:after="120"/>
        <w:jc w:val="left"/>
        <w:rPr>
          <w:szCs w:val="24"/>
        </w:rPr>
      </w:pPr>
      <w:r w:rsidRPr="00EE75C4">
        <w:rPr>
          <w:szCs w:val="24"/>
        </w:rPr>
        <w:t>economics</w:t>
      </w:r>
    </w:p>
    <w:p w:rsidR="00D85556" w:rsidRPr="00EE75C4" w:rsidRDefault="00D85556" w:rsidP="00321944">
      <w:pPr>
        <w:pStyle w:val="af9"/>
        <w:numPr>
          <w:ilvl w:val="0"/>
          <w:numId w:val="70"/>
        </w:numPr>
        <w:spacing w:after="120"/>
        <w:jc w:val="left"/>
        <w:rPr>
          <w:b/>
          <w:szCs w:val="24"/>
        </w:rPr>
      </w:pPr>
      <w:r w:rsidRPr="00EE75C4">
        <w:rPr>
          <w:b/>
          <w:szCs w:val="24"/>
        </w:rPr>
        <w:t>The Periodic Table of Elements was created by:</w:t>
      </w:r>
    </w:p>
    <w:p w:rsidR="00D85556" w:rsidRPr="00EE75C4" w:rsidRDefault="00D85556" w:rsidP="00321944">
      <w:pPr>
        <w:pStyle w:val="af9"/>
        <w:numPr>
          <w:ilvl w:val="0"/>
          <w:numId w:val="74"/>
        </w:numPr>
        <w:spacing w:after="120"/>
        <w:jc w:val="left"/>
        <w:rPr>
          <w:szCs w:val="24"/>
        </w:rPr>
      </w:pPr>
      <w:r w:rsidRPr="00EE75C4">
        <w:rPr>
          <w:szCs w:val="24"/>
        </w:rPr>
        <w:t>T.Edison</w:t>
      </w:r>
    </w:p>
    <w:p w:rsidR="00D85556" w:rsidRPr="00EE75C4" w:rsidRDefault="00D85556" w:rsidP="00321944">
      <w:pPr>
        <w:pStyle w:val="af9"/>
        <w:numPr>
          <w:ilvl w:val="0"/>
          <w:numId w:val="74"/>
        </w:numPr>
        <w:spacing w:after="120"/>
        <w:jc w:val="left"/>
        <w:rPr>
          <w:szCs w:val="24"/>
        </w:rPr>
      </w:pPr>
      <w:r w:rsidRPr="00EE75C4">
        <w:rPr>
          <w:szCs w:val="24"/>
        </w:rPr>
        <w:t>D.I.Mendeleev</w:t>
      </w:r>
    </w:p>
    <w:p w:rsidR="00D85556" w:rsidRPr="00EE75C4" w:rsidRDefault="00D85556" w:rsidP="00321944">
      <w:pPr>
        <w:pStyle w:val="af9"/>
        <w:numPr>
          <w:ilvl w:val="0"/>
          <w:numId w:val="74"/>
        </w:numPr>
        <w:spacing w:after="120"/>
        <w:jc w:val="left"/>
        <w:rPr>
          <w:szCs w:val="24"/>
        </w:rPr>
      </w:pPr>
      <w:r w:rsidRPr="00EE75C4">
        <w:rPr>
          <w:szCs w:val="24"/>
        </w:rPr>
        <w:t>P.L.Kapitsa</w:t>
      </w:r>
    </w:p>
    <w:p w:rsidR="00D85556" w:rsidRPr="00EE75C4" w:rsidRDefault="00D85556" w:rsidP="00321944">
      <w:pPr>
        <w:pStyle w:val="af9"/>
        <w:numPr>
          <w:ilvl w:val="0"/>
          <w:numId w:val="70"/>
        </w:numPr>
        <w:spacing w:after="120"/>
        <w:jc w:val="left"/>
        <w:rPr>
          <w:b/>
          <w:szCs w:val="24"/>
        </w:rPr>
      </w:pPr>
      <w:r w:rsidRPr="00EE75C4">
        <w:rPr>
          <w:b/>
          <w:szCs w:val="24"/>
        </w:rPr>
        <w:t>The idea of multistage rocket belongs to:</w:t>
      </w:r>
    </w:p>
    <w:p w:rsidR="00D85556" w:rsidRPr="00EE75C4" w:rsidRDefault="00D85556" w:rsidP="00321944">
      <w:pPr>
        <w:pStyle w:val="af9"/>
        <w:numPr>
          <w:ilvl w:val="0"/>
          <w:numId w:val="75"/>
        </w:numPr>
        <w:spacing w:after="120"/>
        <w:jc w:val="left"/>
        <w:rPr>
          <w:szCs w:val="24"/>
        </w:rPr>
      </w:pPr>
      <w:r w:rsidRPr="00EE75C4">
        <w:rPr>
          <w:szCs w:val="24"/>
        </w:rPr>
        <w:t>S.P.Korolev</w:t>
      </w:r>
    </w:p>
    <w:p w:rsidR="00D85556" w:rsidRPr="00EE75C4" w:rsidRDefault="00D85556" w:rsidP="00321944">
      <w:pPr>
        <w:pStyle w:val="af9"/>
        <w:numPr>
          <w:ilvl w:val="0"/>
          <w:numId w:val="75"/>
        </w:numPr>
        <w:spacing w:after="120"/>
        <w:jc w:val="left"/>
        <w:rPr>
          <w:szCs w:val="24"/>
        </w:rPr>
      </w:pPr>
      <w:r w:rsidRPr="00EE75C4">
        <w:rPr>
          <w:szCs w:val="24"/>
        </w:rPr>
        <w:t>Y.A.Gagarin</w:t>
      </w:r>
    </w:p>
    <w:p w:rsidR="00D85556" w:rsidRPr="00EE75C4" w:rsidRDefault="00D85556" w:rsidP="00321944">
      <w:pPr>
        <w:pStyle w:val="af9"/>
        <w:numPr>
          <w:ilvl w:val="0"/>
          <w:numId w:val="75"/>
        </w:numPr>
        <w:spacing w:after="120"/>
        <w:jc w:val="left"/>
        <w:rPr>
          <w:szCs w:val="24"/>
        </w:rPr>
      </w:pPr>
      <w:r w:rsidRPr="00EE75C4">
        <w:rPr>
          <w:szCs w:val="24"/>
        </w:rPr>
        <w:t>K.E.Tsiolkovsky</w:t>
      </w:r>
    </w:p>
    <w:p w:rsidR="00D85556" w:rsidRPr="00EE75C4" w:rsidRDefault="00D85556" w:rsidP="00321944">
      <w:pPr>
        <w:pStyle w:val="af9"/>
        <w:numPr>
          <w:ilvl w:val="0"/>
          <w:numId w:val="70"/>
        </w:numPr>
        <w:spacing w:after="120"/>
        <w:jc w:val="left"/>
        <w:rPr>
          <w:b/>
          <w:szCs w:val="24"/>
        </w:rPr>
      </w:pPr>
      <w:r w:rsidRPr="00EE75C4">
        <w:rPr>
          <w:b/>
          <w:szCs w:val="24"/>
        </w:rPr>
        <w:t>The first jet passenger aircraft was developed by:</w:t>
      </w:r>
    </w:p>
    <w:p w:rsidR="00D85556" w:rsidRPr="00EE75C4" w:rsidRDefault="00D85556" w:rsidP="00321944">
      <w:pPr>
        <w:pStyle w:val="af9"/>
        <w:numPr>
          <w:ilvl w:val="0"/>
          <w:numId w:val="76"/>
        </w:numPr>
        <w:spacing w:after="120"/>
        <w:jc w:val="left"/>
        <w:rPr>
          <w:szCs w:val="24"/>
        </w:rPr>
      </w:pPr>
      <w:r w:rsidRPr="00EE75C4">
        <w:rPr>
          <w:szCs w:val="24"/>
        </w:rPr>
        <w:t>A.N.Tupolev</w:t>
      </w:r>
    </w:p>
    <w:p w:rsidR="00D85556" w:rsidRPr="00EE75C4" w:rsidRDefault="00D85556" w:rsidP="00321944">
      <w:pPr>
        <w:pStyle w:val="af9"/>
        <w:numPr>
          <w:ilvl w:val="0"/>
          <w:numId w:val="76"/>
        </w:numPr>
        <w:spacing w:after="120"/>
        <w:jc w:val="left"/>
        <w:rPr>
          <w:szCs w:val="24"/>
        </w:rPr>
      </w:pPr>
      <w:r w:rsidRPr="00EE75C4">
        <w:rPr>
          <w:szCs w:val="24"/>
        </w:rPr>
        <w:t>S.A.Lavochkin</w:t>
      </w:r>
    </w:p>
    <w:p w:rsidR="00D85556" w:rsidRPr="00EE75C4" w:rsidRDefault="00D85556" w:rsidP="00321944">
      <w:pPr>
        <w:pStyle w:val="af9"/>
        <w:numPr>
          <w:ilvl w:val="0"/>
          <w:numId w:val="76"/>
        </w:numPr>
        <w:spacing w:after="120"/>
        <w:jc w:val="left"/>
        <w:rPr>
          <w:szCs w:val="24"/>
        </w:rPr>
      </w:pPr>
      <w:r w:rsidRPr="00EE75C4">
        <w:rPr>
          <w:szCs w:val="24"/>
        </w:rPr>
        <w:t>A.S.Yakovlev</w:t>
      </w:r>
    </w:p>
    <w:p w:rsidR="00D85556" w:rsidRPr="00EE75C4" w:rsidRDefault="00D85556" w:rsidP="00321944">
      <w:pPr>
        <w:pStyle w:val="af9"/>
        <w:numPr>
          <w:ilvl w:val="0"/>
          <w:numId w:val="70"/>
        </w:numPr>
        <w:spacing w:after="120"/>
        <w:jc w:val="left"/>
        <w:rPr>
          <w:b/>
          <w:szCs w:val="24"/>
        </w:rPr>
      </w:pPr>
      <w:r w:rsidRPr="00EE75C4">
        <w:rPr>
          <w:b/>
          <w:szCs w:val="24"/>
        </w:rPr>
        <w:t>The official name of our city-forming enterprise is:</w:t>
      </w:r>
    </w:p>
    <w:p w:rsidR="00D85556" w:rsidRPr="00EE75C4" w:rsidRDefault="00D85556" w:rsidP="00321944">
      <w:pPr>
        <w:pStyle w:val="af9"/>
        <w:numPr>
          <w:ilvl w:val="0"/>
          <w:numId w:val="77"/>
        </w:numPr>
        <w:spacing w:after="120"/>
        <w:jc w:val="left"/>
        <w:rPr>
          <w:szCs w:val="24"/>
        </w:rPr>
      </w:pPr>
      <w:r w:rsidRPr="00EE75C4">
        <w:rPr>
          <w:szCs w:val="24"/>
        </w:rPr>
        <w:t xml:space="preserve">The Open Joint Stock Company Magnitogorsk Iron &amp; Steel Works </w:t>
      </w:r>
    </w:p>
    <w:p w:rsidR="00D85556" w:rsidRPr="00EE75C4" w:rsidRDefault="00D85556" w:rsidP="00321944">
      <w:pPr>
        <w:pStyle w:val="af9"/>
        <w:numPr>
          <w:ilvl w:val="0"/>
          <w:numId w:val="77"/>
        </w:numPr>
        <w:spacing w:after="120"/>
        <w:jc w:val="left"/>
        <w:rPr>
          <w:szCs w:val="24"/>
        </w:rPr>
      </w:pPr>
      <w:r w:rsidRPr="00EE75C4">
        <w:rPr>
          <w:szCs w:val="24"/>
        </w:rPr>
        <w:t>The Public Joint Stock Company Magnitogorsk Iron &amp; Steel Works</w:t>
      </w:r>
    </w:p>
    <w:p w:rsidR="00D85556" w:rsidRPr="00EE75C4" w:rsidRDefault="00D85556" w:rsidP="00321944">
      <w:pPr>
        <w:pStyle w:val="af9"/>
        <w:numPr>
          <w:ilvl w:val="0"/>
          <w:numId w:val="77"/>
        </w:numPr>
        <w:spacing w:after="120"/>
        <w:jc w:val="left"/>
        <w:rPr>
          <w:szCs w:val="24"/>
        </w:rPr>
      </w:pPr>
      <w:r w:rsidRPr="00EE75C4">
        <w:rPr>
          <w:szCs w:val="24"/>
        </w:rPr>
        <w:t>The Magnitogorsk Iron &amp; Steel Works</w:t>
      </w:r>
    </w:p>
    <w:p w:rsidR="00D85556" w:rsidRPr="00EE75C4" w:rsidRDefault="00D85556" w:rsidP="00321944">
      <w:pPr>
        <w:pStyle w:val="af9"/>
        <w:numPr>
          <w:ilvl w:val="0"/>
          <w:numId w:val="70"/>
        </w:numPr>
        <w:spacing w:after="120"/>
        <w:jc w:val="left"/>
        <w:rPr>
          <w:b/>
          <w:szCs w:val="24"/>
        </w:rPr>
      </w:pPr>
      <w:r w:rsidRPr="00EE75C4">
        <w:rPr>
          <w:b/>
          <w:szCs w:val="24"/>
        </w:rPr>
        <w:t>The Magnitogorsk State Technical University is named after G.I. Nosov who was:</w:t>
      </w:r>
    </w:p>
    <w:p w:rsidR="00D85556" w:rsidRPr="00EE75C4" w:rsidRDefault="00D85556" w:rsidP="00321944">
      <w:pPr>
        <w:pStyle w:val="af9"/>
        <w:numPr>
          <w:ilvl w:val="0"/>
          <w:numId w:val="89"/>
        </w:numPr>
        <w:spacing w:after="120"/>
        <w:jc w:val="left"/>
        <w:rPr>
          <w:szCs w:val="24"/>
        </w:rPr>
      </w:pPr>
      <w:r w:rsidRPr="00EE75C4">
        <w:rPr>
          <w:szCs w:val="24"/>
        </w:rPr>
        <w:t>the director of the Iron and Steel Works during the Great Patriotic War</w:t>
      </w:r>
    </w:p>
    <w:p w:rsidR="00D85556" w:rsidRPr="00EE75C4" w:rsidRDefault="00D85556" w:rsidP="00321944">
      <w:pPr>
        <w:pStyle w:val="af9"/>
        <w:numPr>
          <w:ilvl w:val="0"/>
          <w:numId w:val="89"/>
        </w:numPr>
        <w:spacing w:after="120"/>
        <w:jc w:val="left"/>
        <w:rPr>
          <w:szCs w:val="24"/>
        </w:rPr>
      </w:pPr>
      <w:r w:rsidRPr="00EE75C4">
        <w:rPr>
          <w:szCs w:val="24"/>
        </w:rPr>
        <w:t>one of the builders of the Iron and Steel Works</w:t>
      </w:r>
    </w:p>
    <w:p w:rsidR="00D85556" w:rsidRPr="00EE75C4" w:rsidRDefault="00D85556" w:rsidP="00321944">
      <w:pPr>
        <w:pStyle w:val="af9"/>
        <w:numPr>
          <w:ilvl w:val="0"/>
          <w:numId w:val="89"/>
        </w:numPr>
        <w:spacing w:after="120"/>
        <w:jc w:val="left"/>
        <w:rPr>
          <w:szCs w:val="24"/>
        </w:rPr>
      </w:pPr>
      <w:r w:rsidRPr="00EE75C4">
        <w:rPr>
          <w:szCs w:val="24"/>
        </w:rPr>
        <w:t>the most famous steel-maker of the Works</w:t>
      </w:r>
    </w:p>
    <w:p w:rsidR="00D85556" w:rsidRPr="00EE75C4" w:rsidRDefault="00D85556" w:rsidP="00321944">
      <w:pPr>
        <w:pStyle w:val="af9"/>
        <w:numPr>
          <w:ilvl w:val="0"/>
          <w:numId w:val="70"/>
        </w:numPr>
        <w:spacing w:after="120"/>
        <w:jc w:val="left"/>
        <w:rPr>
          <w:b/>
          <w:szCs w:val="24"/>
        </w:rPr>
      </w:pPr>
      <w:r w:rsidRPr="00EE75C4">
        <w:rPr>
          <w:b/>
          <w:szCs w:val="24"/>
        </w:rPr>
        <w:t>The hot rolling mill 5000 was put into operation in</w:t>
      </w:r>
    </w:p>
    <w:p w:rsidR="00D85556" w:rsidRPr="00EE75C4" w:rsidRDefault="00D85556" w:rsidP="00321944">
      <w:pPr>
        <w:pStyle w:val="af9"/>
        <w:numPr>
          <w:ilvl w:val="0"/>
          <w:numId w:val="90"/>
        </w:numPr>
        <w:spacing w:after="120"/>
        <w:jc w:val="left"/>
        <w:rPr>
          <w:szCs w:val="24"/>
        </w:rPr>
      </w:pPr>
      <w:r w:rsidRPr="00EE75C4">
        <w:rPr>
          <w:szCs w:val="24"/>
        </w:rPr>
        <w:t>2005</w:t>
      </w:r>
    </w:p>
    <w:p w:rsidR="00D85556" w:rsidRPr="00EE75C4" w:rsidRDefault="00D85556" w:rsidP="00321944">
      <w:pPr>
        <w:pStyle w:val="af9"/>
        <w:numPr>
          <w:ilvl w:val="0"/>
          <w:numId w:val="90"/>
        </w:numPr>
        <w:spacing w:after="120"/>
        <w:jc w:val="left"/>
        <w:rPr>
          <w:szCs w:val="24"/>
        </w:rPr>
      </w:pPr>
      <w:r w:rsidRPr="00EE75C4">
        <w:rPr>
          <w:szCs w:val="24"/>
        </w:rPr>
        <w:t>2009</w:t>
      </w:r>
    </w:p>
    <w:p w:rsidR="00D85556" w:rsidRPr="00EE75C4" w:rsidRDefault="00D85556" w:rsidP="00321944">
      <w:pPr>
        <w:pStyle w:val="af9"/>
        <w:numPr>
          <w:ilvl w:val="0"/>
          <w:numId w:val="90"/>
        </w:numPr>
        <w:spacing w:after="120"/>
        <w:jc w:val="left"/>
        <w:rPr>
          <w:szCs w:val="24"/>
        </w:rPr>
      </w:pPr>
      <w:r w:rsidRPr="00EE75C4">
        <w:rPr>
          <w:szCs w:val="24"/>
        </w:rPr>
        <w:t>2013</w:t>
      </w:r>
    </w:p>
    <w:p w:rsidR="00D85556" w:rsidRPr="00EE75C4" w:rsidRDefault="00D85556" w:rsidP="00321944">
      <w:pPr>
        <w:pStyle w:val="af9"/>
        <w:numPr>
          <w:ilvl w:val="0"/>
          <w:numId w:val="70"/>
        </w:numPr>
        <w:spacing w:after="120"/>
        <w:jc w:val="left"/>
        <w:rPr>
          <w:b/>
          <w:szCs w:val="24"/>
        </w:rPr>
      </w:pPr>
      <w:r w:rsidRPr="00EE75C4">
        <w:rPr>
          <w:b/>
          <w:szCs w:val="24"/>
        </w:rPr>
        <w:t xml:space="preserve"> The Magnitogorsk Iron and Steel Works was built near Magnitnaya Mountain because it was rich in:</w:t>
      </w:r>
    </w:p>
    <w:p w:rsidR="00D85556" w:rsidRPr="00EE75C4" w:rsidRDefault="00D85556" w:rsidP="00321944">
      <w:pPr>
        <w:pStyle w:val="af9"/>
        <w:numPr>
          <w:ilvl w:val="0"/>
          <w:numId w:val="91"/>
        </w:numPr>
        <w:spacing w:after="120"/>
        <w:jc w:val="left"/>
        <w:rPr>
          <w:szCs w:val="24"/>
        </w:rPr>
      </w:pPr>
      <w:r w:rsidRPr="00EE75C4">
        <w:rPr>
          <w:szCs w:val="24"/>
        </w:rPr>
        <w:t>gold</w:t>
      </w:r>
    </w:p>
    <w:p w:rsidR="00D85556" w:rsidRPr="00EE75C4" w:rsidRDefault="00D85556" w:rsidP="00321944">
      <w:pPr>
        <w:pStyle w:val="af9"/>
        <w:numPr>
          <w:ilvl w:val="0"/>
          <w:numId w:val="91"/>
        </w:numPr>
        <w:spacing w:after="120"/>
        <w:jc w:val="left"/>
        <w:rPr>
          <w:szCs w:val="24"/>
        </w:rPr>
      </w:pPr>
      <w:r w:rsidRPr="00EE75C4">
        <w:rPr>
          <w:szCs w:val="24"/>
        </w:rPr>
        <w:t>lead</w:t>
      </w:r>
    </w:p>
    <w:p w:rsidR="00D85556" w:rsidRPr="00EE75C4" w:rsidRDefault="00D85556" w:rsidP="00321944">
      <w:pPr>
        <w:pStyle w:val="af9"/>
        <w:numPr>
          <w:ilvl w:val="0"/>
          <w:numId w:val="91"/>
        </w:numPr>
        <w:spacing w:after="120"/>
        <w:jc w:val="left"/>
        <w:rPr>
          <w:szCs w:val="24"/>
        </w:rPr>
      </w:pPr>
      <w:r w:rsidRPr="00EE75C4">
        <w:rPr>
          <w:szCs w:val="24"/>
        </w:rPr>
        <w:t>iron ore</w:t>
      </w:r>
    </w:p>
    <w:p w:rsidR="00D85556" w:rsidRPr="00EE75C4" w:rsidRDefault="00D85556" w:rsidP="002E5AE5">
      <w:pPr>
        <w:pStyle w:val="42"/>
        <w:rPr>
          <w:lang w:val="en-US"/>
        </w:rPr>
      </w:pPr>
      <w:r w:rsidRPr="00EE75C4">
        <w:rPr>
          <w:lang w:val="en-US"/>
        </w:rPr>
        <w:t xml:space="preserve">1 mark for each </w:t>
      </w:r>
    </w:p>
    <w:p w:rsidR="00D85556" w:rsidRPr="00EE75C4" w:rsidRDefault="00D85556" w:rsidP="002E5AE5">
      <w:pPr>
        <w:pStyle w:val="42"/>
      </w:pPr>
      <w:r w:rsidRPr="00EE75C4">
        <w:rPr>
          <w:lang w:val="en-US"/>
        </w:rPr>
        <w:t>correct answer_________/</w:t>
      </w:r>
      <w:r w:rsidRPr="00EE75C4">
        <w:t>10</w:t>
      </w:r>
    </w:p>
    <w:p w:rsidR="00D85556" w:rsidRPr="00EE75C4" w:rsidRDefault="00D85556" w:rsidP="00B437EA">
      <w:pPr>
        <w:jc w:val="center"/>
        <w:rPr>
          <w:b/>
        </w:rPr>
      </w:pPr>
    </w:p>
    <w:p w:rsidR="00D85556" w:rsidRPr="00EE75C4" w:rsidRDefault="00D85556" w:rsidP="00B437EA">
      <w:pPr>
        <w:jc w:val="center"/>
        <w:rPr>
          <w:b/>
          <w:lang w:val="en-US"/>
        </w:rPr>
      </w:pPr>
      <w:r w:rsidRPr="00EE75C4">
        <w:rPr>
          <w:b/>
          <w:lang w:val="en-US"/>
        </w:rPr>
        <w:t xml:space="preserve">Part IV </w:t>
      </w:r>
    </w:p>
    <w:p w:rsidR="00D85556" w:rsidRPr="00EE75C4" w:rsidRDefault="00D85556" w:rsidP="00B437EA">
      <w:pPr>
        <w:jc w:val="center"/>
        <w:rPr>
          <w:b/>
        </w:rPr>
      </w:pPr>
      <w:r w:rsidRPr="00EE75C4">
        <w:rPr>
          <w:b/>
          <w:lang w:val="en-US"/>
        </w:rPr>
        <w:lastRenderedPageBreak/>
        <w:t>Writing</w:t>
      </w:r>
      <w:r w:rsidRPr="00EE75C4">
        <w:rPr>
          <w:b/>
        </w:rPr>
        <w:t xml:space="preserve">  (Приложение 1 к контрольной работе № 3)</w:t>
      </w:r>
    </w:p>
    <w:p w:rsidR="00D85556" w:rsidRPr="00EE75C4" w:rsidRDefault="00D85556" w:rsidP="00B437EA">
      <w:pPr>
        <w:jc w:val="center"/>
        <w:rPr>
          <w:b/>
          <w:lang w:val="en-US"/>
        </w:rPr>
      </w:pPr>
      <w:r w:rsidRPr="00EE75C4">
        <w:rPr>
          <w:b/>
          <w:lang w:val="en-US"/>
        </w:rPr>
        <w:t>Write essays on the following topics:</w:t>
      </w:r>
    </w:p>
    <w:p w:rsidR="00D85556" w:rsidRPr="00EE75C4" w:rsidRDefault="00D85556" w:rsidP="00321944">
      <w:pPr>
        <w:pStyle w:val="af9"/>
        <w:numPr>
          <w:ilvl w:val="0"/>
          <w:numId w:val="92"/>
        </w:numPr>
        <w:spacing w:after="200"/>
        <w:jc w:val="left"/>
        <w:rPr>
          <w:szCs w:val="24"/>
        </w:rPr>
      </w:pPr>
      <w:r w:rsidRPr="00EE75C4">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EE75C4">
        <w:rPr>
          <w:szCs w:val="24"/>
        </w:rPr>
        <w:t xml:space="preserve"> century has begun. What changes do you think this new century will bring?</w:t>
      </w:r>
    </w:p>
    <w:p w:rsidR="00D85556" w:rsidRPr="00EE75C4" w:rsidRDefault="00D85556" w:rsidP="00321944">
      <w:pPr>
        <w:pStyle w:val="af9"/>
        <w:numPr>
          <w:ilvl w:val="0"/>
          <w:numId w:val="92"/>
        </w:numPr>
        <w:spacing w:after="200"/>
        <w:jc w:val="left"/>
        <w:rPr>
          <w:szCs w:val="24"/>
        </w:rPr>
      </w:pPr>
      <w:r w:rsidRPr="00EE75C4">
        <w:rPr>
          <w:szCs w:val="24"/>
        </w:rPr>
        <w:t>With the help of technology, students nowadays can learn more information and learn it more quickly. What is your opinion?</w:t>
      </w:r>
    </w:p>
    <w:p w:rsidR="00D85556" w:rsidRPr="00EE75C4" w:rsidRDefault="00D85556" w:rsidP="00321944">
      <w:pPr>
        <w:pStyle w:val="af9"/>
        <w:numPr>
          <w:ilvl w:val="0"/>
          <w:numId w:val="92"/>
        </w:numPr>
        <w:spacing w:after="200"/>
        <w:jc w:val="left"/>
        <w:rPr>
          <w:szCs w:val="24"/>
        </w:rPr>
      </w:pPr>
      <w:r w:rsidRPr="00EE75C4">
        <w:rPr>
          <w:szCs w:val="24"/>
        </w:rPr>
        <w:t>If you could invent something new, what product would you develop?</w:t>
      </w:r>
    </w:p>
    <w:p w:rsidR="00D85556" w:rsidRPr="00EE75C4" w:rsidRDefault="00D85556" w:rsidP="00321944">
      <w:pPr>
        <w:pStyle w:val="af9"/>
        <w:numPr>
          <w:ilvl w:val="0"/>
          <w:numId w:val="92"/>
        </w:numPr>
        <w:spacing w:after="200"/>
        <w:jc w:val="left"/>
        <w:rPr>
          <w:szCs w:val="24"/>
        </w:rPr>
      </w:pPr>
      <w:r w:rsidRPr="00EE75C4">
        <w:rPr>
          <w:szCs w:val="24"/>
        </w:rPr>
        <w:t>Telephones and e-mail have communication between people less personal. What is your opinion?</w:t>
      </w:r>
    </w:p>
    <w:p w:rsidR="00D85556" w:rsidRPr="002E5AE5" w:rsidRDefault="00D85556" w:rsidP="002E5AE5">
      <w:pPr>
        <w:pStyle w:val="ae"/>
        <w:rPr>
          <w:b/>
          <w:i/>
        </w:rPr>
      </w:pPr>
      <w:r w:rsidRPr="002E5AE5">
        <w:rPr>
          <w:b/>
          <w:i/>
        </w:rPr>
        <w:t>Итого максимальный балл за задание – 17 баллов</w:t>
      </w:r>
    </w:p>
    <w:p w:rsidR="00D85556" w:rsidRPr="00EE75C4" w:rsidRDefault="00D85556" w:rsidP="00B437EA">
      <w:pPr>
        <w:jc w:val="center"/>
        <w:rPr>
          <w:b/>
        </w:rPr>
      </w:pPr>
      <w:r w:rsidRPr="00EE75C4">
        <w:rPr>
          <w:b/>
          <w:lang w:val="en-US"/>
        </w:rPr>
        <w:t>Part</w:t>
      </w:r>
      <w:r w:rsidRPr="00EE75C4">
        <w:rPr>
          <w:b/>
        </w:rPr>
        <w:t xml:space="preserve"> </w:t>
      </w:r>
      <w:r w:rsidRPr="00EE75C4">
        <w:rPr>
          <w:b/>
          <w:lang w:val="en-US"/>
        </w:rPr>
        <w:t>V</w:t>
      </w:r>
    </w:p>
    <w:p w:rsidR="00D85556" w:rsidRPr="00EE75C4" w:rsidRDefault="00D85556" w:rsidP="00B437EA">
      <w:pPr>
        <w:jc w:val="center"/>
        <w:rPr>
          <w:b/>
        </w:rPr>
      </w:pPr>
      <w:r w:rsidRPr="00EE75C4">
        <w:rPr>
          <w:b/>
          <w:lang w:val="en-US"/>
        </w:rPr>
        <w:t>Translation</w:t>
      </w:r>
      <w:r w:rsidRPr="00EE75C4">
        <w:rPr>
          <w:b/>
        </w:rPr>
        <w:t xml:space="preserve"> (Приложение3 к контрольной работе № 3)</w:t>
      </w:r>
    </w:p>
    <w:p w:rsidR="00D85556" w:rsidRPr="00EE75C4" w:rsidRDefault="00D85556" w:rsidP="002E5AE5">
      <w:pPr>
        <w:pStyle w:val="ae"/>
      </w:pPr>
      <w:r w:rsidRPr="00EE75C4">
        <w:t>(Текст для перевода предоставляется преподавателем группы индивидуально каждому студенту)</w:t>
      </w:r>
    </w:p>
    <w:p w:rsidR="00D85556" w:rsidRPr="002E5AE5" w:rsidRDefault="00D85556" w:rsidP="002E5AE5">
      <w:pPr>
        <w:pStyle w:val="affb"/>
        <w:rPr>
          <w:b/>
          <w:i/>
        </w:rPr>
      </w:pPr>
      <w:r w:rsidRPr="002E5AE5">
        <w:rPr>
          <w:b/>
          <w:i/>
        </w:rPr>
        <w:t>Приложение1 к контрольной № 3</w:t>
      </w:r>
    </w:p>
    <w:p w:rsidR="00D85556" w:rsidRPr="002E5AE5" w:rsidRDefault="00D85556" w:rsidP="002E5AE5">
      <w:pPr>
        <w:rPr>
          <w:b/>
        </w:rPr>
      </w:pPr>
      <w:r w:rsidRPr="002E5AE5">
        <w:rPr>
          <w:b/>
          <w:lang w:val="en-US"/>
        </w:rPr>
        <w:t>ESSAY</w:t>
      </w:r>
    </w:p>
    <w:p w:rsidR="00D85556" w:rsidRPr="00EE75C4" w:rsidRDefault="00D85556" w:rsidP="002E5AE5">
      <w:pPr>
        <w:pStyle w:val="2b"/>
      </w:pPr>
      <w:r w:rsidRPr="00EE75C4">
        <w:t xml:space="preserve">Тип задания: </w:t>
      </w:r>
    </w:p>
    <w:p w:rsidR="00D85556" w:rsidRPr="00EE75C4" w:rsidRDefault="00D85556" w:rsidP="002E5AE5">
      <w:pPr>
        <w:pStyle w:val="2b"/>
      </w:pPr>
      <w:r w:rsidRPr="00EE75C4">
        <w:t>Письменное высказывание с элементами рассуждения.</w:t>
      </w:r>
    </w:p>
    <w:p w:rsidR="00D85556" w:rsidRPr="00EE75C4" w:rsidRDefault="00D85556" w:rsidP="002E5AE5">
      <w:pPr>
        <w:pStyle w:val="2b"/>
      </w:pPr>
      <w:r w:rsidRPr="00EE75C4">
        <w:t xml:space="preserve">Проверяемые умения: </w:t>
      </w:r>
    </w:p>
    <w:p w:rsidR="00D85556" w:rsidRPr="00EE75C4" w:rsidRDefault="00D85556" w:rsidP="002E5AE5">
      <w:pPr>
        <w:pStyle w:val="2b"/>
      </w:pPr>
      <w:r w:rsidRPr="00EE75C4">
        <w:t>- Высказать свое мнение и привести аргументы, доказательства, примеры.</w:t>
      </w:r>
    </w:p>
    <w:p w:rsidR="00D85556" w:rsidRPr="00EE75C4" w:rsidRDefault="00D85556" w:rsidP="002E5AE5">
      <w:pPr>
        <w:pStyle w:val="2b"/>
      </w:pPr>
      <w:r w:rsidRPr="00EE75C4">
        <w:t>- Сделать вывод. Последовательно и логически правильно строить высказывание.</w:t>
      </w:r>
    </w:p>
    <w:p w:rsidR="00D85556" w:rsidRPr="00EE75C4" w:rsidRDefault="00D85556" w:rsidP="002E5AE5">
      <w:pPr>
        <w:pStyle w:val="2b"/>
      </w:pPr>
      <w:r w:rsidRPr="00EE75C4">
        <w:t>- Использовать соответствующие средства логической связи.</w:t>
      </w:r>
    </w:p>
    <w:p w:rsidR="00D85556" w:rsidRPr="00EE75C4" w:rsidRDefault="00D85556" w:rsidP="002E5AE5">
      <w:pPr>
        <w:pStyle w:val="2b"/>
      </w:pPr>
      <w:r w:rsidRPr="00EE75C4">
        <w:t xml:space="preserve">- Стилистически правильно оформить в соответствии с поставленной задачей. </w:t>
      </w:r>
    </w:p>
    <w:p w:rsidR="00D85556" w:rsidRPr="00EE75C4" w:rsidRDefault="00D85556" w:rsidP="002E5AE5">
      <w:pPr>
        <w:pStyle w:val="2b"/>
      </w:pPr>
      <w:r w:rsidRPr="00EE75C4">
        <w:t>Требуемый объем:</w:t>
      </w:r>
    </w:p>
    <w:p w:rsidR="00D85556" w:rsidRPr="00EE75C4" w:rsidRDefault="00D85556" w:rsidP="002E5AE5">
      <w:pPr>
        <w:pStyle w:val="2b"/>
      </w:pPr>
      <w:r w:rsidRPr="00EE75C4">
        <w:t>200-250 слов.</w:t>
      </w:r>
    </w:p>
    <w:p w:rsidR="00D85556" w:rsidRPr="00EE75C4" w:rsidRDefault="00D85556" w:rsidP="002E5AE5">
      <w:pPr>
        <w:pStyle w:val="affc"/>
      </w:pPr>
      <w:r w:rsidRPr="00EE75C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85556" w:rsidRPr="00EE75C4" w:rsidRDefault="00D85556" w:rsidP="002E5AE5">
      <w:pPr>
        <w:pStyle w:val="af0"/>
      </w:pPr>
      <w:r w:rsidRPr="00EE75C4">
        <w:t>При этом:</w:t>
      </w:r>
    </w:p>
    <w:p w:rsidR="00D85556" w:rsidRPr="00EE75C4" w:rsidRDefault="00D85556" w:rsidP="002E5AE5">
      <w:pPr>
        <w:pStyle w:val="2b"/>
      </w:pPr>
      <w:r w:rsidRPr="00EE75C4">
        <w:t xml:space="preserve">- сокращенные формы: </w:t>
      </w:r>
      <w:r w:rsidRPr="00EE75C4">
        <w:rPr>
          <w:lang w:val="en-US"/>
        </w:rPr>
        <w:t>can</w:t>
      </w:r>
      <w:r w:rsidRPr="00EE75C4">
        <w:t>’</w:t>
      </w:r>
      <w:r w:rsidRPr="00EE75C4">
        <w:rPr>
          <w:lang w:val="en-US"/>
        </w:rPr>
        <w:t>t</w:t>
      </w:r>
      <w:r w:rsidRPr="00EE75C4">
        <w:t xml:space="preserve">, </w:t>
      </w:r>
      <w:r w:rsidRPr="00EE75C4">
        <w:rPr>
          <w:lang w:val="en-US"/>
        </w:rPr>
        <w:t>didn</w:t>
      </w:r>
      <w:r w:rsidRPr="00EE75C4">
        <w:t>’</w:t>
      </w:r>
      <w:r w:rsidRPr="00EE75C4">
        <w:rPr>
          <w:lang w:val="en-US"/>
        </w:rPr>
        <w:t>t</w:t>
      </w:r>
      <w:r w:rsidRPr="00EE75C4">
        <w:t xml:space="preserve">, </w:t>
      </w:r>
      <w:r w:rsidRPr="00EE75C4">
        <w:rPr>
          <w:lang w:val="en-US"/>
        </w:rPr>
        <w:t>isn</w:t>
      </w:r>
      <w:r w:rsidRPr="00EE75C4">
        <w:t>’</w:t>
      </w:r>
      <w:r w:rsidRPr="00EE75C4">
        <w:rPr>
          <w:lang w:val="en-US"/>
        </w:rPr>
        <w:t>t</w:t>
      </w:r>
      <w:r w:rsidRPr="00EE75C4">
        <w:t>, и т.п. считаются как одно слово;</w:t>
      </w:r>
    </w:p>
    <w:p w:rsidR="00D85556" w:rsidRPr="00EE75C4" w:rsidRDefault="00D85556" w:rsidP="002E5AE5">
      <w:pPr>
        <w:pStyle w:val="2b"/>
      </w:pPr>
      <w:r w:rsidRPr="00EE75C4">
        <w:t>- числительные, выраженные цифрами, т.е. 25, 1002 и т.п., считаются как одно слово;</w:t>
      </w:r>
    </w:p>
    <w:p w:rsidR="00D85556" w:rsidRPr="00EE75C4" w:rsidRDefault="00D85556" w:rsidP="002E5AE5">
      <w:pPr>
        <w:pStyle w:val="2b"/>
      </w:pPr>
      <w:r w:rsidRPr="00EE75C4">
        <w:t xml:space="preserve">- сложные слова, такие как </w:t>
      </w:r>
      <w:r w:rsidRPr="00EE75C4">
        <w:rPr>
          <w:lang w:val="en-US"/>
        </w:rPr>
        <w:t>good</w:t>
      </w:r>
      <w:r w:rsidRPr="00EE75C4">
        <w:t>-</w:t>
      </w:r>
      <w:r w:rsidRPr="00EE75C4">
        <w:rPr>
          <w:lang w:val="en-US"/>
        </w:rPr>
        <w:t>looking</w:t>
      </w:r>
      <w:r w:rsidRPr="00EE75C4">
        <w:t xml:space="preserve">, </w:t>
      </w:r>
      <w:r w:rsidRPr="00EE75C4">
        <w:rPr>
          <w:lang w:val="en-US"/>
        </w:rPr>
        <w:t>well</w:t>
      </w:r>
      <w:r w:rsidRPr="00EE75C4">
        <w:t>-</w:t>
      </w:r>
      <w:r w:rsidRPr="00EE75C4">
        <w:rPr>
          <w:lang w:val="en-US"/>
        </w:rPr>
        <w:t>bred</w:t>
      </w:r>
      <w:r w:rsidRPr="00EE75C4">
        <w:t xml:space="preserve">, </w:t>
      </w:r>
      <w:r w:rsidRPr="00EE75C4">
        <w:rPr>
          <w:lang w:val="en-US"/>
        </w:rPr>
        <w:t>twenty</w:t>
      </w:r>
      <w:r w:rsidRPr="00EE75C4">
        <w:t>-</w:t>
      </w:r>
      <w:r w:rsidRPr="00EE75C4">
        <w:rPr>
          <w:lang w:val="en-US"/>
        </w:rPr>
        <w:t>five</w:t>
      </w:r>
      <w:r w:rsidRPr="00EE75C4">
        <w:t>, считаются как одно слово.</w:t>
      </w:r>
    </w:p>
    <w:p w:rsidR="00D85556" w:rsidRPr="00EE75C4" w:rsidRDefault="00D85556" w:rsidP="002E5AE5">
      <w:pPr>
        <w:pStyle w:val="af0"/>
      </w:pPr>
      <w:r w:rsidRPr="00EE75C4">
        <w:t xml:space="preserve">Письменное высказывание с элементами рассуждения оценивается по пяти критериям: </w:t>
      </w:r>
    </w:p>
    <w:p w:rsidR="00D85556" w:rsidRPr="00EE75C4" w:rsidRDefault="00D85556" w:rsidP="00321944">
      <w:pPr>
        <w:pStyle w:val="af9"/>
        <w:numPr>
          <w:ilvl w:val="0"/>
          <w:numId w:val="93"/>
        </w:numPr>
        <w:spacing w:after="200"/>
        <w:jc w:val="left"/>
        <w:rPr>
          <w:szCs w:val="24"/>
          <w:lang w:val="ru-RU"/>
        </w:rPr>
      </w:pPr>
      <w:r w:rsidRPr="00EE75C4">
        <w:rPr>
          <w:szCs w:val="24"/>
          <w:lang w:val="ru-RU"/>
        </w:rPr>
        <w:t>Содержание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Организация текста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Лексика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Грамматика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Орфография и пунктуация (максимальное количество баллов – 1 б.).</w:t>
      </w:r>
    </w:p>
    <w:p w:rsidR="00D85556" w:rsidRPr="00EE75C4" w:rsidRDefault="00D85556" w:rsidP="00321944">
      <w:pPr>
        <w:pStyle w:val="af9"/>
        <w:numPr>
          <w:ilvl w:val="0"/>
          <w:numId w:val="94"/>
        </w:numPr>
        <w:spacing w:after="200"/>
        <w:jc w:val="center"/>
        <w:rPr>
          <w:b/>
          <w:szCs w:val="24"/>
        </w:rPr>
      </w:pPr>
      <w:r w:rsidRPr="00EE75C4">
        <w:rPr>
          <w:b/>
          <w:szCs w:val="24"/>
        </w:rPr>
        <w:t xml:space="preserve">СОДЕРЖАНИЕ </w:t>
      </w:r>
    </w:p>
    <w:p w:rsidR="00D85556" w:rsidRPr="00EE75C4" w:rsidRDefault="00D85556" w:rsidP="00B437EA">
      <w:pPr>
        <w:pStyle w:val="af9"/>
        <w:rPr>
          <w:szCs w:val="24"/>
          <w:lang w:val="ru-RU"/>
        </w:rPr>
      </w:pPr>
      <w:r w:rsidRPr="00EE75C4">
        <w:rPr>
          <w:szCs w:val="24"/>
          <w:lang w:val="ru-RU"/>
        </w:rPr>
        <w:t>- Вступление - постановка проблемы.</w:t>
      </w:r>
    </w:p>
    <w:p w:rsidR="00D85556" w:rsidRPr="00EE75C4" w:rsidRDefault="00D85556" w:rsidP="00B437EA">
      <w:pPr>
        <w:pStyle w:val="af9"/>
        <w:rPr>
          <w:szCs w:val="24"/>
          <w:lang w:val="ru-RU"/>
        </w:rPr>
      </w:pPr>
      <w:r w:rsidRPr="00EE75C4">
        <w:rPr>
          <w:szCs w:val="24"/>
          <w:lang w:val="ru-RU"/>
        </w:rPr>
        <w:t>- Мнение автора с аргументами.</w:t>
      </w:r>
    </w:p>
    <w:p w:rsidR="00D85556" w:rsidRPr="00EE75C4" w:rsidRDefault="00D85556" w:rsidP="00B437EA">
      <w:pPr>
        <w:pStyle w:val="af9"/>
        <w:rPr>
          <w:szCs w:val="24"/>
          <w:lang w:val="ru-RU"/>
        </w:rPr>
      </w:pPr>
      <w:r w:rsidRPr="00EE75C4">
        <w:rPr>
          <w:szCs w:val="24"/>
          <w:lang w:val="ru-RU"/>
        </w:rPr>
        <w:t>- Другие точки зрения с объяснениями, почему автор не согласен.</w:t>
      </w:r>
    </w:p>
    <w:p w:rsidR="00D85556" w:rsidRPr="00EE75C4" w:rsidRDefault="00D85556" w:rsidP="00B437EA">
      <w:pPr>
        <w:pStyle w:val="af9"/>
        <w:rPr>
          <w:szCs w:val="24"/>
          <w:lang w:val="ru-RU"/>
        </w:rPr>
      </w:pPr>
      <w:r w:rsidRPr="00EE75C4">
        <w:rPr>
          <w:szCs w:val="24"/>
          <w:lang w:val="ru-RU"/>
        </w:rPr>
        <w:t>- Заключение (вывод).</w:t>
      </w:r>
    </w:p>
    <w:p w:rsidR="00D85556" w:rsidRPr="00EE75C4" w:rsidRDefault="00D85556" w:rsidP="00B437EA">
      <w:pPr>
        <w:pStyle w:val="af9"/>
        <w:rPr>
          <w:szCs w:val="24"/>
          <w:lang w:val="ru-RU"/>
        </w:rPr>
      </w:pPr>
    </w:p>
    <w:p w:rsidR="00D85556" w:rsidRPr="00EE75C4" w:rsidRDefault="00D85556" w:rsidP="00B437EA">
      <w:pPr>
        <w:pStyle w:val="af9"/>
        <w:rPr>
          <w:b/>
          <w:szCs w:val="24"/>
          <w:u w:val="single"/>
          <w:lang w:val="ru-RU"/>
        </w:rPr>
      </w:pPr>
      <w:r w:rsidRPr="00EE75C4">
        <w:rPr>
          <w:b/>
          <w:szCs w:val="24"/>
          <w:u w:val="single"/>
          <w:lang w:val="ru-RU"/>
        </w:rPr>
        <w:t>Вступление – постановка проблемы (</w:t>
      </w:r>
      <w:r w:rsidRPr="00EE75C4">
        <w:rPr>
          <w:b/>
          <w:szCs w:val="24"/>
          <w:u w:val="single"/>
        </w:rPr>
        <w:t>Introduction</w:t>
      </w:r>
      <w:r w:rsidRPr="00EE75C4">
        <w:rPr>
          <w:b/>
          <w:szCs w:val="24"/>
          <w:u w:val="single"/>
          <w:lang w:val="ru-RU"/>
        </w:rPr>
        <w:t xml:space="preserve">) </w:t>
      </w:r>
    </w:p>
    <w:p w:rsidR="00D85556" w:rsidRPr="00EE75C4" w:rsidRDefault="00D85556" w:rsidP="00B437EA">
      <w:pPr>
        <w:pStyle w:val="af9"/>
        <w:rPr>
          <w:szCs w:val="24"/>
          <w:lang w:val="ru-RU"/>
        </w:rPr>
      </w:pPr>
      <w:r w:rsidRPr="00EE75C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85556" w:rsidRPr="00EE75C4" w:rsidRDefault="00D85556" w:rsidP="00B437EA">
      <w:pPr>
        <w:pStyle w:val="af9"/>
        <w:rPr>
          <w:b/>
          <w:szCs w:val="24"/>
          <w:u w:val="single"/>
          <w:lang w:val="ru-RU"/>
        </w:rPr>
      </w:pPr>
      <w:r w:rsidRPr="00EE75C4">
        <w:rPr>
          <w:b/>
          <w:szCs w:val="24"/>
          <w:u w:val="single"/>
          <w:lang w:val="ru-RU"/>
        </w:rPr>
        <w:lastRenderedPageBreak/>
        <w:t>Мнение автора с аргументами / Другие точки зрения с объяснением, почему автор не согласен (</w:t>
      </w:r>
      <w:r w:rsidRPr="00EE75C4">
        <w:rPr>
          <w:b/>
          <w:szCs w:val="24"/>
          <w:u w:val="single"/>
        </w:rPr>
        <w:t>Body</w:t>
      </w:r>
      <w:r w:rsidRPr="00EE75C4">
        <w:rPr>
          <w:b/>
          <w:szCs w:val="24"/>
          <w:u w:val="single"/>
          <w:lang w:val="ru-RU"/>
        </w:rPr>
        <w:t>)</w:t>
      </w:r>
    </w:p>
    <w:p w:rsidR="00D85556" w:rsidRPr="00EE75C4" w:rsidRDefault="00D85556" w:rsidP="00B437EA">
      <w:pPr>
        <w:pStyle w:val="af9"/>
        <w:rPr>
          <w:szCs w:val="24"/>
          <w:lang w:val="ru-RU"/>
        </w:rPr>
      </w:pPr>
      <w:r w:rsidRPr="00EE75C4">
        <w:rPr>
          <w:szCs w:val="24"/>
          <w:lang w:val="ru-RU"/>
        </w:rPr>
        <w:t xml:space="preserve">В сочинении </w:t>
      </w:r>
      <w:r w:rsidRPr="00EE75C4">
        <w:rPr>
          <w:szCs w:val="24"/>
        </w:rPr>
        <w:t>opinion</w:t>
      </w:r>
      <w:r w:rsidRPr="00EE75C4">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85556" w:rsidRPr="00EE75C4" w:rsidRDefault="00D85556" w:rsidP="00B437EA">
      <w:pPr>
        <w:pStyle w:val="af9"/>
        <w:rPr>
          <w:b/>
          <w:szCs w:val="24"/>
          <w:u w:val="single"/>
          <w:lang w:val="ru-RU"/>
        </w:rPr>
      </w:pPr>
      <w:r w:rsidRPr="00EE75C4">
        <w:rPr>
          <w:b/>
          <w:szCs w:val="24"/>
          <w:u w:val="single"/>
          <w:lang w:val="ru-RU"/>
        </w:rPr>
        <w:t>Заключение (вывод) (</w:t>
      </w:r>
      <w:r w:rsidRPr="00EE75C4">
        <w:rPr>
          <w:b/>
          <w:szCs w:val="24"/>
          <w:u w:val="single"/>
        </w:rPr>
        <w:t>Conclusion</w:t>
      </w:r>
      <w:r w:rsidRPr="00EE75C4">
        <w:rPr>
          <w:b/>
          <w:szCs w:val="24"/>
          <w:u w:val="single"/>
          <w:lang w:val="ru-RU"/>
        </w:rPr>
        <w:t>)</w:t>
      </w:r>
    </w:p>
    <w:p w:rsidR="00D85556" w:rsidRPr="00EE75C4" w:rsidRDefault="00D85556" w:rsidP="00B437EA">
      <w:pPr>
        <w:pStyle w:val="af9"/>
        <w:rPr>
          <w:szCs w:val="24"/>
          <w:lang w:val="ru-RU"/>
        </w:rPr>
      </w:pPr>
      <w:r w:rsidRPr="00EE75C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85556" w:rsidRPr="00EE75C4" w:rsidRDefault="00D85556" w:rsidP="00321944">
      <w:pPr>
        <w:pStyle w:val="af9"/>
        <w:numPr>
          <w:ilvl w:val="0"/>
          <w:numId w:val="94"/>
        </w:numPr>
        <w:spacing w:after="200"/>
        <w:jc w:val="center"/>
        <w:rPr>
          <w:b/>
          <w:szCs w:val="24"/>
        </w:rPr>
      </w:pPr>
      <w:r w:rsidRPr="00EE75C4">
        <w:rPr>
          <w:b/>
          <w:szCs w:val="24"/>
        </w:rPr>
        <w:t>ОРГАНИЗАЦИЯ ТЕКСТА</w:t>
      </w:r>
    </w:p>
    <w:p w:rsidR="00D85556" w:rsidRPr="00EE75C4" w:rsidRDefault="00D85556" w:rsidP="00B437EA">
      <w:pPr>
        <w:pStyle w:val="af9"/>
        <w:rPr>
          <w:szCs w:val="24"/>
          <w:lang w:val="ru-RU"/>
        </w:rPr>
      </w:pPr>
      <w:r w:rsidRPr="00EE75C4">
        <w:rPr>
          <w:b/>
          <w:szCs w:val="24"/>
          <w:lang w:val="ru-RU"/>
        </w:rPr>
        <w:t xml:space="preserve">- </w:t>
      </w:r>
      <w:r w:rsidRPr="00EE75C4">
        <w:rPr>
          <w:szCs w:val="24"/>
          <w:lang w:val="ru-RU"/>
        </w:rPr>
        <w:t>Логичность</w:t>
      </w:r>
    </w:p>
    <w:p w:rsidR="00D85556" w:rsidRPr="00EE75C4" w:rsidRDefault="00D85556" w:rsidP="00B437EA">
      <w:pPr>
        <w:pStyle w:val="af9"/>
        <w:rPr>
          <w:szCs w:val="24"/>
          <w:lang w:val="ru-RU"/>
        </w:rPr>
      </w:pPr>
      <w:r w:rsidRPr="00EE75C4">
        <w:rPr>
          <w:b/>
          <w:szCs w:val="24"/>
          <w:lang w:val="ru-RU"/>
        </w:rPr>
        <w:t>-</w:t>
      </w:r>
      <w:r w:rsidRPr="00EE75C4">
        <w:rPr>
          <w:szCs w:val="24"/>
          <w:lang w:val="ru-RU"/>
        </w:rPr>
        <w:t xml:space="preserve"> Деление на абзацы</w:t>
      </w:r>
    </w:p>
    <w:p w:rsidR="00D85556" w:rsidRPr="00EE75C4" w:rsidRDefault="00D85556" w:rsidP="00B437EA">
      <w:pPr>
        <w:pStyle w:val="af9"/>
        <w:rPr>
          <w:szCs w:val="24"/>
          <w:lang w:val="ru-RU"/>
        </w:rPr>
      </w:pPr>
      <w:r w:rsidRPr="00EE75C4">
        <w:rPr>
          <w:b/>
          <w:szCs w:val="24"/>
          <w:lang w:val="ru-RU"/>
        </w:rPr>
        <w:t>-</w:t>
      </w:r>
      <w:r w:rsidRPr="00EE75C4">
        <w:rPr>
          <w:szCs w:val="24"/>
          <w:lang w:val="ru-RU"/>
        </w:rPr>
        <w:t xml:space="preserve"> Использование средств логической связи</w:t>
      </w:r>
    </w:p>
    <w:p w:rsidR="00D85556" w:rsidRPr="00EE75C4" w:rsidRDefault="00D85556" w:rsidP="00B437EA">
      <w:pPr>
        <w:pStyle w:val="af9"/>
        <w:rPr>
          <w:b/>
          <w:szCs w:val="24"/>
          <w:u w:val="single"/>
        </w:rPr>
      </w:pPr>
      <w:r w:rsidRPr="00EE75C4">
        <w:rPr>
          <w:b/>
          <w:szCs w:val="24"/>
          <w:u w:val="single"/>
        </w:rPr>
        <w:t>Логичность</w:t>
      </w:r>
    </w:p>
    <w:p w:rsidR="00D85556" w:rsidRPr="00EE75C4" w:rsidRDefault="00D85556" w:rsidP="00B437EA">
      <w:pPr>
        <w:pStyle w:val="af9"/>
        <w:rPr>
          <w:szCs w:val="24"/>
          <w:lang w:val="ru-RU"/>
        </w:rPr>
      </w:pPr>
      <w:r w:rsidRPr="00EE75C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85556" w:rsidRPr="00EE75C4" w:rsidRDefault="00D85556" w:rsidP="00B437EA">
      <w:pPr>
        <w:pStyle w:val="af9"/>
        <w:rPr>
          <w:b/>
          <w:szCs w:val="24"/>
          <w:u w:val="single"/>
          <w:lang w:val="ru-RU"/>
        </w:rPr>
      </w:pPr>
      <w:r w:rsidRPr="00EE75C4">
        <w:rPr>
          <w:b/>
          <w:szCs w:val="24"/>
          <w:u w:val="single"/>
          <w:lang w:val="ru-RU"/>
        </w:rPr>
        <w:t>Деление на абзацы</w:t>
      </w:r>
    </w:p>
    <w:p w:rsidR="00D85556" w:rsidRPr="00EE75C4" w:rsidRDefault="00D85556" w:rsidP="00B437EA">
      <w:pPr>
        <w:pStyle w:val="af9"/>
        <w:rPr>
          <w:szCs w:val="24"/>
          <w:lang w:val="ru-RU"/>
        </w:rPr>
      </w:pPr>
      <w:r w:rsidRPr="00EE75C4">
        <w:rPr>
          <w:szCs w:val="24"/>
          <w:lang w:val="ru-RU"/>
        </w:rPr>
        <w:t>Параграфы распределяются следующим образом:</w:t>
      </w:r>
    </w:p>
    <w:p w:rsidR="00D85556" w:rsidRPr="00EE75C4" w:rsidRDefault="00D85556" w:rsidP="00B437EA">
      <w:pPr>
        <w:pStyle w:val="af9"/>
        <w:rPr>
          <w:szCs w:val="24"/>
          <w:u w:val="single"/>
        </w:rPr>
      </w:pPr>
      <w:r w:rsidRPr="00EE75C4">
        <w:rPr>
          <w:szCs w:val="24"/>
        </w:rPr>
        <w:t xml:space="preserve">I </w:t>
      </w:r>
      <w:r w:rsidRPr="00EE75C4">
        <w:rPr>
          <w:szCs w:val="24"/>
          <w:u w:val="single"/>
        </w:rPr>
        <w:t>Introduction</w:t>
      </w:r>
    </w:p>
    <w:p w:rsidR="00D85556" w:rsidRPr="00EE75C4" w:rsidRDefault="00D85556" w:rsidP="00B437EA">
      <w:pPr>
        <w:pStyle w:val="af9"/>
        <w:rPr>
          <w:szCs w:val="24"/>
          <w:u w:val="single"/>
        </w:rPr>
      </w:pPr>
      <w:r w:rsidRPr="00EE75C4">
        <w:rPr>
          <w:szCs w:val="24"/>
        </w:rPr>
        <w:t xml:space="preserve">II </w:t>
      </w:r>
      <w:r w:rsidRPr="00EE75C4">
        <w:rPr>
          <w:szCs w:val="24"/>
          <w:u w:val="single"/>
        </w:rPr>
        <w:t>Body</w:t>
      </w:r>
    </w:p>
    <w:p w:rsidR="00D85556" w:rsidRPr="00EE75C4" w:rsidRDefault="00D85556" w:rsidP="00B437EA">
      <w:pPr>
        <w:pStyle w:val="af9"/>
        <w:rPr>
          <w:szCs w:val="24"/>
          <w:u w:val="single"/>
        </w:rPr>
      </w:pPr>
      <w:r w:rsidRPr="00EE75C4">
        <w:rPr>
          <w:szCs w:val="24"/>
        </w:rPr>
        <w:t xml:space="preserve">III </w:t>
      </w:r>
      <w:r w:rsidRPr="00EE75C4">
        <w:rPr>
          <w:szCs w:val="24"/>
          <w:u w:val="single"/>
        </w:rPr>
        <w:t>Conclusion</w:t>
      </w:r>
    </w:p>
    <w:p w:rsidR="00D85556" w:rsidRPr="00EE75C4" w:rsidRDefault="00D85556" w:rsidP="00B437EA">
      <w:pPr>
        <w:pStyle w:val="af9"/>
        <w:rPr>
          <w:b/>
          <w:szCs w:val="24"/>
          <w:u w:val="single"/>
          <w:lang w:val="ru-RU"/>
        </w:rPr>
      </w:pPr>
      <w:r w:rsidRPr="00EE75C4">
        <w:rPr>
          <w:b/>
          <w:szCs w:val="24"/>
          <w:u w:val="single"/>
          <w:lang w:val="ru-RU"/>
        </w:rPr>
        <w:t>Использование средств логической связи</w:t>
      </w:r>
    </w:p>
    <w:p w:rsidR="00D85556" w:rsidRPr="00EE75C4" w:rsidRDefault="00D85556" w:rsidP="00B437EA">
      <w:pPr>
        <w:pStyle w:val="af9"/>
        <w:rPr>
          <w:szCs w:val="24"/>
        </w:rPr>
      </w:pPr>
      <w:r w:rsidRPr="00EE75C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E75C4">
        <w:rPr>
          <w:szCs w:val="24"/>
        </w:rPr>
        <w:t xml:space="preserve">Подробный список вводных слов и выражений в Приложении. </w:t>
      </w:r>
    </w:p>
    <w:p w:rsidR="00D85556" w:rsidRPr="00EE75C4" w:rsidRDefault="00D85556" w:rsidP="00321944">
      <w:pPr>
        <w:pStyle w:val="af9"/>
        <w:numPr>
          <w:ilvl w:val="0"/>
          <w:numId w:val="94"/>
        </w:numPr>
        <w:spacing w:after="200"/>
        <w:jc w:val="center"/>
        <w:rPr>
          <w:b/>
          <w:szCs w:val="24"/>
        </w:rPr>
      </w:pPr>
      <w:r w:rsidRPr="00EE75C4">
        <w:rPr>
          <w:b/>
          <w:szCs w:val="24"/>
        </w:rPr>
        <w:t>ЛЕКСИКА</w:t>
      </w:r>
    </w:p>
    <w:p w:rsidR="00D85556" w:rsidRPr="00EE75C4" w:rsidRDefault="00D85556" w:rsidP="00B437EA">
      <w:pPr>
        <w:pStyle w:val="af9"/>
        <w:rPr>
          <w:szCs w:val="24"/>
          <w:lang w:val="ru-RU"/>
        </w:rPr>
      </w:pPr>
      <w:r w:rsidRPr="00EE75C4">
        <w:rPr>
          <w:szCs w:val="24"/>
          <w:lang w:val="ru-RU"/>
        </w:rPr>
        <w:t xml:space="preserve">При оценивании </w:t>
      </w:r>
      <w:r w:rsidRPr="00EE75C4">
        <w:rPr>
          <w:b/>
          <w:szCs w:val="24"/>
          <w:u w:val="single"/>
          <w:lang w:val="ru-RU"/>
        </w:rPr>
        <w:t>лексической грамотности</w:t>
      </w:r>
      <w:r w:rsidRPr="00EE75C4">
        <w:rPr>
          <w:szCs w:val="24"/>
          <w:lang w:val="ru-RU"/>
        </w:rPr>
        <w:t xml:space="preserve"> </w:t>
      </w:r>
      <w:r w:rsidRPr="00EE75C4">
        <w:rPr>
          <w:b/>
          <w:szCs w:val="24"/>
          <w:lang w:val="ru-RU"/>
        </w:rPr>
        <w:t xml:space="preserve"> </w:t>
      </w:r>
      <w:r w:rsidRPr="00EE75C4">
        <w:rPr>
          <w:szCs w:val="24"/>
          <w:lang w:val="ru-RU"/>
        </w:rPr>
        <w:t>учитываются:</w:t>
      </w:r>
    </w:p>
    <w:p w:rsidR="00D85556" w:rsidRPr="00EE75C4" w:rsidRDefault="00D85556" w:rsidP="00B437EA">
      <w:pPr>
        <w:pStyle w:val="af9"/>
        <w:rPr>
          <w:szCs w:val="24"/>
          <w:lang w:val="ru-RU"/>
        </w:rPr>
      </w:pPr>
      <w:r w:rsidRPr="00EE75C4">
        <w:rPr>
          <w:szCs w:val="24"/>
          <w:lang w:val="ru-RU"/>
        </w:rPr>
        <w:t>- точность в выборе слов и выражений и их соответствие теме и ситуации общения;</w:t>
      </w:r>
    </w:p>
    <w:p w:rsidR="00D85556" w:rsidRPr="00EE75C4" w:rsidRDefault="00D85556" w:rsidP="00B437EA">
      <w:pPr>
        <w:pStyle w:val="af9"/>
        <w:rPr>
          <w:szCs w:val="24"/>
          <w:lang w:val="ru-RU"/>
        </w:rPr>
      </w:pPr>
      <w:r w:rsidRPr="00EE75C4">
        <w:rPr>
          <w:szCs w:val="24"/>
          <w:lang w:val="ru-RU"/>
        </w:rPr>
        <w:t>- правильность лексических словосочетаний;</w:t>
      </w:r>
    </w:p>
    <w:p w:rsidR="00D85556" w:rsidRPr="00EE75C4" w:rsidRDefault="00D85556" w:rsidP="00B437EA">
      <w:pPr>
        <w:pStyle w:val="af9"/>
        <w:rPr>
          <w:szCs w:val="24"/>
          <w:lang w:val="ru-RU"/>
        </w:rPr>
      </w:pPr>
      <w:r w:rsidRPr="00EE75C4">
        <w:rPr>
          <w:szCs w:val="24"/>
          <w:lang w:val="ru-RU"/>
        </w:rPr>
        <w:t>- грамотность словообразования;</w:t>
      </w:r>
    </w:p>
    <w:p w:rsidR="00D85556" w:rsidRPr="00EE75C4" w:rsidRDefault="00D85556" w:rsidP="00B437EA">
      <w:pPr>
        <w:pStyle w:val="af9"/>
        <w:rPr>
          <w:szCs w:val="24"/>
          <w:lang w:val="ru-RU"/>
        </w:rPr>
      </w:pPr>
      <w:r w:rsidRPr="00EE75C4">
        <w:rPr>
          <w:szCs w:val="24"/>
          <w:lang w:val="ru-RU"/>
        </w:rPr>
        <w:t>- запас слов и разнообразие используемой лексики (синонимы, антонимы, фразеологизмы).</w:t>
      </w:r>
    </w:p>
    <w:p w:rsidR="00D85556" w:rsidRPr="00EE75C4" w:rsidRDefault="00D85556" w:rsidP="00321944">
      <w:pPr>
        <w:pStyle w:val="af9"/>
        <w:numPr>
          <w:ilvl w:val="0"/>
          <w:numId w:val="94"/>
        </w:numPr>
        <w:spacing w:after="200"/>
        <w:jc w:val="center"/>
        <w:rPr>
          <w:b/>
          <w:szCs w:val="24"/>
        </w:rPr>
      </w:pPr>
      <w:r w:rsidRPr="00EE75C4">
        <w:rPr>
          <w:b/>
          <w:szCs w:val="24"/>
        </w:rPr>
        <w:t>ГРАММАТИКА</w:t>
      </w:r>
    </w:p>
    <w:p w:rsidR="00D85556" w:rsidRPr="00EE75C4" w:rsidRDefault="00D85556" w:rsidP="00B437EA">
      <w:pPr>
        <w:pStyle w:val="af9"/>
        <w:rPr>
          <w:szCs w:val="24"/>
          <w:lang w:val="ru-RU"/>
        </w:rPr>
      </w:pPr>
      <w:r w:rsidRPr="00EE75C4">
        <w:rPr>
          <w:szCs w:val="24"/>
          <w:lang w:val="ru-RU"/>
        </w:rPr>
        <w:t xml:space="preserve">При оценивании </w:t>
      </w:r>
      <w:r w:rsidRPr="00EE75C4">
        <w:rPr>
          <w:b/>
          <w:szCs w:val="24"/>
          <w:u w:val="single"/>
          <w:lang w:val="ru-RU"/>
        </w:rPr>
        <w:t>грамматической правильности речи</w:t>
      </w:r>
      <w:r w:rsidRPr="00EE75C4">
        <w:rPr>
          <w:szCs w:val="24"/>
          <w:lang w:val="ru-RU"/>
        </w:rPr>
        <w:t xml:space="preserve"> учитывается:</w:t>
      </w:r>
    </w:p>
    <w:p w:rsidR="00D85556" w:rsidRPr="00EE75C4" w:rsidRDefault="00D85556" w:rsidP="00B437EA">
      <w:pPr>
        <w:pStyle w:val="af9"/>
        <w:rPr>
          <w:szCs w:val="24"/>
          <w:lang w:val="ru-RU"/>
        </w:rPr>
      </w:pPr>
      <w:r w:rsidRPr="00EE75C4">
        <w:rPr>
          <w:szCs w:val="24"/>
          <w:lang w:val="ru-RU"/>
        </w:rPr>
        <w:t>- точность в выборе грамматической конструкции в соответствии с целью высказывания;</w:t>
      </w:r>
    </w:p>
    <w:p w:rsidR="00D85556" w:rsidRPr="00EE75C4" w:rsidRDefault="00D85556" w:rsidP="00B437EA">
      <w:pPr>
        <w:pStyle w:val="af9"/>
        <w:rPr>
          <w:szCs w:val="24"/>
          <w:lang w:val="ru-RU"/>
        </w:rPr>
      </w:pPr>
      <w:r w:rsidRPr="00EE75C4">
        <w:rPr>
          <w:szCs w:val="24"/>
          <w:lang w:val="ru-RU"/>
        </w:rPr>
        <w:t>- разнообразие используемых грамматических средств;</w:t>
      </w:r>
    </w:p>
    <w:p w:rsidR="00D85556" w:rsidRPr="00EE75C4" w:rsidRDefault="00D85556" w:rsidP="00B437EA">
      <w:pPr>
        <w:pStyle w:val="af9"/>
        <w:rPr>
          <w:szCs w:val="24"/>
          <w:lang w:val="ru-RU"/>
        </w:rPr>
      </w:pPr>
      <w:r w:rsidRPr="00EE75C4">
        <w:rPr>
          <w:szCs w:val="24"/>
          <w:lang w:val="ru-RU"/>
        </w:rPr>
        <w:t>- сложность используемых конструкций.</w:t>
      </w:r>
    </w:p>
    <w:p w:rsidR="00D85556" w:rsidRPr="00EE75C4" w:rsidRDefault="00D85556" w:rsidP="00B437EA">
      <w:pPr>
        <w:pStyle w:val="af9"/>
        <w:rPr>
          <w:szCs w:val="24"/>
          <w:lang w:val="ru-RU"/>
        </w:rPr>
      </w:pPr>
    </w:p>
    <w:p w:rsidR="00D85556" w:rsidRPr="00EE75C4" w:rsidRDefault="00D85556" w:rsidP="00321944">
      <w:pPr>
        <w:pStyle w:val="af9"/>
        <w:numPr>
          <w:ilvl w:val="0"/>
          <w:numId w:val="94"/>
        </w:numPr>
        <w:spacing w:after="200"/>
        <w:jc w:val="center"/>
        <w:rPr>
          <w:b/>
          <w:szCs w:val="24"/>
        </w:rPr>
      </w:pPr>
      <w:r w:rsidRPr="00EE75C4">
        <w:rPr>
          <w:b/>
          <w:szCs w:val="24"/>
        </w:rPr>
        <w:t>ОРФОГРАФИЯ И ПУНКТУАЦИЯ</w:t>
      </w:r>
    </w:p>
    <w:p w:rsidR="00D85556" w:rsidRPr="00EE75C4" w:rsidRDefault="00D85556" w:rsidP="00B437EA">
      <w:pPr>
        <w:pStyle w:val="af9"/>
        <w:rPr>
          <w:szCs w:val="24"/>
          <w:lang w:val="ru-RU"/>
        </w:rPr>
      </w:pPr>
      <w:r w:rsidRPr="00EE75C4">
        <w:rPr>
          <w:szCs w:val="24"/>
          <w:lang w:val="ru-RU"/>
        </w:rPr>
        <w:lastRenderedPageBreak/>
        <w:t xml:space="preserve">При оценивании </w:t>
      </w:r>
      <w:r w:rsidRPr="00EE75C4">
        <w:rPr>
          <w:b/>
          <w:szCs w:val="24"/>
          <w:u w:val="single"/>
          <w:lang w:val="ru-RU"/>
        </w:rPr>
        <w:t>правильности орфографии и пунктуации</w:t>
      </w:r>
      <w:r w:rsidRPr="00EE75C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E75C4">
        <w:rPr>
          <w:szCs w:val="24"/>
        </w:rPr>
        <w:t>Relative</w:t>
      </w:r>
      <w:r w:rsidRPr="00EE75C4">
        <w:rPr>
          <w:szCs w:val="24"/>
          <w:lang w:val="ru-RU"/>
        </w:rPr>
        <w:t xml:space="preserve"> </w:t>
      </w:r>
      <w:r w:rsidRPr="00EE75C4">
        <w:rPr>
          <w:szCs w:val="24"/>
        </w:rPr>
        <w:t>Clauses</w:t>
      </w:r>
      <w:r w:rsidRPr="00EE75C4">
        <w:rPr>
          <w:szCs w:val="24"/>
          <w:lang w:val="ru-RU"/>
        </w:rPr>
        <w:t xml:space="preserve">, </w:t>
      </w:r>
      <w:r w:rsidRPr="00EE75C4">
        <w:rPr>
          <w:szCs w:val="24"/>
        </w:rPr>
        <w:t>Adjectives</w:t>
      </w:r>
      <w:r w:rsidRPr="00EE75C4">
        <w:rPr>
          <w:szCs w:val="24"/>
          <w:lang w:val="ru-RU"/>
        </w:rPr>
        <w:t xml:space="preserve">: </w:t>
      </w:r>
      <w:r w:rsidRPr="00EE75C4">
        <w:rPr>
          <w:szCs w:val="24"/>
        </w:rPr>
        <w:t>word</w:t>
      </w:r>
      <w:r w:rsidRPr="00EE75C4">
        <w:rPr>
          <w:szCs w:val="24"/>
          <w:lang w:val="ru-RU"/>
        </w:rPr>
        <w:t xml:space="preserve"> </w:t>
      </w:r>
      <w:r w:rsidRPr="00EE75C4">
        <w:rPr>
          <w:szCs w:val="24"/>
        </w:rPr>
        <w:t>order</w:t>
      </w:r>
      <w:r w:rsidRPr="00EE75C4">
        <w:rPr>
          <w:szCs w:val="24"/>
          <w:lang w:val="ru-RU"/>
        </w:rPr>
        <w:t xml:space="preserve"> и т.д. </w:t>
      </w:r>
    </w:p>
    <w:p w:rsidR="00D85556" w:rsidRPr="002E5AE5" w:rsidRDefault="00D85556" w:rsidP="002E5AE5">
      <w:pPr>
        <w:pStyle w:val="affc"/>
        <w:rPr>
          <w:b/>
        </w:rPr>
      </w:pPr>
      <w:r w:rsidRPr="002E5AE5">
        <w:rPr>
          <w:b/>
        </w:rPr>
        <w:t>Приложение 2 к контрольной работе № 3</w:t>
      </w:r>
    </w:p>
    <w:p w:rsidR="00D85556" w:rsidRPr="002E5AE5" w:rsidRDefault="00D85556" w:rsidP="002E5AE5">
      <w:pPr>
        <w:pStyle w:val="2d"/>
        <w:rPr>
          <w:b/>
        </w:rPr>
      </w:pPr>
      <w:r w:rsidRPr="002E5AE5">
        <w:rPr>
          <w:b/>
        </w:rPr>
        <w:t xml:space="preserve">Рекомендации по написанию задания </w:t>
      </w:r>
      <w:r w:rsidRPr="002E5AE5">
        <w:rPr>
          <w:b/>
          <w:lang w:val="en-US"/>
        </w:rPr>
        <w:t>IV</w:t>
      </w:r>
      <w:r w:rsidRPr="002E5AE5">
        <w:rPr>
          <w:b/>
        </w:rPr>
        <w:t>(</w:t>
      </w:r>
      <w:r w:rsidRPr="002E5AE5">
        <w:rPr>
          <w:b/>
          <w:lang w:val="en-US"/>
        </w:rPr>
        <w:t>Essay</w:t>
      </w:r>
      <w:r w:rsidRPr="002E5AE5">
        <w:rPr>
          <w:b/>
        </w:rPr>
        <w:t>)</w:t>
      </w:r>
    </w:p>
    <w:p w:rsidR="00D85556" w:rsidRPr="00EE75C4" w:rsidRDefault="00D85556" w:rsidP="00321944">
      <w:pPr>
        <w:pStyle w:val="af9"/>
        <w:numPr>
          <w:ilvl w:val="0"/>
          <w:numId w:val="95"/>
        </w:numPr>
        <w:spacing w:after="200"/>
        <w:ind w:left="567" w:firstLine="0"/>
        <w:rPr>
          <w:szCs w:val="24"/>
        </w:rPr>
      </w:pPr>
      <w:r w:rsidRPr="00EE75C4">
        <w:rPr>
          <w:szCs w:val="24"/>
          <w:lang w:val="ru-RU"/>
        </w:rPr>
        <w:t xml:space="preserve">В первом абзаце очень важно правильно поставить проблему, которая будет обсуждаться в работе. </w:t>
      </w:r>
      <w:r w:rsidRPr="00EE75C4">
        <w:rPr>
          <w:szCs w:val="24"/>
        </w:rPr>
        <w:t xml:space="preserve">Нельзя переписывать само задание, нужно его перефразировать. </w:t>
      </w:r>
    </w:p>
    <w:p w:rsidR="00D85556" w:rsidRPr="00EE75C4" w:rsidRDefault="00D85556" w:rsidP="00321944">
      <w:pPr>
        <w:pStyle w:val="af9"/>
        <w:numPr>
          <w:ilvl w:val="0"/>
          <w:numId w:val="95"/>
        </w:numPr>
        <w:spacing w:after="200"/>
        <w:ind w:left="567"/>
        <w:rPr>
          <w:szCs w:val="24"/>
          <w:lang w:val="ru-RU"/>
        </w:rPr>
      </w:pPr>
      <w:r w:rsidRPr="00EE75C4">
        <w:rPr>
          <w:szCs w:val="24"/>
          <w:lang w:val="ru-RU"/>
        </w:rPr>
        <w:t>В основной части необходимо привести соответствующие аргументы и доказательства, иллюстрируя их примерами.</w:t>
      </w:r>
    </w:p>
    <w:p w:rsidR="00D85556" w:rsidRPr="00EE75C4" w:rsidRDefault="00D85556" w:rsidP="00321944">
      <w:pPr>
        <w:pStyle w:val="af9"/>
        <w:numPr>
          <w:ilvl w:val="0"/>
          <w:numId w:val="95"/>
        </w:numPr>
        <w:spacing w:after="200"/>
        <w:ind w:left="567"/>
        <w:rPr>
          <w:szCs w:val="24"/>
          <w:lang w:val="ru-RU"/>
        </w:rPr>
      </w:pPr>
      <w:r w:rsidRPr="00EE75C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85556" w:rsidRPr="00EE75C4" w:rsidRDefault="00D85556" w:rsidP="00321944">
      <w:pPr>
        <w:pStyle w:val="af9"/>
        <w:numPr>
          <w:ilvl w:val="0"/>
          <w:numId w:val="95"/>
        </w:numPr>
        <w:spacing w:after="200"/>
        <w:ind w:left="567"/>
        <w:rPr>
          <w:szCs w:val="24"/>
          <w:lang w:val="ru-RU"/>
        </w:rPr>
      </w:pPr>
      <w:r w:rsidRPr="00EE75C4">
        <w:rPr>
          <w:szCs w:val="24"/>
          <w:lang w:val="ru-RU"/>
        </w:rPr>
        <w:t>В последней части необходимо сделать вывод, основанный на приведенных ранее аргументах.</w:t>
      </w:r>
    </w:p>
    <w:p w:rsidR="00D85556" w:rsidRPr="00EE75C4" w:rsidRDefault="00D85556" w:rsidP="00321944">
      <w:pPr>
        <w:pStyle w:val="af9"/>
        <w:numPr>
          <w:ilvl w:val="0"/>
          <w:numId w:val="95"/>
        </w:numPr>
        <w:spacing w:after="200"/>
        <w:ind w:left="567" w:firstLine="0"/>
        <w:rPr>
          <w:szCs w:val="24"/>
          <w:lang w:val="ru-RU"/>
        </w:rPr>
      </w:pPr>
      <w:r w:rsidRPr="00EE75C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E75C4">
        <w:rPr>
          <w:szCs w:val="24"/>
        </w:rPr>
        <w:t>and</w:t>
      </w:r>
      <w:r w:rsidRPr="00EE75C4">
        <w:rPr>
          <w:szCs w:val="24"/>
          <w:lang w:val="ru-RU"/>
        </w:rPr>
        <w:t xml:space="preserve">, </w:t>
      </w:r>
      <w:r w:rsidRPr="00EE75C4">
        <w:rPr>
          <w:szCs w:val="24"/>
        </w:rPr>
        <w:t>but</w:t>
      </w:r>
      <w:r w:rsidRPr="00EE75C4">
        <w:rPr>
          <w:szCs w:val="24"/>
          <w:lang w:val="ru-RU"/>
        </w:rPr>
        <w:t xml:space="preserve">, </w:t>
      </w:r>
      <w:r w:rsidRPr="00EE75C4">
        <w:rPr>
          <w:szCs w:val="24"/>
        </w:rPr>
        <w:t>which</w:t>
      </w:r>
      <w:r w:rsidRPr="00EE75C4">
        <w:rPr>
          <w:szCs w:val="24"/>
          <w:lang w:val="ru-RU"/>
        </w:rPr>
        <w:t xml:space="preserve"> и др.), а также между предложениями и абзацами ( </w:t>
      </w:r>
      <w:r w:rsidRPr="00EE75C4">
        <w:rPr>
          <w:szCs w:val="24"/>
        </w:rPr>
        <w:t>to</w:t>
      </w:r>
      <w:r w:rsidRPr="00EE75C4">
        <w:rPr>
          <w:szCs w:val="24"/>
          <w:lang w:val="ru-RU"/>
        </w:rPr>
        <w:t xml:space="preserve"> </w:t>
      </w:r>
      <w:r w:rsidRPr="00EE75C4">
        <w:rPr>
          <w:szCs w:val="24"/>
        </w:rPr>
        <w:t>begin</w:t>
      </w:r>
      <w:r w:rsidRPr="00EE75C4">
        <w:rPr>
          <w:szCs w:val="24"/>
          <w:lang w:val="ru-RU"/>
        </w:rPr>
        <w:t xml:space="preserve"> </w:t>
      </w:r>
      <w:r w:rsidRPr="00EE75C4">
        <w:rPr>
          <w:szCs w:val="24"/>
        </w:rPr>
        <w:t>with</w:t>
      </w:r>
      <w:r w:rsidRPr="00EE75C4">
        <w:rPr>
          <w:szCs w:val="24"/>
          <w:lang w:val="ru-RU"/>
        </w:rPr>
        <w:t xml:space="preserve">, </w:t>
      </w:r>
      <w:r w:rsidRPr="00EE75C4">
        <w:rPr>
          <w:szCs w:val="24"/>
        </w:rPr>
        <w:t>what</w:t>
      </w:r>
      <w:r w:rsidRPr="00EE75C4">
        <w:rPr>
          <w:szCs w:val="24"/>
          <w:lang w:val="ru-RU"/>
        </w:rPr>
        <w:t xml:space="preserve"> </w:t>
      </w:r>
      <w:r w:rsidRPr="00EE75C4">
        <w:rPr>
          <w:szCs w:val="24"/>
        </w:rPr>
        <w:t>is</w:t>
      </w:r>
      <w:r w:rsidRPr="00EE75C4">
        <w:rPr>
          <w:szCs w:val="24"/>
          <w:lang w:val="ru-RU"/>
        </w:rPr>
        <w:t xml:space="preserve"> </w:t>
      </w:r>
      <w:r w:rsidRPr="00EE75C4">
        <w:rPr>
          <w:szCs w:val="24"/>
        </w:rPr>
        <w:t>more</w:t>
      </w:r>
      <w:r w:rsidRPr="00EE75C4">
        <w:rPr>
          <w:szCs w:val="24"/>
          <w:lang w:val="ru-RU"/>
        </w:rPr>
        <w:t xml:space="preserve">, </w:t>
      </w:r>
      <w:r w:rsidRPr="00EE75C4">
        <w:rPr>
          <w:szCs w:val="24"/>
        </w:rPr>
        <w:t>besides</w:t>
      </w:r>
      <w:r w:rsidRPr="00EE75C4">
        <w:rPr>
          <w:szCs w:val="24"/>
          <w:lang w:val="ru-RU"/>
        </w:rPr>
        <w:t xml:space="preserve">, </w:t>
      </w:r>
      <w:r w:rsidRPr="00EE75C4">
        <w:rPr>
          <w:szCs w:val="24"/>
        </w:rPr>
        <w:t>moreover</w:t>
      </w:r>
      <w:r w:rsidRPr="00EE75C4">
        <w:rPr>
          <w:szCs w:val="24"/>
          <w:lang w:val="ru-RU"/>
        </w:rPr>
        <w:t xml:space="preserve">, </w:t>
      </w:r>
      <w:r w:rsidRPr="00EE75C4">
        <w:rPr>
          <w:szCs w:val="24"/>
        </w:rPr>
        <w:t>on</w:t>
      </w:r>
      <w:r w:rsidRPr="00EE75C4">
        <w:rPr>
          <w:szCs w:val="24"/>
          <w:lang w:val="ru-RU"/>
        </w:rPr>
        <w:t xml:space="preserve"> </w:t>
      </w:r>
      <w:r w:rsidRPr="00EE75C4">
        <w:rPr>
          <w:szCs w:val="24"/>
        </w:rPr>
        <w:t>the</w:t>
      </w:r>
      <w:r w:rsidRPr="00EE75C4">
        <w:rPr>
          <w:szCs w:val="24"/>
          <w:lang w:val="ru-RU"/>
        </w:rPr>
        <w:t xml:space="preserve"> </w:t>
      </w:r>
      <w:r w:rsidRPr="00EE75C4">
        <w:rPr>
          <w:szCs w:val="24"/>
        </w:rPr>
        <w:t>one</w:t>
      </w:r>
      <w:r w:rsidRPr="00EE75C4">
        <w:rPr>
          <w:szCs w:val="24"/>
          <w:lang w:val="ru-RU"/>
        </w:rPr>
        <w:t xml:space="preserve"> </w:t>
      </w:r>
      <w:r w:rsidRPr="00EE75C4">
        <w:rPr>
          <w:szCs w:val="24"/>
        </w:rPr>
        <w:t>hand</w:t>
      </w:r>
      <w:r w:rsidRPr="00EE75C4">
        <w:rPr>
          <w:szCs w:val="24"/>
          <w:lang w:val="ru-RU"/>
        </w:rPr>
        <w:t xml:space="preserve">, </w:t>
      </w:r>
      <w:r w:rsidRPr="00EE75C4">
        <w:rPr>
          <w:szCs w:val="24"/>
        </w:rPr>
        <w:t>on</w:t>
      </w:r>
      <w:r w:rsidRPr="00EE75C4">
        <w:rPr>
          <w:szCs w:val="24"/>
          <w:lang w:val="ru-RU"/>
        </w:rPr>
        <w:t xml:space="preserve"> </w:t>
      </w:r>
      <w:r w:rsidRPr="00EE75C4">
        <w:rPr>
          <w:szCs w:val="24"/>
        </w:rPr>
        <w:t>the</w:t>
      </w:r>
      <w:r w:rsidRPr="00EE75C4">
        <w:rPr>
          <w:szCs w:val="24"/>
          <w:lang w:val="ru-RU"/>
        </w:rPr>
        <w:t xml:space="preserve"> </w:t>
      </w:r>
      <w:r w:rsidRPr="00EE75C4">
        <w:rPr>
          <w:szCs w:val="24"/>
        </w:rPr>
        <w:t>other</w:t>
      </w:r>
      <w:r w:rsidRPr="00EE75C4">
        <w:rPr>
          <w:szCs w:val="24"/>
          <w:lang w:val="ru-RU"/>
        </w:rPr>
        <w:t xml:space="preserve">, </w:t>
      </w:r>
      <w:r w:rsidRPr="00EE75C4">
        <w:rPr>
          <w:szCs w:val="24"/>
        </w:rPr>
        <w:t>in</w:t>
      </w:r>
      <w:r w:rsidRPr="00EE75C4">
        <w:rPr>
          <w:szCs w:val="24"/>
          <w:lang w:val="ru-RU"/>
        </w:rPr>
        <w:t xml:space="preserve"> </w:t>
      </w:r>
      <w:r w:rsidRPr="00EE75C4">
        <w:rPr>
          <w:szCs w:val="24"/>
        </w:rPr>
        <w:t>conclusion</w:t>
      </w:r>
      <w:r w:rsidRPr="00EE75C4">
        <w:rPr>
          <w:szCs w:val="24"/>
          <w:lang w:val="ru-RU"/>
        </w:rPr>
        <w:t xml:space="preserve">, </w:t>
      </w:r>
      <w:r w:rsidRPr="00EE75C4">
        <w:rPr>
          <w:szCs w:val="24"/>
        </w:rPr>
        <w:t>to</w:t>
      </w:r>
      <w:r w:rsidRPr="00EE75C4">
        <w:rPr>
          <w:szCs w:val="24"/>
          <w:lang w:val="ru-RU"/>
        </w:rPr>
        <w:t xml:space="preserve"> </w:t>
      </w:r>
      <w:r w:rsidRPr="00EE75C4">
        <w:rPr>
          <w:szCs w:val="24"/>
        </w:rPr>
        <w:t>sum</w:t>
      </w:r>
      <w:r w:rsidRPr="00EE75C4">
        <w:rPr>
          <w:szCs w:val="24"/>
          <w:lang w:val="ru-RU"/>
        </w:rPr>
        <w:t xml:space="preserve"> </w:t>
      </w:r>
      <w:r w:rsidRPr="00EE75C4">
        <w:rPr>
          <w:szCs w:val="24"/>
        </w:rPr>
        <w:t>up</w:t>
      </w:r>
      <w:r w:rsidRPr="00EE75C4">
        <w:rPr>
          <w:szCs w:val="24"/>
          <w:lang w:val="ru-RU"/>
        </w:rPr>
        <w:t xml:space="preserve"> и др.).</w:t>
      </w:r>
    </w:p>
    <w:p w:rsidR="00D85556" w:rsidRPr="00EE75C4" w:rsidRDefault="00D85556" w:rsidP="00321944">
      <w:pPr>
        <w:pStyle w:val="af9"/>
        <w:numPr>
          <w:ilvl w:val="0"/>
          <w:numId w:val="95"/>
        </w:numPr>
        <w:spacing w:after="200"/>
        <w:ind w:left="567"/>
        <w:rPr>
          <w:szCs w:val="24"/>
        </w:rPr>
      </w:pPr>
      <w:r w:rsidRPr="00EE75C4">
        <w:rPr>
          <w:szCs w:val="24"/>
          <w:lang w:val="ru-RU"/>
        </w:rPr>
        <w:t xml:space="preserve">В экзаменационном задании </w:t>
      </w:r>
      <w:r w:rsidRPr="00EE75C4">
        <w:rPr>
          <w:szCs w:val="24"/>
        </w:rPr>
        <w:t>IV</w:t>
      </w:r>
      <w:r w:rsidRPr="00EE75C4">
        <w:rPr>
          <w:szCs w:val="24"/>
          <w:lang w:val="ru-RU"/>
        </w:rPr>
        <w:t xml:space="preserve"> обычно предлагается план, следуя которому вы правильно построите свое высказывание. </w:t>
      </w:r>
      <w:r w:rsidRPr="00EE75C4">
        <w:rPr>
          <w:szCs w:val="24"/>
        </w:rPr>
        <w:t>Напишите сой собственный план!</w:t>
      </w:r>
    </w:p>
    <w:p w:rsidR="00D85556" w:rsidRPr="00EE75C4" w:rsidRDefault="00D85556" w:rsidP="00321944">
      <w:pPr>
        <w:pStyle w:val="af9"/>
        <w:numPr>
          <w:ilvl w:val="0"/>
          <w:numId w:val="95"/>
        </w:numPr>
        <w:ind w:left="567"/>
        <w:rPr>
          <w:szCs w:val="24"/>
          <w:lang w:val="ru-RU"/>
        </w:rPr>
      </w:pPr>
      <w:r w:rsidRPr="00EE75C4">
        <w:rPr>
          <w:szCs w:val="24"/>
          <w:lang w:val="ru-RU"/>
        </w:rPr>
        <w:t>После написания сочинения проведите редактирование, используя следующий алгоритм:</w:t>
      </w:r>
    </w:p>
    <w:p w:rsidR="00D85556" w:rsidRPr="00EE75C4" w:rsidRDefault="00D85556" w:rsidP="002E5AE5">
      <w:pPr>
        <w:pStyle w:val="2d"/>
      </w:pPr>
      <w:r w:rsidRPr="00EE75C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85556" w:rsidRPr="00EE75C4" w:rsidRDefault="00D85556" w:rsidP="002E5AE5">
      <w:pPr>
        <w:pStyle w:val="36"/>
      </w:pPr>
      <w:r w:rsidRPr="00EE75C4">
        <w:t>-я выбрал(а) верную лексику она достаточно официальная.</w:t>
      </w:r>
    </w:p>
    <w:p w:rsidR="00D85556" w:rsidRPr="00EE75C4" w:rsidRDefault="00D85556" w:rsidP="002E5AE5">
      <w:pPr>
        <w:pStyle w:val="36"/>
      </w:pPr>
      <w:r w:rsidRPr="00EE75C4">
        <w:t>-орфография верна.</w:t>
      </w:r>
    </w:p>
    <w:p w:rsidR="00D85556" w:rsidRPr="00EE75C4" w:rsidRDefault="00D85556" w:rsidP="002E5AE5">
      <w:pPr>
        <w:pStyle w:val="36"/>
      </w:pPr>
      <w:r w:rsidRPr="00EE75C4">
        <w:t>-я включил(а) основную идею каждого абзаца в первое предложение, и все предложения имеют отношение к заданной теме.</w:t>
      </w:r>
    </w:p>
    <w:p w:rsidR="00D85556" w:rsidRPr="00EE75C4" w:rsidRDefault="00D85556" w:rsidP="002E5AE5">
      <w:pPr>
        <w:pStyle w:val="36"/>
      </w:pPr>
      <w:r w:rsidRPr="00EE75C4">
        <w:t>- я использовал(а) средства логической связи (слова-связки) и они уместны.</w:t>
      </w:r>
    </w:p>
    <w:p w:rsidR="00D85556" w:rsidRPr="00EE75C4" w:rsidRDefault="00D85556" w:rsidP="002E5AE5">
      <w:pPr>
        <w:pStyle w:val="36"/>
      </w:pPr>
      <w:r w:rsidRPr="00EE75C4">
        <w:t>- я использовал(а) достаточное количество примеров и фактов.</w:t>
      </w:r>
    </w:p>
    <w:p w:rsidR="00D85556" w:rsidRPr="00EE75C4" w:rsidRDefault="00D85556" w:rsidP="002E5AE5">
      <w:pPr>
        <w:pStyle w:val="36"/>
      </w:pPr>
      <w:r w:rsidRPr="00EE75C4">
        <w:t>-моя точка зрения ясна и определенна.</w:t>
      </w:r>
    </w:p>
    <w:p w:rsidR="00D85556" w:rsidRPr="00EE75C4" w:rsidRDefault="00D85556" w:rsidP="00B437EA">
      <w:pPr>
        <w:rPr>
          <w:b/>
        </w:rPr>
      </w:pPr>
      <w:r w:rsidRPr="00EE75C4">
        <w:rPr>
          <w:b/>
        </w:rPr>
        <w:t xml:space="preserve"> </w:t>
      </w:r>
    </w:p>
    <w:p w:rsidR="00D85556" w:rsidRPr="00EE75C4" w:rsidRDefault="00D85556" w:rsidP="002E5AE5">
      <w:pPr>
        <w:pStyle w:val="af0"/>
        <w:sectPr w:rsidR="00D85556" w:rsidRPr="00EE75C4">
          <w:pgSz w:w="11906" w:h="16838"/>
          <w:pgMar w:top="720" w:right="720" w:bottom="720" w:left="1276" w:header="708" w:footer="708" w:gutter="0"/>
          <w:cols w:space="720"/>
        </w:sectPr>
      </w:pPr>
    </w:p>
    <w:p w:rsidR="00D85556" w:rsidRPr="002E5AE5" w:rsidRDefault="00D85556" w:rsidP="002E5AE5">
      <w:pPr>
        <w:pStyle w:val="ae"/>
        <w:rPr>
          <w:b/>
          <w:i/>
        </w:rPr>
      </w:pPr>
      <w:r w:rsidRPr="002E5AE5">
        <w:rPr>
          <w:b/>
          <w:i/>
        </w:rPr>
        <w:lastRenderedPageBreak/>
        <w:t>Приложение 3 к контрольной работе № 3</w:t>
      </w:r>
    </w:p>
    <w:p w:rsidR="00D85556" w:rsidRPr="00EE75C4" w:rsidRDefault="00D85556" w:rsidP="00B437EA">
      <w:pPr>
        <w:pStyle w:val="af9"/>
        <w:rPr>
          <w:szCs w:val="24"/>
          <w:lang w:val="ru-RU"/>
        </w:rPr>
      </w:pPr>
      <w:r w:rsidRPr="00EE75C4">
        <w:rPr>
          <w:szCs w:val="24"/>
          <w:lang w:val="ru-RU"/>
        </w:rPr>
        <w:t>Методические рекомендации к переводу текстов по специальности</w:t>
      </w:r>
    </w:p>
    <w:p w:rsidR="00D85556" w:rsidRPr="00EE75C4" w:rsidRDefault="00D85556" w:rsidP="00B437EA">
      <w:pPr>
        <w:pStyle w:val="af9"/>
        <w:rPr>
          <w:szCs w:val="24"/>
          <w:lang w:val="ru-RU"/>
        </w:rPr>
      </w:pPr>
      <w:r w:rsidRPr="00EE75C4">
        <w:rPr>
          <w:szCs w:val="24"/>
          <w:lang w:val="ru-RU"/>
        </w:rPr>
        <w:t>(английский язык)</w:t>
      </w:r>
    </w:p>
    <w:p w:rsidR="00D85556" w:rsidRPr="00EE75C4" w:rsidRDefault="00D85556" w:rsidP="00B437EA">
      <w:pPr>
        <w:pStyle w:val="af9"/>
        <w:rPr>
          <w:szCs w:val="24"/>
          <w:lang w:val="ru-RU"/>
        </w:rPr>
      </w:pPr>
      <w:r w:rsidRPr="00EE75C4">
        <w:rPr>
          <w:szCs w:val="24"/>
          <w:lang w:val="ru-RU"/>
        </w:rPr>
        <w:t>При переводе текстов с английского языка на русский помните о следующем:</w:t>
      </w:r>
    </w:p>
    <w:p w:rsidR="00D85556" w:rsidRPr="00EE75C4" w:rsidRDefault="00D85556" w:rsidP="00321944">
      <w:pPr>
        <w:pStyle w:val="af9"/>
        <w:numPr>
          <w:ilvl w:val="0"/>
          <w:numId w:val="80"/>
        </w:numPr>
        <w:spacing w:after="200"/>
        <w:rPr>
          <w:szCs w:val="24"/>
          <w:lang w:val="ru-RU"/>
        </w:rPr>
      </w:pPr>
      <w:r w:rsidRPr="00EE75C4">
        <w:rPr>
          <w:szCs w:val="24"/>
          <w:lang w:val="ru-RU"/>
        </w:rPr>
        <w:t>Текст, предназначенный для перевода, необходимо рассматривать как единое смысловое целое.</w:t>
      </w:r>
    </w:p>
    <w:p w:rsidR="00D85556" w:rsidRPr="00EE75C4" w:rsidRDefault="00D85556" w:rsidP="00321944">
      <w:pPr>
        <w:pStyle w:val="af9"/>
        <w:numPr>
          <w:ilvl w:val="0"/>
          <w:numId w:val="80"/>
        </w:numPr>
        <w:spacing w:after="200"/>
        <w:rPr>
          <w:szCs w:val="24"/>
          <w:lang w:val="ru-RU"/>
        </w:rPr>
      </w:pPr>
      <w:r w:rsidRPr="00EE75C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85556" w:rsidRPr="00EE75C4" w:rsidRDefault="00D85556" w:rsidP="00321944">
      <w:pPr>
        <w:pStyle w:val="af9"/>
        <w:numPr>
          <w:ilvl w:val="0"/>
          <w:numId w:val="80"/>
        </w:numPr>
        <w:spacing w:after="200"/>
        <w:rPr>
          <w:szCs w:val="24"/>
          <w:lang w:val="ru-RU"/>
        </w:rPr>
      </w:pPr>
      <w:r w:rsidRPr="00EE75C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85556" w:rsidRPr="00EE75C4" w:rsidRDefault="00D85556" w:rsidP="00321944">
      <w:pPr>
        <w:pStyle w:val="af9"/>
        <w:numPr>
          <w:ilvl w:val="0"/>
          <w:numId w:val="80"/>
        </w:numPr>
        <w:spacing w:after="200"/>
        <w:rPr>
          <w:szCs w:val="24"/>
          <w:lang w:val="ru-RU"/>
        </w:rPr>
      </w:pPr>
      <w:r w:rsidRPr="00EE75C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85556" w:rsidRPr="00EE75C4" w:rsidRDefault="00D85556" w:rsidP="00321944">
      <w:pPr>
        <w:pStyle w:val="af9"/>
        <w:numPr>
          <w:ilvl w:val="0"/>
          <w:numId w:val="80"/>
        </w:numPr>
        <w:spacing w:after="200"/>
        <w:rPr>
          <w:szCs w:val="24"/>
          <w:lang w:val="ru-RU"/>
        </w:rPr>
      </w:pPr>
      <w:r w:rsidRPr="00EE75C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85556" w:rsidRPr="00EE75C4" w:rsidRDefault="00D85556" w:rsidP="002E5AE5">
      <w:pPr>
        <w:pStyle w:val="af0"/>
      </w:pPr>
      <w:r w:rsidRPr="00EE75C4">
        <w:t>При переводе допускается:</w:t>
      </w:r>
    </w:p>
    <w:p w:rsidR="00D85556" w:rsidRPr="00EE75C4" w:rsidRDefault="00D85556" w:rsidP="00321944">
      <w:pPr>
        <w:pStyle w:val="af9"/>
        <w:numPr>
          <w:ilvl w:val="0"/>
          <w:numId w:val="81"/>
        </w:numPr>
        <w:spacing w:after="200"/>
        <w:rPr>
          <w:szCs w:val="24"/>
        </w:rPr>
      </w:pPr>
      <w:r w:rsidRPr="00EE75C4">
        <w:rPr>
          <w:szCs w:val="24"/>
        </w:rPr>
        <w:t>изменение порядка слов в предложении</w:t>
      </w:r>
    </w:p>
    <w:p w:rsidR="00D85556" w:rsidRPr="00EE75C4" w:rsidRDefault="00D85556" w:rsidP="00321944">
      <w:pPr>
        <w:pStyle w:val="af9"/>
        <w:numPr>
          <w:ilvl w:val="0"/>
          <w:numId w:val="81"/>
        </w:numPr>
        <w:spacing w:after="200"/>
        <w:rPr>
          <w:szCs w:val="24"/>
          <w:lang w:val="ru-RU"/>
        </w:rPr>
      </w:pPr>
      <w:r w:rsidRPr="00EE75C4">
        <w:rPr>
          <w:szCs w:val="24"/>
          <w:lang w:val="ru-RU"/>
        </w:rPr>
        <w:t>перенос отдельного слова из одного предложения в другое,</w:t>
      </w:r>
    </w:p>
    <w:p w:rsidR="00D85556" w:rsidRPr="00EE75C4" w:rsidRDefault="00D85556" w:rsidP="00321944">
      <w:pPr>
        <w:pStyle w:val="af9"/>
        <w:numPr>
          <w:ilvl w:val="0"/>
          <w:numId w:val="81"/>
        </w:numPr>
        <w:spacing w:after="200"/>
        <w:rPr>
          <w:szCs w:val="24"/>
          <w:lang w:val="ru-RU"/>
        </w:rPr>
      </w:pPr>
      <w:r w:rsidRPr="00EE75C4">
        <w:rPr>
          <w:szCs w:val="24"/>
          <w:lang w:val="ru-RU"/>
        </w:rPr>
        <w:t>объединение двух или более предложений в одно или наоборот</w:t>
      </w:r>
    </w:p>
    <w:p w:rsidR="00D85556" w:rsidRPr="00EE75C4" w:rsidRDefault="00D85556" w:rsidP="00321944">
      <w:pPr>
        <w:pStyle w:val="af9"/>
        <w:numPr>
          <w:ilvl w:val="0"/>
          <w:numId w:val="81"/>
        </w:numPr>
        <w:spacing w:after="200"/>
        <w:rPr>
          <w:szCs w:val="24"/>
          <w:lang w:val="ru-RU"/>
        </w:rPr>
      </w:pPr>
      <w:r w:rsidRPr="00EE75C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85556" w:rsidRPr="00EE75C4" w:rsidRDefault="00D85556" w:rsidP="00321944">
      <w:pPr>
        <w:pStyle w:val="af9"/>
        <w:numPr>
          <w:ilvl w:val="0"/>
          <w:numId w:val="81"/>
        </w:numPr>
        <w:spacing w:after="200"/>
        <w:rPr>
          <w:szCs w:val="24"/>
        </w:rPr>
      </w:pPr>
      <w:r w:rsidRPr="00EE75C4">
        <w:rPr>
          <w:szCs w:val="24"/>
        </w:rPr>
        <w:t>замена одной части речи другой</w:t>
      </w:r>
    </w:p>
    <w:p w:rsidR="00D85556" w:rsidRPr="00EE75C4" w:rsidRDefault="00D85556" w:rsidP="002E5AE5">
      <w:pPr>
        <w:pStyle w:val="2d"/>
      </w:pPr>
      <w:r w:rsidRPr="00EE75C4">
        <w:t>При переводе пользуйтесь словарем. Чтобы работа со словарем не отнимала много времени, следует:</w:t>
      </w:r>
    </w:p>
    <w:p w:rsidR="00D85556" w:rsidRPr="00EE75C4" w:rsidRDefault="00D85556" w:rsidP="002E5AE5">
      <w:pPr>
        <w:pStyle w:val="2d"/>
      </w:pPr>
      <w:r w:rsidRPr="00EE75C4">
        <w:t>-хорошо знать алфавит , так как слова расположены в алфавитном порядке не только по первой букве, но и по всем последующим;</w:t>
      </w:r>
    </w:p>
    <w:p w:rsidR="00D85556" w:rsidRPr="00EE75C4" w:rsidRDefault="00D85556" w:rsidP="002E5AE5">
      <w:pPr>
        <w:pStyle w:val="2d"/>
      </w:pPr>
      <w:r w:rsidRPr="00EE75C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85556" w:rsidRPr="00EE75C4" w:rsidRDefault="00D85556" w:rsidP="00B437EA">
      <w:pPr>
        <w:ind w:left="360"/>
      </w:pPr>
    </w:p>
    <w:tbl>
      <w:tblPr>
        <w:tblW w:w="0" w:type="auto"/>
        <w:tblInd w:w="1429" w:type="dxa"/>
        <w:tblLook w:val="00A0" w:firstRow="1" w:lastRow="0" w:firstColumn="1" w:lastColumn="0" w:noHBand="0" w:noVBand="0"/>
      </w:tblPr>
      <w:tblGrid>
        <w:gridCol w:w="2376"/>
        <w:gridCol w:w="2410"/>
        <w:gridCol w:w="2835"/>
      </w:tblGrid>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adjective</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прилагательное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adverb</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adv.</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наречие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cj.</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союз</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noun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существительное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numeral</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num</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числительное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plural</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pl</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множественное число</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prep</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предлог</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lastRenderedPageBreak/>
              <w:t>pronoun</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pron</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местоимение</w:t>
            </w:r>
          </w:p>
        </w:tc>
      </w:tr>
      <w:tr w:rsidR="00D85556" w:rsidRPr="00EE75C4" w:rsidTr="009079F6">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verb</w:t>
            </w:r>
          </w:p>
        </w:tc>
        <w:tc>
          <w:tcPr>
            <w:tcW w:w="241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v</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eastAsia="en-US"/>
              </w:rPr>
            </w:pPr>
            <w:r w:rsidRPr="00EE75C4">
              <w:rPr>
                <w:lang w:eastAsia="en-US"/>
              </w:rPr>
              <w:t>глагол</w:t>
            </w:r>
          </w:p>
        </w:tc>
      </w:tr>
    </w:tbl>
    <w:p w:rsidR="00D85556" w:rsidRPr="00EE75C4" w:rsidRDefault="00D85556" w:rsidP="00B437EA"/>
    <w:p w:rsidR="00D85556" w:rsidRPr="002E5AE5" w:rsidRDefault="00D85556" w:rsidP="002E5AE5">
      <w:pPr>
        <w:pStyle w:val="ae"/>
        <w:rPr>
          <w:b/>
        </w:rPr>
      </w:pPr>
      <w:r w:rsidRPr="002E5AE5">
        <w:rPr>
          <w:b/>
        </w:rPr>
        <w:t>СЛЕДУЕТ ПОМНИТЬ!!</w:t>
      </w:r>
    </w:p>
    <w:p w:rsidR="00D85556" w:rsidRPr="002E5AE5" w:rsidRDefault="00D85556" w:rsidP="002E5AE5">
      <w:pPr>
        <w:pStyle w:val="ae"/>
        <w:rPr>
          <w:b/>
        </w:rPr>
      </w:pPr>
      <w:r w:rsidRPr="002E5AE5">
        <w:rPr>
          <w:b/>
        </w:rPr>
        <w:t xml:space="preserve">НЕЛЬЗЯ ЗЛОУПОТРЕБЛЯТЬ </w:t>
      </w:r>
      <w:r w:rsidRPr="002E5AE5">
        <w:rPr>
          <w:b/>
          <w:lang w:val="en-US"/>
        </w:rPr>
        <w:t>ON</w:t>
      </w:r>
      <w:r w:rsidRPr="002E5AE5">
        <w:rPr>
          <w:b/>
        </w:rPr>
        <w:t>-</w:t>
      </w:r>
      <w:r w:rsidRPr="002E5AE5">
        <w:rPr>
          <w:b/>
          <w:lang w:val="en-US"/>
        </w:rPr>
        <w:t>LINE</w:t>
      </w:r>
      <w:r w:rsidRPr="002E5AE5">
        <w:rPr>
          <w:b/>
        </w:rPr>
        <w:t xml:space="preserve"> ПЕРЕВОДЧИКАМИ, А ЕСЛИ ИСПОЛЬЗУЕТЕ, ТО НЕОБХОДИМА СЕРЬЕЗНАЯ РЕДАКТУРА ПЕРЕВЕДЕННОГО ТЕКСТА!!</w:t>
      </w:r>
    </w:p>
    <w:p w:rsidR="00D85556" w:rsidRPr="00EE75C4" w:rsidRDefault="00D85556" w:rsidP="002E5AE5">
      <w:pPr>
        <w:pStyle w:val="affc"/>
      </w:pPr>
      <w:r w:rsidRPr="00EE75C4">
        <w:t xml:space="preserve">Так, например, </w:t>
      </w:r>
      <w:r w:rsidRPr="00EE75C4">
        <w:rPr>
          <w:lang w:val="en-US"/>
        </w:rPr>
        <w:t>Google</w:t>
      </w:r>
      <w:r w:rsidRPr="00EE75C4">
        <w:t xml:space="preserve"> </w:t>
      </w:r>
      <w:r w:rsidRPr="00EE75C4">
        <w:rPr>
          <w:lang w:val="en-US"/>
        </w:rPr>
        <w:t>Translate</w:t>
      </w:r>
      <w:r w:rsidRPr="00EE75C4">
        <w:t xml:space="preserve"> (</w:t>
      </w:r>
      <w:hyperlink r:id="rId690" w:history="1">
        <w:r w:rsidRPr="00EE75C4">
          <w:rPr>
            <w:rStyle w:val="a4"/>
            <w:lang w:val="en-US"/>
          </w:rPr>
          <w:t>http</w:t>
        </w:r>
        <w:r w:rsidRPr="00EE75C4">
          <w:rPr>
            <w:rStyle w:val="a4"/>
          </w:rPr>
          <w:t>://</w:t>
        </w:r>
        <w:r w:rsidRPr="00EE75C4">
          <w:rPr>
            <w:rStyle w:val="a4"/>
            <w:lang w:val="en-US"/>
          </w:rPr>
          <w:t>translate</w:t>
        </w:r>
        <w:r w:rsidRPr="00EE75C4">
          <w:rPr>
            <w:rStyle w:val="a4"/>
          </w:rPr>
          <w:t>.</w:t>
        </w:r>
        <w:r w:rsidRPr="00EE75C4">
          <w:rPr>
            <w:rStyle w:val="a4"/>
            <w:lang w:val="en-US"/>
          </w:rPr>
          <w:t>google</w:t>
        </w:r>
        <w:r w:rsidRPr="00EE75C4">
          <w:rPr>
            <w:rStyle w:val="a4"/>
          </w:rPr>
          <w:t>.</w:t>
        </w:r>
        <w:r w:rsidRPr="00EE75C4">
          <w:rPr>
            <w:rStyle w:val="a4"/>
            <w:lang w:val="en-US"/>
          </w:rPr>
          <w:t>com</w:t>
        </w:r>
        <w:r w:rsidRPr="00EE75C4">
          <w:rPr>
            <w:rStyle w:val="a4"/>
          </w:rPr>
          <w:t>/</w:t>
        </w:r>
      </w:hyperlink>
      <w:r w:rsidRPr="00EE75C4">
        <w:t xml:space="preserve">) – это система статистического машинного перевода, что означает, что </w:t>
      </w:r>
      <w:r w:rsidRPr="00EE75C4">
        <w:rPr>
          <w:lang w:val="en-US"/>
        </w:rPr>
        <w:t>GT</w:t>
      </w:r>
      <w:r w:rsidRPr="00EE75C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E75C4">
        <w:rPr>
          <w:lang w:val="en-US"/>
        </w:rPr>
        <w:t>GT</w:t>
      </w:r>
      <w:r w:rsidRPr="00EE75C4">
        <w:t xml:space="preserve"> выдает тарабарщину или просто переносит в перевод те слова оригинала, для которых у нее нет перевода.</w:t>
      </w:r>
    </w:p>
    <w:p w:rsidR="00D85556" w:rsidRPr="00EE75C4" w:rsidRDefault="00D85556" w:rsidP="00B437EA"/>
    <w:p w:rsidR="00D85556" w:rsidRPr="00EE75C4" w:rsidRDefault="00D85556" w:rsidP="00B437EA"/>
    <w:p w:rsidR="00D85556" w:rsidRPr="00EE75C4" w:rsidRDefault="00D85556" w:rsidP="00B437EA"/>
    <w:p w:rsidR="00D85556" w:rsidRPr="00EE75C4" w:rsidRDefault="00D85556" w:rsidP="002E5AE5">
      <w:pPr>
        <w:pStyle w:val="af0"/>
        <w:sectPr w:rsidR="00D85556" w:rsidRPr="00EE75C4">
          <w:pgSz w:w="11906" w:h="16838"/>
          <w:pgMar w:top="720" w:right="720" w:bottom="720" w:left="720" w:header="708" w:footer="708" w:gutter="0"/>
          <w:cols w:space="720"/>
        </w:sectPr>
      </w:pPr>
    </w:p>
    <w:p w:rsidR="00D85556" w:rsidRPr="00EE75C4" w:rsidRDefault="00D85556" w:rsidP="00B437EA">
      <w:pPr>
        <w:jc w:val="center"/>
        <w:outlineLvl w:val="1"/>
        <w:rPr>
          <w:b/>
        </w:rPr>
      </w:pPr>
      <w:r w:rsidRPr="00EE75C4">
        <w:rPr>
          <w:b/>
        </w:rPr>
        <w:lastRenderedPageBreak/>
        <w:t>НЕМЕЦКИЙ ЯЗЫК</w:t>
      </w:r>
    </w:p>
    <w:p w:rsidR="00D85556" w:rsidRPr="00EE75C4" w:rsidRDefault="00D85556" w:rsidP="00B437EA">
      <w:pPr>
        <w:jc w:val="center"/>
        <w:outlineLvl w:val="1"/>
        <w:rPr>
          <w:b/>
          <w:bCs/>
        </w:rPr>
      </w:pPr>
      <w:r w:rsidRPr="00EE75C4">
        <w:rPr>
          <w:b/>
          <w:bCs/>
        </w:rPr>
        <w:t>Текст к разделу 2  пункт 2.1</w:t>
      </w:r>
    </w:p>
    <w:p w:rsidR="00D85556" w:rsidRPr="00EE75C4" w:rsidRDefault="00D85556" w:rsidP="00B437EA">
      <w:pPr>
        <w:jc w:val="center"/>
        <w:outlineLvl w:val="1"/>
        <w:rPr>
          <w:b/>
          <w:bCs/>
          <w:lang w:val="de-DE"/>
        </w:rPr>
      </w:pPr>
      <w:r w:rsidRPr="00EE75C4">
        <w:rPr>
          <w:b/>
          <w:bCs/>
          <w:lang w:val="de-DE"/>
        </w:rPr>
        <w:t>TEXT_MEHRSPRACHIGKEIT – DER MODERNE EUROPÄER SPRICHT 1 + 2</w:t>
      </w:r>
    </w:p>
    <w:p w:rsidR="00D85556" w:rsidRPr="00EE75C4" w:rsidRDefault="00D85556" w:rsidP="002E5AE5">
      <w:pPr>
        <w:pStyle w:val="ae"/>
        <w:rPr>
          <w:lang w:val="de-DE"/>
        </w:rPr>
      </w:pPr>
      <w:r w:rsidRPr="00EE75C4">
        <w:rPr>
          <w:lang w:val="de-DE"/>
        </w:rPr>
        <w:t xml:space="preserve">In Europa werden mehr als 60 Sprachen gesprochen. Fast die Hälfte der Europäer spricht allerdings nur eine Sprache – </w:t>
      </w:r>
      <w:hyperlink r:id="rId691" w:tooltip="Wortschatz zum Thema: die Muttersprache" w:history="1">
        <w:r w:rsidRPr="00EE75C4">
          <w:rPr>
            <w:rStyle w:val="a4"/>
            <w:lang w:val="de-DE"/>
          </w:rPr>
          <w:t>die Muttersprache</w:t>
        </w:r>
      </w:hyperlink>
      <w:r w:rsidRPr="00EE75C4">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92" w:tooltip="Wortschatz zum Thema: erfolgreich" w:history="1">
        <w:r w:rsidRPr="00EE75C4">
          <w:rPr>
            <w:rStyle w:val="a4"/>
            <w:lang w:val="de-DE"/>
          </w:rPr>
          <w:t>erfolgreich</w:t>
        </w:r>
      </w:hyperlink>
      <w:r w:rsidRPr="00EE75C4">
        <w:rPr>
          <w:lang w:val="de-DE"/>
        </w:rPr>
        <w:t xml:space="preserve">e europäische Gemeinschaft. 2. Im März 2002 hat der Europäische Rat in der spanischen Stadt Barcelona beschlossen, </w:t>
      </w:r>
      <w:hyperlink r:id="rId693" w:tooltip="Wortschatz zum Thema: die Mehrsprachigkeit" w:history="1">
        <w:r w:rsidRPr="00EE75C4">
          <w:rPr>
            <w:rStyle w:val="a4"/>
            <w:lang w:val="de-DE"/>
          </w:rPr>
          <w:t>die Mehrsprachigkeit</w:t>
        </w:r>
      </w:hyperlink>
      <w:r w:rsidRPr="00EE75C4">
        <w:rPr>
          <w:lang w:val="de-DE"/>
        </w:rPr>
        <w:t xml:space="preserve"> der EU-Bürger zu </w:t>
      </w:r>
      <w:hyperlink r:id="rId694" w:tooltip="Wortschatz zum Thema: fördern" w:history="1">
        <w:r w:rsidRPr="00EE75C4">
          <w:rPr>
            <w:rStyle w:val="a4"/>
            <w:lang w:val="de-DE"/>
          </w:rPr>
          <w:t>fördern</w:t>
        </w:r>
      </w:hyperlink>
      <w:r w:rsidRPr="00EE75C4">
        <w:rPr>
          <w:lang w:val="de-DE"/>
        </w:rPr>
        <w:t xml:space="preserve">. Jedes Kind in der EU soll von klein auf zwei Fremdsprachen erlernen. In Zukunft soll jeder EU-Bürger also mindestens drei Sprachen können: </w:t>
      </w:r>
      <w:hyperlink r:id="rId695" w:tooltip="Wortschatz zum Thema: die Muttersprache" w:history="1">
        <w:r w:rsidRPr="00EE75C4">
          <w:rPr>
            <w:rStyle w:val="a4"/>
            <w:lang w:val="de-DE"/>
          </w:rPr>
          <w:t>die Muttersprache</w:t>
        </w:r>
      </w:hyperlink>
      <w:r w:rsidRPr="00EE75C4">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96" w:tooltip="Stӓdte Russlands und ihre Sehenswürdigkeiten: herrschen" w:history="1">
        <w:r w:rsidRPr="00EE75C4">
          <w:rPr>
            <w:rStyle w:val="a4"/>
            <w:lang w:val="de-DE"/>
          </w:rPr>
          <w:t>herrschen</w:t>
        </w:r>
      </w:hyperlink>
      <w:r w:rsidRPr="00EE75C4">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97" w:tooltip="Wortschatz zum Thema: erfolgreich" w:history="1">
        <w:r w:rsidRPr="00EE75C4">
          <w:rPr>
            <w:rStyle w:val="a4"/>
            <w:lang w:val="de-DE"/>
          </w:rPr>
          <w:t>erfolgreich</w:t>
        </w:r>
      </w:hyperlink>
      <w:r w:rsidRPr="00EE75C4">
        <w:rPr>
          <w:lang w:val="de-DE"/>
        </w:rPr>
        <w:t>es Sprachenlernen sei die emotionale Verbundenheit.</w:t>
      </w:r>
      <w:r w:rsidRPr="00EE75C4">
        <w:rPr>
          <w:lang w:val="de-DE"/>
        </w:rPr>
        <w:br w:type="page"/>
      </w:r>
    </w:p>
    <w:p w:rsidR="00D85556" w:rsidRPr="00EE75C4" w:rsidRDefault="00D85556" w:rsidP="002E5AE5">
      <w:pPr>
        <w:pStyle w:val="ae"/>
        <w:rPr>
          <w:lang w:val="en-US"/>
        </w:rPr>
        <w:sectPr w:rsidR="00D85556" w:rsidRPr="00EE75C4">
          <w:pgSz w:w="11907" w:h="16840"/>
          <w:pgMar w:top="1134" w:right="851" w:bottom="851" w:left="1701" w:header="720" w:footer="720" w:gutter="0"/>
          <w:cols w:space="720"/>
        </w:sectPr>
      </w:pPr>
    </w:p>
    <w:p w:rsidR="00D85556" w:rsidRPr="00EE75C4" w:rsidRDefault="00D85556" w:rsidP="00B437EA">
      <w:pPr>
        <w:jc w:val="center"/>
        <w:rPr>
          <w:b/>
        </w:rPr>
      </w:pPr>
      <w:r w:rsidRPr="00EE75C4">
        <w:rPr>
          <w:b/>
        </w:rPr>
        <w:lastRenderedPageBreak/>
        <w:t>Раздел 2 Пункт 2.5.</w:t>
      </w:r>
    </w:p>
    <w:p w:rsidR="00D85556" w:rsidRPr="00EE75C4" w:rsidRDefault="00D85556" w:rsidP="00B437EA">
      <w:pPr>
        <w:pStyle w:val="af8"/>
        <w:jc w:val="center"/>
        <w:rPr>
          <w:rFonts w:ascii="Times New Roman" w:hAnsi="Times New Roman"/>
          <w:b/>
          <w:sz w:val="24"/>
          <w:szCs w:val="24"/>
        </w:rPr>
      </w:pPr>
      <w:r w:rsidRPr="00EE75C4">
        <w:rPr>
          <w:rFonts w:ascii="Times New Roman" w:hAnsi="Times New Roman"/>
          <w:b/>
          <w:sz w:val="24"/>
          <w:szCs w:val="24"/>
        </w:rPr>
        <w:t>Контрольная работа № 1</w:t>
      </w:r>
    </w:p>
    <w:p w:rsidR="00D85556" w:rsidRPr="00EE75C4" w:rsidRDefault="00D85556" w:rsidP="00B437EA">
      <w:pPr>
        <w:jc w:val="center"/>
        <w:rPr>
          <w:b/>
        </w:rPr>
      </w:pPr>
      <w:r w:rsidRPr="00EE75C4">
        <w:rPr>
          <w:b/>
          <w:lang w:val="de-DE"/>
        </w:rPr>
        <w:t>Teil I Umfassendes Lesen</w:t>
      </w:r>
    </w:p>
    <w:p w:rsidR="00D85556" w:rsidRPr="00EE75C4" w:rsidRDefault="00D85556" w:rsidP="00321944">
      <w:pPr>
        <w:pStyle w:val="af9"/>
        <w:numPr>
          <w:ilvl w:val="0"/>
          <w:numId w:val="82"/>
        </w:numPr>
        <w:tabs>
          <w:tab w:val="left" w:pos="3276"/>
        </w:tabs>
        <w:spacing w:after="200"/>
        <w:jc w:val="center"/>
        <w:rPr>
          <w:b/>
          <w:szCs w:val="24"/>
          <w:lang w:val="de-DE"/>
        </w:rPr>
      </w:pPr>
      <w:r w:rsidRPr="00EE75C4">
        <w:rPr>
          <w:b/>
          <w:szCs w:val="24"/>
          <w:lang w:val="de-DE"/>
        </w:rPr>
        <w:t>Lesen Sie drei Texte und passen Sie die Überschriften mit Texten an</w:t>
      </w:r>
    </w:p>
    <w:p w:rsidR="00D85556" w:rsidRPr="002E5AE5" w:rsidRDefault="00D85556" w:rsidP="002E5AE5">
      <w:pPr>
        <w:pStyle w:val="aff4"/>
        <w:rPr>
          <w:b/>
          <w:lang w:val="de-DE"/>
        </w:rPr>
      </w:pPr>
      <w:r w:rsidRPr="002E5AE5">
        <w:rPr>
          <w:b/>
          <w:lang w:val="de-DE"/>
        </w:rPr>
        <w:t>Erstaunliche Tatsachen über Russland / Ein glücklicher Brief! / Deutschland!</w:t>
      </w:r>
    </w:p>
    <w:tbl>
      <w:tblPr>
        <w:tblW w:w="15316" w:type="dxa"/>
        <w:tblLook w:val="00A0" w:firstRow="1" w:lastRow="0" w:firstColumn="1" w:lastColumn="0" w:noHBand="0" w:noVBand="0"/>
      </w:tblPr>
      <w:tblGrid>
        <w:gridCol w:w="9066"/>
        <w:gridCol w:w="39"/>
        <w:gridCol w:w="2723"/>
        <w:gridCol w:w="61"/>
        <w:gridCol w:w="3359"/>
        <w:gridCol w:w="68"/>
      </w:tblGrid>
      <w:tr w:rsidR="00D85556" w:rsidRPr="00321944" w:rsidTr="009079F6">
        <w:tc>
          <w:tcPr>
            <w:tcW w:w="9777"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val="de-DE" w:eastAsia="en-US"/>
              </w:rPr>
            </w:pPr>
            <w:r w:rsidRPr="00EE75C4">
              <w:rPr>
                <w:b/>
                <w:lang w:val="de-DE" w:eastAsia="en-US"/>
              </w:rPr>
              <w:t>Text1</w:t>
            </w:r>
          </w:p>
          <w:p w:rsidR="00D85556" w:rsidRPr="00EE75C4" w:rsidRDefault="00D85556" w:rsidP="009079F6">
            <w:pPr>
              <w:pStyle w:val="af9"/>
              <w:autoSpaceDE w:val="0"/>
              <w:autoSpaceDN w:val="0"/>
              <w:adjustRightInd w:val="0"/>
              <w:jc w:val="center"/>
              <w:rPr>
                <w:b/>
                <w:szCs w:val="24"/>
                <w:lang w:val="de-DE"/>
              </w:rPr>
            </w:pPr>
            <w:r w:rsidRPr="00EE75C4">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 xml:space="preserve">2.Lesen Sie den Text noch einmal und </w:t>
            </w:r>
            <w:r w:rsidRPr="00EE75C4">
              <w:rPr>
                <w:b/>
                <w:u w:val="single"/>
                <w:lang w:val="de-DE" w:eastAsia="en-US"/>
              </w:rPr>
              <w:t>unterstreichen</w:t>
            </w:r>
            <w:r w:rsidRPr="00EE75C4">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3.Finden Sie die Wörter im Text mit der folgenden Bedeutung</w:t>
            </w:r>
          </w:p>
        </w:tc>
      </w:tr>
      <w:tr w:rsidR="00D85556" w:rsidRPr="00321944" w:rsidTr="009079F6">
        <w:tc>
          <w:tcPr>
            <w:tcW w:w="9777"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lang w:val="de-DE" w:eastAsia="en-US"/>
              </w:rPr>
            </w:pPr>
            <w:r w:rsidRPr="00EE75C4">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321944" w:rsidTr="009079F6">
        <w:tc>
          <w:tcPr>
            <w:tcW w:w="9777"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de-DE" w:eastAsia="en-US"/>
              </w:rPr>
            </w:pPr>
            <w:r w:rsidRPr="00EE75C4">
              <w:rPr>
                <w:lang w:val="de-DE" w:eastAsia="en-US"/>
              </w:rPr>
              <w:t>Hallo, Hanna!</w:t>
            </w:r>
            <w:r w:rsidRPr="00EE75C4">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D85556" w:rsidRPr="00EE75C4" w:rsidRDefault="00D85556" w:rsidP="009079F6">
            <w:pPr>
              <w:rPr>
                <w:lang w:val="de-DE" w:eastAsia="en-US"/>
              </w:rPr>
            </w:pPr>
            <w:r w:rsidRPr="00EE75C4">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D85556" w:rsidRPr="00EE75C4" w:rsidRDefault="00D85556" w:rsidP="009079F6">
            <w:pPr>
              <w:rPr>
                <w:lang w:val="de-DE" w:eastAsia="en-US"/>
              </w:rPr>
            </w:pPr>
            <w:r w:rsidRPr="00EE75C4">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D85556" w:rsidRPr="00EE75C4" w:rsidRDefault="00D85556" w:rsidP="009079F6">
            <w:pPr>
              <w:rPr>
                <w:lang w:val="de-DE" w:eastAsia="en-US"/>
              </w:rPr>
            </w:pPr>
            <w:r w:rsidRPr="00EE75C4">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D85556" w:rsidRPr="00EE75C4" w:rsidRDefault="00D85556" w:rsidP="009079F6">
            <w:pPr>
              <w:rPr>
                <w:lang w:val="de-DE" w:eastAsia="en-US"/>
              </w:rPr>
            </w:pPr>
            <w:r w:rsidRPr="00EE75C4">
              <w:rPr>
                <w:lang w:val="de-DE" w:eastAsia="en-US"/>
              </w:rPr>
              <w:t>Ich schreibe das zu Hause, weil es Sonntag ist. Zum Glück arbeite ich nicht am Wochenende! Melde dich bald.</w:t>
            </w:r>
          </w:p>
          <w:p w:rsidR="00D85556" w:rsidRPr="00EE75C4" w:rsidRDefault="00D85556" w:rsidP="009079F6">
            <w:pPr>
              <w:rPr>
                <w:lang w:val="en-GB" w:eastAsia="en-US"/>
              </w:rPr>
            </w:pPr>
            <w:r w:rsidRPr="00EE75C4">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317"/>
              <w:rPr>
                <w:szCs w:val="24"/>
                <w:lang w:val="de-DE"/>
              </w:rPr>
            </w:pPr>
          </w:p>
          <w:p w:rsidR="00D85556" w:rsidRPr="00EE75C4" w:rsidRDefault="00D85556" w:rsidP="009079F6">
            <w:pPr>
              <w:rPr>
                <w:lang w:val="de-DE" w:eastAsia="en-US"/>
              </w:rPr>
            </w:pPr>
            <w:r w:rsidRPr="00EE75C4">
              <w:rPr>
                <w:lang w:val="de-DE" w:eastAsia="en-US"/>
              </w:rPr>
              <w:t>1. Was ist neue Arbeit?</w:t>
            </w:r>
            <w:r w:rsidRPr="00EE75C4">
              <w:rPr>
                <w:lang w:val="de-DE" w:eastAsia="en-US"/>
              </w:rPr>
              <w:br/>
            </w:r>
          </w:p>
          <w:p w:rsidR="00D85556" w:rsidRPr="00EE75C4" w:rsidRDefault="00D85556" w:rsidP="009079F6">
            <w:pPr>
              <w:rPr>
                <w:lang w:val="de-DE" w:eastAsia="en-US"/>
              </w:rPr>
            </w:pPr>
            <w:r w:rsidRPr="00EE75C4">
              <w:rPr>
                <w:lang w:val="de-DE" w:eastAsia="en-US"/>
              </w:rPr>
              <w:t>2. Wo studiert er?</w:t>
            </w:r>
            <w:r w:rsidRPr="00EE75C4">
              <w:rPr>
                <w:lang w:val="de-DE" w:eastAsia="en-US"/>
              </w:rPr>
              <w:br/>
            </w:r>
          </w:p>
          <w:p w:rsidR="00D85556" w:rsidRPr="00EE75C4" w:rsidRDefault="00D85556" w:rsidP="009079F6">
            <w:pPr>
              <w:rPr>
                <w:lang w:val="de-DE" w:eastAsia="en-US"/>
              </w:rPr>
            </w:pPr>
            <w:r w:rsidRPr="00EE75C4">
              <w:rPr>
                <w:lang w:val="de-DE" w:eastAsia="en-US"/>
              </w:rPr>
              <w:t>3. Wann steht er auf?</w:t>
            </w:r>
            <w:r w:rsidRPr="00EE75C4">
              <w:rPr>
                <w:lang w:val="de-DE" w:eastAsia="en-US"/>
              </w:rPr>
              <w:br/>
            </w:r>
          </w:p>
          <w:p w:rsidR="00D85556" w:rsidRPr="00EE75C4" w:rsidRDefault="00D85556" w:rsidP="009079F6">
            <w:pPr>
              <w:rPr>
                <w:lang w:val="de-DE" w:eastAsia="en-US"/>
              </w:rPr>
            </w:pPr>
            <w:r w:rsidRPr="00EE75C4">
              <w:rPr>
                <w:lang w:val="de-DE" w:eastAsia="en-US"/>
              </w:rPr>
              <w:t>4. Was mag er nicht an seiner Arbeit?</w:t>
            </w:r>
            <w:r w:rsidRPr="00EE75C4">
              <w:rPr>
                <w:lang w:val="de-DE" w:eastAsia="en-US"/>
              </w:rPr>
              <w:br/>
            </w:r>
          </w:p>
          <w:p w:rsidR="00D85556" w:rsidRPr="00EE75C4" w:rsidRDefault="00D85556" w:rsidP="009079F6">
            <w:pPr>
              <w:rPr>
                <w:lang w:val="de-DE" w:eastAsia="en-US"/>
              </w:rPr>
            </w:pPr>
            <w:r w:rsidRPr="00EE75C4">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de-DE" w:eastAsia="en-US"/>
              </w:rPr>
            </w:pPr>
            <w:r w:rsidRPr="00EE75C4">
              <w:rPr>
                <w:lang w:val="de-DE" w:eastAsia="en-US"/>
              </w:rPr>
              <w:t>a) der Zustand der Arbeitslosigkeit</w:t>
            </w:r>
          </w:p>
          <w:p w:rsidR="00D85556" w:rsidRPr="00EE75C4" w:rsidRDefault="00D85556" w:rsidP="009079F6">
            <w:pPr>
              <w:rPr>
                <w:lang w:val="de-DE" w:eastAsia="en-US"/>
              </w:rPr>
            </w:pPr>
            <w:r w:rsidRPr="00EE75C4">
              <w:rPr>
                <w:lang w:val="de-DE" w:eastAsia="en-US"/>
              </w:rPr>
              <w:t>_________________</w:t>
            </w:r>
          </w:p>
          <w:p w:rsidR="00D85556" w:rsidRPr="00EE75C4" w:rsidRDefault="00D85556" w:rsidP="009079F6">
            <w:pPr>
              <w:rPr>
                <w:lang w:val="de-DE" w:eastAsia="en-US"/>
              </w:rPr>
            </w:pPr>
            <w:r w:rsidRPr="00EE75C4">
              <w:rPr>
                <w:lang w:val="de-DE" w:eastAsia="en-US"/>
              </w:rPr>
              <w:t>b) der 1. Studienabschluss an einer Universität__________________</w:t>
            </w:r>
          </w:p>
          <w:p w:rsidR="00D85556" w:rsidRPr="00EE75C4" w:rsidRDefault="00D85556" w:rsidP="009079F6">
            <w:pPr>
              <w:rPr>
                <w:lang w:val="de-DE" w:eastAsia="en-US"/>
              </w:rPr>
            </w:pPr>
            <w:r w:rsidRPr="00EE75C4">
              <w:rPr>
                <w:lang w:val="de-DE" w:eastAsia="en-US"/>
              </w:rPr>
              <w:t>c) verursacht starkes Gefühl ___________________________</w:t>
            </w:r>
          </w:p>
          <w:p w:rsidR="00D85556" w:rsidRPr="00EE75C4" w:rsidRDefault="00D85556" w:rsidP="009079F6">
            <w:pPr>
              <w:rPr>
                <w:lang w:val="de-DE" w:eastAsia="en-US"/>
              </w:rPr>
            </w:pPr>
            <w:r w:rsidRPr="00EE75C4">
              <w:rPr>
                <w:lang w:val="de-DE" w:eastAsia="en-US"/>
              </w:rPr>
              <w:t>d) Arbeitszeit nach den regulären Arbeitsstunden</w:t>
            </w:r>
            <w:r w:rsidRPr="00EE75C4">
              <w:rPr>
                <w:lang w:val="de-DE" w:eastAsia="en-US"/>
              </w:rPr>
              <w:br/>
              <w:t>___________________________</w:t>
            </w:r>
          </w:p>
          <w:p w:rsidR="00D85556" w:rsidRPr="00EE75C4" w:rsidRDefault="00D85556" w:rsidP="009079F6">
            <w:pPr>
              <w:rPr>
                <w:lang w:val="de-DE" w:eastAsia="en-US"/>
              </w:rPr>
            </w:pPr>
            <w:r w:rsidRPr="00EE75C4">
              <w:rPr>
                <w:lang w:val="de-DE" w:eastAsia="en-US"/>
              </w:rPr>
              <w:t>e) zeigen, dass ein Ereignis wichtig ist, indem es etwas tut_______________________</w:t>
            </w:r>
          </w:p>
          <w:p w:rsidR="00D85556" w:rsidRPr="00EE75C4" w:rsidRDefault="00D85556" w:rsidP="009079F6">
            <w:pPr>
              <w:rPr>
                <w:lang w:val="de-DE" w:eastAsia="en-US"/>
              </w:rPr>
            </w:pPr>
          </w:p>
        </w:tc>
      </w:tr>
      <w:tr w:rsidR="00D85556" w:rsidRPr="00321944"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de-DE" w:eastAsia="en-US"/>
              </w:rPr>
            </w:pPr>
            <w:r w:rsidRPr="00EE75C4">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i/>
                <w:lang w:val="de-DE" w:eastAsia="en-US"/>
              </w:rPr>
              <w:t>1 Punkt für jede richtige Antwort _________ / 5</w:t>
            </w:r>
          </w:p>
        </w:tc>
      </w:tr>
      <w:tr w:rsidR="00D85556" w:rsidRPr="00EE75C4" w:rsidTr="009079F6">
        <w:tc>
          <w:tcPr>
            <w:tcW w:w="9777" w:type="dxa"/>
            <w:tcBorders>
              <w:top w:val="single" w:sz="4" w:space="0" w:color="auto"/>
              <w:left w:val="nil"/>
              <w:bottom w:val="nil"/>
              <w:right w:val="nil"/>
            </w:tcBorders>
          </w:tcPr>
          <w:p w:rsidR="00D85556" w:rsidRPr="00EE75C4" w:rsidRDefault="00D85556" w:rsidP="009079F6">
            <w:pPr>
              <w:rPr>
                <w:lang w:val="de-DE" w:eastAsia="en-US"/>
              </w:rPr>
            </w:pPr>
          </w:p>
        </w:tc>
        <w:tc>
          <w:tcPr>
            <w:tcW w:w="2909" w:type="dxa"/>
            <w:gridSpan w:val="2"/>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i/>
                <w:lang w:val="en-US" w:eastAsia="en-US"/>
              </w:rPr>
            </w:pPr>
            <w:r w:rsidRPr="00EE75C4">
              <w:rPr>
                <w:b/>
                <w:i/>
                <w:lang w:val="en-GB" w:eastAsia="en-US"/>
              </w:rPr>
              <w:t>Insgesamt ______ /11</w:t>
            </w:r>
          </w:p>
        </w:tc>
      </w:tr>
      <w:tr w:rsidR="00D85556" w:rsidRPr="00321944" w:rsidTr="009079F6">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eastAsia="en-US"/>
              </w:rPr>
            </w:pPr>
            <w:r w:rsidRPr="00EE75C4">
              <w:rPr>
                <w:b/>
                <w:lang w:val="de-DE" w:eastAsia="en-US"/>
              </w:rPr>
              <w:lastRenderedPageBreak/>
              <w:t>Text</w:t>
            </w:r>
            <w:r w:rsidRPr="00EE75C4">
              <w:rPr>
                <w:b/>
                <w:lang w:eastAsia="en-US"/>
              </w:rPr>
              <w:t xml:space="preserve"> 2</w:t>
            </w:r>
          </w:p>
          <w:p w:rsidR="00D85556" w:rsidRPr="00EE75C4" w:rsidRDefault="00D85556" w:rsidP="009079F6">
            <w:pPr>
              <w:pStyle w:val="af9"/>
              <w:autoSpaceDE w:val="0"/>
              <w:autoSpaceDN w:val="0"/>
              <w:adjustRightInd w:val="0"/>
              <w:jc w:val="center"/>
              <w:rPr>
                <w:b/>
                <w:szCs w:val="24"/>
                <w:lang w:val="de-DE"/>
              </w:rPr>
            </w:pPr>
            <w:r w:rsidRPr="00EE75C4">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 xml:space="preserve">2.Lesen Sie den Text noch einmal und </w:t>
            </w:r>
            <w:r w:rsidRPr="00EE75C4">
              <w:rPr>
                <w:b/>
                <w:u w:val="single"/>
                <w:lang w:val="de-DE" w:eastAsia="en-US"/>
              </w:rPr>
              <w:t>unterstreichen</w:t>
            </w:r>
            <w:r w:rsidRPr="00EE75C4">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3.Finden Sie die Wörter im Text mit der folgenden Bedeutung</w:t>
            </w:r>
          </w:p>
        </w:tc>
      </w:tr>
      <w:tr w:rsidR="00D85556" w:rsidRPr="00321944" w:rsidTr="009079F6">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lang w:val="de-DE" w:eastAsia="en-US"/>
              </w:rPr>
            </w:pPr>
            <w:r w:rsidRPr="00EE75C4">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EE75C4" w:rsidTr="009079F6">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ind w:right="96" w:firstLine="539"/>
              <w:rPr>
                <w:color w:val="000000"/>
                <w:lang w:val="de-DE" w:eastAsia="en-US"/>
              </w:rPr>
            </w:pPr>
            <w:r w:rsidRPr="00EE75C4">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EE75C4">
              <w:rPr>
                <w:color w:val="000000"/>
                <w:vertAlign w:val="superscript"/>
                <w:lang w:val="de-DE" w:eastAsia="en-US"/>
              </w:rPr>
              <w:t>2</w:t>
            </w:r>
            <w:r w:rsidRPr="00EE75C4">
              <w:rPr>
                <w:color w:val="000000"/>
                <w:lang w:val="de-DE" w:eastAsia="en-US"/>
              </w:rPr>
              <w:t>(dreihundertsiebenundfünfzigtausend Quadratkilometer). Deutschland zählt rund 80 Millionen Einwohner.</w:t>
            </w:r>
          </w:p>
          <w:p w:rsidR="00D85556" w:rsidRPr="00EE75C4" w:rsidRDefault="00D85556" w:rsidP="009079F6">
            <w:pPr>
              <w:ind w:right="96" w:firstLine="539"/>
              <w:rPr>
                <w:color w:val="000000"/>
                <w:lang w:val="de-DE" w:eastAsia="en-US"/>
              </w:rPr>
            </w:pPr>
            <w:r w:rsidRPr="00EE75C4">
              <w:rPr>
                <w:color w:val="000000"/>
                <w:lang w:val="de-DE" w:eastAsia="en-US"/>
              </w:rPr>
              <w:t>Die deutschen Landschaften sind vielfältig: das Norddeutsche Tiefland im Norden, das Mittelgebirge in der Mitte, die Alpen im Süden. Der längste Fluss ist der Rhein, der grö</w:t>
            </w:r>
            <w:r w:rsidRPr="00EE75C4">
              <w:rPr>
                <w:color w:val="000000"/>
                <w:lang w:val="en-US" w:eastAsia="en-US"/>
              </w:rPr>
              <w:sym w:font="Times New Roman" w:char="003F"/>
            </w:r>
            <w:r w:rsidRPr="00EE75C4">
              <w:rPr>
                <w:color w:val="000000"/>
                <w:lang w:val="de-DE" w:eastAsia="en-US"/>
              </w:rPr>
              <w:t>te See ist der Bodensee.</w:t>
            </w:r>
          </w:p>
          <w:p w:rsidR="00D85556" w:rsidRPr="00EE75C4" w:rsidRDefault="00D85556" w:rsidP="009079F6">
            <w:pPr>
              <w:ind w:right="99" w:firstLine="540"/>
              <w:rPr>
                <w:color w:val="000000"/>
                <w:lang w:val="de-DE" w:eastAsia="en-US"/>
              </w:rPr>
            </w:pPr>
            <w:r w:rsidRPr="00EE75C4">
              <w:rPr>
                <w:color w:val="000000"/>
                <w:lang w:val="de-DE" w:eastAsia="en-US"/>
              </w:rPr>
              <w:t>Deutschland ist ein Bundesstaat, der aus 16 Bundesländern besteht. Das sind Bayern, Hamburg, Berlin, Brandenburg und andere. Jedes Bundesland hat seine Hauptstadt, sein Parlament, seine Regierung.</w:t>
            </w:r>
          </w:p>
          <w:p w:rsidR="00D85556" w:rsidRPr="00EE75C4" w:rsidRDefault="00D85556" w:rsidP="009079F6">
            <w:pPr>
              <w:ind w:right="99" w:firstLine="540"/>
              <w:rPr>
                <w:color w:val="000000"/>
                <w:lang w:val="de-DE" w:eastAsia="en-US"/>
              </w:rPr>
            </w:pPr>
            <w:r w:rsidRPr="00EE75C4">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D85556" w:rsidRPr="00EE75C4" w:rsidRDefault="00D85556" w:rsidP="009079F6">
            <w:pPr>
              <w:ind w:right="99" w:firstLine="540"/>
              <w:rPr>
                <w:color w:val="000000"/>
                <w:lang w:val="de-DE" w:eastAsia="en-US"/>
              </w:rPr>
            </w:pPr>
            <w:r w:rsidRPr="00EE75C4">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D85556" w:rsidRPr="00EE75C4" w:rsidRDefault="00D85556" w:rsidP="009079F6">
            <w:pPr>
              <w:ind w:right="99" w:firstLine="540"/>
              <w:rPr>
                <w:color w:val="000000"/>
                <w:lang w:val="de-DE" w:eastAsia="en-US"/>
              </w:rPr>
            </w:pPr>
            <w:r w:rsidRPr="00EE75C4">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D85556" w:rsidRPr="00EE75C4" w:rsidRDefault="00D85556" w:rsidP="009079F6">
            <w:pPr>
              <w:pStyle w:val="af8"/>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left="317"/>
              <w:jc w:val="both"/>
              <w:rPr>
                <w:rFonts w:ascii="Times New Roman" w:hAnsi="Times New Roman"/>
                <w:bCs/>
                <w:spacing w:val="3"/>
                <w:sz w:val="24"/>
                <w:szCs w:val="24"/>
                <w:lang w:val="de-DE"/>
              </w:rPr>
            </w:pPr>
          </w:p>
          <w:p w:rsidR="00D85556" w:rsidRPr="00EE75C4" w:rsidRDefault="00D85556" w:rsidP="00321944">
            <w:pPr>
              <w:pStyle w:val="af8"/>
              <w:numPr>
                <w:ilvl w:val="0"/>
                <w:numId w:val="38"/>
              </w:numPr>
              <w:ind w:left="317" w:hanging="283"/>
              <w:jc w:val="both"/>
              <w:rPr>
                <w:rFonts w:ascii="Times New Roman" w:hAnsi="Times New Roman"/>
                <w:bCs/>
                <w:spacing w:val="3"/>
                <w:sz w:val="24"/>
                <w:szCs w:val="24"/>
                <w:lang w:val="de-DE"/>
              </w:rPr>
            </w:pPr>
            <w:r w:rsidRPr="00EE75C4">
              <w:rPr>
                <w:rFonts w:ascii="Times New Roman" w:hAnsi="Times New Roman"/>
                <w:bCs/>
                <w:spacing w:val="3"/>
                <w:sz w:val="24"/>
                <w:szCs w:val="24"/>
                <w:lang w:val="de-DE"/>
              </w:rPr>
              <w:t>Wieviel km</w:t>
            </w:r>
            <w:r w:rsidRPr="00EE75C4">
              <w:rPr>
                <w:rFonts w:ascii="Times New Roman" w:hAnsi="Times New Roman"/>
                <w:bCs/>
                <w:spacing w:val="3"/>
                <w:sz w:val="24"/>
                <w:szCs w:val="24"/>
                <w:vertAlign w:val="superscript"/>
                <w:lang w:val="de-DE"/>
              </w:rPr>
              <w:t>2</w:t>
            </w:r>
            <w:r w:rsidRPr="00EE75C4">
              <w:rPr>
                <w:rFonts w:ascii="Times New Roman" w:hAnsi="Times New Roman"/>
                <w:bCs/>
                <w:spacing w:val="3"/>
                <w:sz w:val="24"/>
                <w:szCs w:val="24"/>
                <w:lang w:val="de-DE"/>
              </w:rPr>
              <w:t xml:space="preserve"> </w:t>
            </w:r>
            <w:r w:rsidRPr="00EE75C4">
              <w:rPr>
                <w:rFonts w:ascii="Times New Roman" w:hAnsi="Times New Roman"/>
                <w:color w:val="000000"/>
                <w:sz w:val="24"/>
                <w:szCs w:val="24"/>
                <w:lang w:val="de-DE"/>
              </w:rPr>
              <w:t xml:space="preserve">beträgt die  Fläche der BRD? </w:t>
            </w:r>
          </w:p>
          <w:p w:rsidR="00D85556" w:rsidRPr="00EE75C4" w:rsidRDefault="00D85556" w:rsidP="009079F6">
            <w:pPr>
              <w:pStyle w:val="af8"/>
              <w:ind w:left="317"/>
              <w:jc w:val="both"/>
              <w:rPr>
                <w:rFonts w:ascii="Times New Roman" w:hAnsi="Times New Roman"/>
                <w:bCs/>
                <w:spacing w:val="3"/>
                <w:sz w:val="24"/>
                <w:szCs w:val="24"/>
                <w:lang w:val="de-DE"/>
              </w:rPr>
            </w:pPr>
          </w:p>
          <w:p w:rsidR="00D85556" w:rsidRPr="00EE75C4" w:rsidRDefault="00D85556" w:rsidP="00321944">
            <w:pPr>
              <w:pStyle w:val="af8"/>
              <w:numPr>
                <w:ilvl w:val="0"/>
                <w:numId w:val="38"/>
              </w:numPr>
              <w:ind w:left="317"/>
              <w:jc w:val="both"/>
              <w:rPr>
                <w:rFonts w:ascii="Times New Roman" w:hAnsi="Times New Roman"/>
                <w:bCs/>
                <w:spacing w:val="3"/>
                <w:sz w:val="24"/>
                <w:szCs w:val="24"/>
                <w:lang w:val="de-DE"/>
              </w:rPr>
            </w:pPr>
            <w:r w:rsidRPr="00EE75C4">
              <w:rPr>
                <w:rFonts w:ascii="Times New Roman" w:hAnsi="Times New Roman"/>
                <w:bCs/>
                <w:spacing w:val="3"/>
                <w:sz w:val="24"/>
                <w:szCs w:val="24"/>
                <w:lang w:val="de-DE"/>
              </w:rPr>
              <w:t xml:space="preserve">Woraus </w:t>
            </w:r>
            <w:r w:rsidRPr="00EE75C4">
              <w:rPr>
                <w:rFonts w:ascii="Times New Roman" w:hAnsi="Times New Roman"/>
                <w:color w:val="000000"/>
                <w:sz w:val="24"/>
                <w:szCs w:val="24"/>
                <w:lang w:val="de-DE"/>
              </w:rPr>
              <w:t>16 Bundesländern besteht der BRD</w:t>
            </w:r>
            <w:r w:rsidRPr="00EE75C4">
              <w:rPr>
                <w:rFonts w:ascii="Times New Roman" w:hAnsi="Times New Roman"/>
                <w:bCs/>
                <w:spacing w:val="3"/>
                <w:sz w:val="24"/>
                <w:szCs w:val="24"/>
                <w:lang w:val="de-DE"/>
              </w:rPr>
              <w:t>?</w:t>
            </w:r>
          </w:p>
          <w:p w:rsidR="00D85556" w:rsidRPr="00EE75C4" w:rsidRDefault="00D85556" w:rsidP="009079F6">
            <w:pPr>
              <w:pStyle w:val="af9"/>
              <w:autoSpaceDE w:val="0"/>
              <w:autoSpaceDN w:val="0"/>
              <w:adjustRightInd w:val="0"/>
              <w:rPr>
                <w:bCs/>
                <w:spacing w:val="3"/>
                <w:szCs w:val="24"/>
                <w:lang w:val="de-DE"/>
              </w:rPr>
            </w:pPr>
          </w:p>
          <w:p w:rsidR="00D85556" w:rsidRPr="00EE75C4" w:rsidRDefault="00D85556" w:rsidP="00321944">
            <w:pPr>
              <w:pStyle w:val="af8"/>
              <w:numPr>
                <w:ilvl w:val="0"/>
                <w:numId w:val="38"/>
              </w:numPr>
              <w:ind w:left="317"/>
              <w:jc w:val="both"/>
              <w:rPr>
                <w:rFonts w:ascii="Times New Roman" w:hAnsi="Times New Roman"/>
                <w:bCs/>
                <w:spacing w:val="3"/>
                <w:sz w:val="24"/>
                <w:szCs w:val="24"/>
                <w:lang w:val="de-DE"/>
              </w:rPr>
            </w:pPr>
            <w:r w:rsidRPr="00EE75C4">
              <w:rPr>
                <w:rFonts w:ascii="Times New Roman" w:hAnsi="Times New Roman"/>
                <w:bCs/>
                <w:spacing w:val="3"/>
                <w:sz w:val="24"/>
                <w:szCs w:val="24"/>
                <w:lang w:val="de-DE"/>
              </w:rPr>
              <w:t xml:space="preserve">Welche Bodenschätze gibt es in </w:t>
            </w:r>
            <w:r w:rsidRPr="00EE75C4">
              <w:rPr>
                <w:rFonts w:ascii="Times New Roman" w:hAnsi="Times New Roman"/>
                <w:color w:val="000000"/>
                <w:sz w:val="24"/>
                <w:szCs w:val="24"/>
                <w:lang w:val="de-DE"/>
              </w:rPr>
              <w:t>der BRD</w:t>
            </w:r>
            <w:r w:rsidRPr="00EE75C4">
              <w:rPr>
                <w:rFonts w:ascii="Times New Roman" w:hAnsi="Times New Roman"/>
                <w:bCs/>
                <w:spacing w:val="3"/>
                <w:sz w:val="24"/>
                <w:szCs w:val="24"/>
                <w:lang w:val="de-DE"/>
              </w:rPr>
              <w:t>?</w:t>
            </w:r>
          </w:p>
          <w:p w:rsidR="00D85556" w:rsidRPr="00EE75C4" w:rsidRDefault="00D85556" w:rsidP="009079F6">
            <w:pPr>
              <w:pStyle w:val="af8"/>
              <w:ind w:left="317"/>
              <w:jc w:val="both"/>
              <w:rPr>
                <w:rFonts w:ascii="Times New Roman" w:hAnsi="Times New Roman"/>
                <w:bCs/>
                <w:spacing w:val="3"/>
                <w:sz w:val="24"/>
                <w:szCs w:val="24"/>
                <w:lang w:val="de-DE"/>
              </w:rPr>
            </w:pPr>
          </w:p>
          <w:p w:rsidR="00D85556" w:rsidRPr="00EE75C4" w:rsidRDefault="00D85556" w:rsidP="00321944">
            <w:pPr>
              <w:pStyle w:val="af8"/>
              <w:numPr>
                <w:ilvl w:val="0"/>
                <w:numId w:val="38"/>
              </w:numPr>
              <w:ind w:left="0" w:firstLine="0"/>
              <w:jc w:val="both"/>
              <w:rPr>
                <w:rFonts w:ascii="Times New Roman" w:hAnsi="Times New Roman"/>
                <w:bCs/>
                <w:spacing w:val="3"/>
                <w:sz w:val="24"/>
                <w:szCs w:val="24"/>
                <w:lang w:val="de-DE"/>
              </w:rPr>
            </w:pPr>
            <w:r w:rsidRPr="00EE75C4">
              <w:rPr>
                <w:rFonts w:ascii="Times New Roman" w:hAnsi="Times New Roman"/>
                <w:bCs/>
                <w:spacing w:val="3"/>
                <w:sz w:val="24"/>
                <w:szCs w:val="24"/>
                <w:lang w:val="de-DE"/>
              </w:rPr>
              <w:t xml:space="preserve">Welches </w:t>
            </w:r>
            <w:r w:rsidRPr="00EE75C4">
              <w:rPr>
                <w:rFonts w:ascii="Times New Roman" w:hAnsi="Times New Roman"/>
                <w:color w:val="000000"/>
                <w:sz w:val="24"/>
                <w:szCs w:val="24"/>
                <w:lang w:val="de-DE"/>
              </w:rPr>
              <w:t>Organ der BRD ist das höchste</w:t>
            </w:r>
            <w:r w:rsidRPr="00EE75C4">
              <w:rPr>
                <w:rFonts w:ascii="Times New Roman" w:hAnsi="Times New Roman"/>
                <w:bCs/>
                <w:spacing w:val="3"/>
                <w:sz w:val="24"/>
                <w:szCs w:val="24"/>
                <w:lang w:val="de-DE"/>
              </w:rPr>
              <w:t>?</w:t>
            </w:r>
          </w:p>
          <w:p w:rsidR="00D85556" w:rsidRPr="00EE75C4" w:rsidRDefault="00D85556" w:rsidP="009079F6">
            <w:pPr>
              <w:pStyle w:val="af9"/>
              <w:autoSpaceDE w:val="0"/>
              <w:autoSpaceDN w:val="0"/>
              <w:adjustRightInd w:val="0"/>
              <w:rPr>
                <w:bCs/>
                <w:spacing w:val="3"/>
                <w:szCs w:val="24"/>
                <w:lang w:val="de-DE"/>
              </w:rPr>
            </w:pPr>
          </w:p>
          <w:p w:rsidR="00D85556" w:rsidRPr="00EE75C4" w:rsidRDefault="00D85556" w:rsidP="00321944">
            <w:pPr>
              <w:pStyle w:val="af8"/>
              <w:numPr>
                <w:ilvl w:val="0"/>
                <w:numId w:val="38"/>
              </w:numPr>
              <w:ind w:left="0" w:firstLine="0"/>
              <w:jc w:val="both"/>
              <w:rPr>
                <w:rFonts w:ascii="Times New Roman" w:hAnsi="Times New Roman"/>
                <w:bCs/>
                <w:spacing w:val="3"/>
                <w:sz w:val="24"/>
                <w:szCs w:val="24"/>
                <w:lang w:val="de-DE"/>
              </w:rPr>
            </w:pPr>
            <w:r w:rsidRPr="00EE75C4">
              <w:rPr>
                <w:rFonts w:ascii="Times New Roman" w:hAnsi="Times New Roman"/>
                <w:sz w:val="24"/>
                <w:szCs w:val="24"/>
                <w:lang w:val="de-DE"/>
              </w:rPr>
              <w:t xml:space="preserve">Nennen Sie bitte die </w:t>
            </w:r>
            <w:r w:rsidRPr="00EE75C4">
              <w:rPr>
                <w:rFonts w:ascii="Times New Roman" w:hAnsi="Times New Roman"/>
                <w:color w:val="000000"/>
                <w:sz w:val="24"/>
                <w:szCs w:val="24"/>
                <w:lang w:val="de-DE"/>
              </w:rPr>
              <w:t>wichtigsten Industriezweige der BRD</w:t>
            </w:r>
            <w:r w:rsidRPr="00EE75C4">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de-DE" w:eastAsia="en-US"/>
              </w:rPr>
            </w:pPr>
            <w:r w:rsidRPr="00EE75C4">
              <w:rPr>
                <w:lang w:val="de-DE" w:eastAsia="en-US"/>
              </w:rPr>
              <w:t xml:space="preserve">a) </w:t>
            </w:r>
            <w:r w:rsidRPr="00EE75C4">
              <w:rPr>
                <w:rStyle w:val="shorttext"/>
                <w:lang w:val="de-DE" w:eastAsia="en-US"/>
              </w:rPr>
              <w:t>haben gemeinsame Facetten...</w:t>
            </w:r>
            <w:r w:rsidRPr="00EE75C4">
              <w:rPr>
                <w:lang w:val="de-DE" w:eastAsia="en-US"/>
              </w:rPr>
              <w:t xml:space="preserve"> 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b) </w:t>
            </w:r>
            <w:r w:rsidRPr="00EE75C4">
              <w:rPr>
                <w:rStyle w:val="shorttext"/>
                <w:lang w:val="de-DE" w:eastAsia="en-US"/>
              </w:rPr>
              <w:t>die Gesamtanzahl der Einwohner berechnen</w:t>
            </w:r>
            <w:r w:rsidRPr="00EE75C4">
              <w:rPr>
                <w:lang w:val="de-DE" w:eastAsia="en-US"/>
              </w:rPr>
              <w:t xml:space="preserve"> 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c) </w:t>
            </w:r>
            <w:r w:rsidRPr="00EE75C4">
              <w:rPr>
                <w:rStyle w:val="shorttext"/>
                <w:lang w:val="de-DE" w:eastAsia="en-US"/>
              </w:rPr>
              <w:t>Staat mit entwickelter Wirtschaft und Industrie</w:t>
            </w:r>
          </w:p>
          <w:p w:rsidR="00D85556" w:rsidRPr="00EE75C4" w:rsidRDefault="00D85556" w:rsidP="009079F6">
            <w:pPr>
              <w:rPr>
                <w:lang w:val="de-DE" w:eastAsia="en-US"/>
              </w:rPr>
            </w:pPr>
            <w:r w:rsidRPr="00EE75C4">
              <w:rPr>
                <w:lang w:val="de-DE" w:eastAsia="en-US"/>
              </w:rPr>
              <w:t>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d) </w:t>
            </w:r>
            <w:r w:rsidRPr="00EE75C4">
              <w:rPr>
                <w:rStyle w:val="shorttext"/>
                <w:lang w:val="de-DE" w:eastAsia="en-US"/>
              </w:rPr>
              <w:t xml:space="preserve">Wirtschaftszweige </w:t>
            </w:r>
            <w:r w:rsidRPr="00EE75C4">
              <w:rPr>
                <w:lang w:val="de-DE" w:eastAsia="en-US"/>
              </w:rPr>
              <w:t>________________</w:t>
            </w:r>
          </w:p>
          <w:p w:rsidR="00D85556" w:rsidRPr="00EE75C4" w:rsidRDefault="00D85556" w:rsidP="009079F6">
            <w:pPr>
              <w:rPr>
                <w:lang w:val="de-DE" w:eastAsia="en-US"/>
              </w:rPr>
            </w:pPr>
          </w:p>
          <w:p w:rsidR="00D85556" w:rsidRPr="00EE75C4" w:rsidRDefault="00D85556" w:rsidP="009079F6">
            <w:pPr>
              <w:pStyle w:val="af8"/>
              <w:jc w:val="both"/>
              <w:rPr>
                <w:rFonts w:ascii="Times New Roman" w:hAnsi="Times New Roman"/>
                <w:sz w:val="24"/>
                <w:szCs w:val="24"/>
                <w:lang w:val="de-DE"/>
              </w:rPr>
            </w:pPr>
            <w:r w:rsidRPr="00EE75C4">
              <w:rPr>
                <w:rFonts w:ascii="Times New Roman" w:hAnsi="Times New Roman"/>
                <w:sz w:val="24"/>
                <w:szCs w:val="24"/>
                <w:lang w:val="de-DE"/>
              </w:rPr>
              <w:t xml:space="preserve">e) </w:t>
            </w:r>
            <w:r w:rsidRPr="00EE75C4">
              <w:rPr>
                <w:rStyle w:val="shorttext"/>
                <w:rFonts w:ascii="Times New Roman" w:hAnsi="Times New Roman"/>
                <w:sz w:val="24"/>
                <w:szCs w:val="24"/>
                <w:lang w:val="de-DE"/>
              </w:rPr>
              <w:t>einer der berühmtesten Athleten unserer Zeit</w:t>
            </w:r>
          </w:p>
          <w:p w:rsidR="00D85556" w:rsidRPr="00EE75C4" w:rsidRDefault="00D85556" w:rsidP="009079F6">
            <w:pPr>
              <w:pStyle w:val="af8"/>
              <w:jc w:val="both"/>
              <w:rPr>
                <w:rFonts w:ascii="Times New Roman" w:hAnsi="Times New Roman"/>
                <w:bCs/>
                <w:spacing w:val="3"/>
                <w:sz w:val="24"/>
                <w:szCs w:val="24"/>
                <w:lang w:val="de-DE"/>
              </w:rPr>
            </w:pPr>
            <w:r w:rsidRPr="00EE75C4">
              <w:rPr>
                <w:rFonts w:ascii="Times New Roman" w:hAnsi="Times New Roman"/>
                <w:sz w:val="24"/>
                <w:szCs w:val="24"/>
                <w:lang w:val="de-DE"/>
              </w:rPr>
              <w:t>___________________</w:t>
            </w:r>
          </w:p>
        </w:tc>
      </w:tr>
      <w:tr w:rsidR="00D85556" w:rsidRPr="00321944" w:rsidTr="009079F6">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de-DE" w:eastAsia="en-US"/>
              </w:rPr>
            </w:pPr>
            <w:r w:rsidRPr="00EE75C4">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i/>
                <w:lang w:val="de-DE" w:eastAsia="en-US"/>
              </w:rPr>
              <w:t>1 Punkt für jede richtige Antwort _________ / 5</w:t>
            </w:r>
          </w:p>
        </w:tc>
      </w:tr>
      <w:tr w:rsidR="00D85556" w:rsidRPr="00EE75C4" w:rsidTr="009079F6">
        <w:trPr>
          <w:gridAfter w:val="1"/>
          <w:wAfter w:w="71" w:type="dxa"/>
        </w:trPr>
        <w:tc>
          <w:tcPr>
            <w:tcW w:w="9816" w:type="dxa"/>
            <w:gridSpan w:val="2"/>
            <w:tcBorders>
              <w:top w:val="single" w:sz="4" w:space="0" w:color="auto"/>
              <w:left w:val="nil"/>
              <w:bottom w:val="nil"/>
              <w:right w:val="nil"/>
            </w:tcBorders>
          </w:tcPr>
          <w:p w:rsidR="00D85556" w:rsidRPr="00EE75C4" w:rsidRDefault="00D85556" w:rsidP="009079F6">
            <w:pPr>
              <w:pStyle w:val="af8"/>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i/>
                <w:lang w:val="en-US" w:eastAsia="en-US"/>
              </w:rPr>
            </w:pPr>
            <w:r w:rsidRPr="00EE75C4">
              <w:rPr>
                <w:b/>
                <w:i/>
                <w:lang w:val="en-GB" w:eastAsia="en-US"/>
              </w:rPr>
              <w:t>Insgesamt ______ /11</w:t>
            </w:r>
          </w:p>
        </w:tc>
      </w:tr>
    </w:tbl>
    <w:p w:rsidR="00D85556" w:rsidRPr="00EE75C4" w:rsidRDefault="00D85556" w:rsidP="00B437EA">
      <w:pPr>
        <w:rPr>
          <w:lang w:val="en-GB"/>
        </w:rPr>
      </w:pPr>
    </w:p>
    <w:p w:rsidR="00D85556" w:rsidRPr="00EE75C4" w:rsidRDefault="00D85556" w:rsidP="00B437EA">
      <w:pPr>
        <w:rPr>
          <w:lang w:val="en-GB"/>
        </w:rPr>
      </w:pPr>
    </w:p>
    <w:tbl>
      <w:tblPr>
        <w:tblW w:w="15245" w:type="dxa"/>
        <w:tblLook w:val="00A0" w:firstRow="1" w:lastRow="0" w:firstColumn="1" w:lastColumn="0" w:noHBand="0" w:noVBand="0"/>
      </w:tblPr>
      <w:tblGrid>
        <w:gridCol w:w="9916"/>
        <w:gridCol w:w="2953"/>
        <w:gridCol w:w="2376"/>
      </w:tblGrid>
      <w:tr w:rsidR="00D85556" w:rsidRPr="00321944" w:rsidTr="009079F6">
        <w:trPr>
          <w:trHeight w:val="551"/>
        </w:trPr>
        <w:tc>
          <w:tcPr>
            <w:tcW w:w="99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eastAsia="en-US"/>
              </w:rPr>
            </w:pPr>
            <w:r w:rsidRPr="00EE75C4">
              <w:rPr>
                <w:b/>
                <w:lang w:val="de-DE" w:eastAsia="en-US"/>
              </w:rPr>
              <w:lastRenderedPageBreak/>
              <w:t>Text</w:t>
            </w:r>
            <w:r w:rsidRPr="00EE75C4">
              <w:rPr>
                <w:b/>
                <w:lang w:eastAsia="en-US"/>
              </w:rPr>
              <w:t xml:space="preserve"> 3</w:t>
            </w:r>
          </w:p>
          <w:p w:rsidR="00D85556" w:rsidRPr="00EE75C4" w:rsidRDefault="00D85556" w:rsidP="009079F6">
            <w:pPr>
              <w:pStyle w:val="af9"/>
              <w:autoSpaceDE w:val="0"/>
              <w:autoSpaceDN w:val="0"/>
              <w:adjustRightInd w:val="0"/>
              <w:jc w:val="center"/>
              <w:rPr>
                <w:b/>
                <w:szCs w:val="24"/>
                <w:lang w:val="de-DE"/>
              </w:rPr>
            </w:pPr>
            <w:r w:rsidRPr="00EE75C4">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 xml:space="preserve">2.Lesen Sie den Text noch einmal und </w:t>
            </w:r>
            <w:r w:rsidRPr="00EE75C4">
              <w:rPr>
                <w:b/>
                <w:u w:val="single"/>
                <w:lang w:val="de-DE" w:eastAsia="en-US"/>
              </w:rPr>
              <w:t>unterstreichen</w:t>
            </w:r>
            <w:r w:rsidRPr="00EE75C4">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3.Finden Sie die Wörter im Text mit der folgenden Bedeutung</w:t>
            </w:r>
          </w:p>
        </w:tc>
      </w:tr>
      <w:tr w:rsidR="00D85556" w:rsidRPr="00321944" w:rsidTr="009079F6">
        <w:tc>
          <w:tcPr>
            <w:tcW w:w="991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lang w:val="de-DE" w:eastAsia="en-US"/>
              </w:rPr>
            </w:pPr>
            <w:r w:rsidRPr="00EE75C4">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EE75C4" w:rsidTr="009079F6">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Cs/>
                <w:lang w:val="de-DE" w:eastAsia="en-US"/>
              </w:rPr>
            </w:pPr>
            <w:r w:rsidRPr="00EE75C4">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D85556" w:rsidRPr="00EE75C4" w:rsidRDefault="00D85556" w:rsidP="009079F6">
            <w:pPr>
              <w:rPr>
                <w:b/>
                <w:bCs/>
                <w:lang w:val="de-DE" w:eastAsia="en-US"/>
              </w:rPr>
            </w:pPr>
            <w:r w:rsidRPr="00EE75C4">
              <w:rPr>
                <w:b/>
                <w:bCs/>
                <w:lang w:val="de-DE" w:eastAsia="en-US"/>
              </w:rPr>
              <w:t>Längste Eisenbahnstrecke der Welt</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D85556" w:rsidRPr="00EE75C4" w:rsidRDefault="00D85556" w:rsidP="009079F6">
            <w:pPr>
              <w:rPr>
                <w:b/>
                <w:bCs/>
                <w:lang w:val="de-DE" w:eastAsia="en-US"/>
              </w:rPr>
            </w:pPr>
            <w:r w:rsidRPr="00EE75C4">
              <w:rPr>
                <w:b/>
                <w:bCs/>
                <w:lang w:val="de-DE" w:eastAsia="en-US"/>
              </w:rPr>
              <w:t xml:space="preserve"> Der größte McDonald’s der Welt</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D85556" w:rsidRPr="00EE75C4" w:rsidRDefault="00D85556" w:rsidP="009079F6">
            <w:pPr>
              <w:rPr>
                <w:b/>
                <w:bCs/>
                <w:lang w:val="de-DE" w:eastAsia="en-US"/>
              </w:rPr>
            </w:pPr>
            <w:r w:rsidRPr="00EE75C4">
              <w:rPr>
                <w:b/>
                <w:bCs/>
                <w:lang w:val="de-DE" w:eastAsia="en-US"/>
              </w:rPr>
              <w:t>Frauen und Männer</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Es gibt in Russland ca. zehn Millionen mehr Frauen als Männer. Das Ungleichgewicht führt man auf die vielen männlichen Toten des zweiten Weltkriegs zurück.</w:t>
            </w:r>
          </w:p>
          <w:p w:rsidR="00D85556" w:rsidRPr="00EE75C4" w:rsidRDefault="00D85556" w:rsidP="009079F6">
            <w:pPr>
              <w:rPr>
                <w:b/>
                <w:bCs/>
                <w:lang w:val="de-DE" w:eastAsia="en-US"/>
              </w:rPr>
            </w:pPr>
            <w:r w:rsidRPr="00EE75C4">
              <w:rPr>
                <w:b/>
                <w:bCs/>
                <w:lang w:val="de-DE" w:eastAsia="en-US"/>
              </w:rPr>
              <w:t xml:space="preserve"> Ehering-Tradition</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Für viele Russen ist es Tradition den Ehering am Ringfinger der rechten Hand zu tragen. Einige andere europäische Länder haben diese Tradition allerdings auch.</w:t>
            </w:r>
          </w:p>
          <w:p w:rsidR="00D85556" w:rsidRPr="00EE75C4" w:rsidRDefault="00D85556" w:rsidP="009079F6">
            <w:pPr>
              <w:rPr>
                <w:b/>
                <w:bCs/>
                <w:lang w:val="de-DE" w:eastAsia="en-US"/>
              </w:rPr>
            </w:pPr>
            <w:r w:rsidRPr="00EE75C4">
              <w:rPr>
                <w:b/>
                <w:bCs/>
                <w:lang w:val="de-DE" w:eastAsia="en-US"/>
              </w:rPr>
              <w:t>Blumen und Aberglaube</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Ein Dutzend Rosen? In Russland bitte nicht! Dort geben Männer Frauen nie eine gerade Zahl an Blumen, den das gilt als Unglücksbringer und wird mit Beerdigungen in Verbindungen gebracht.</w:t>
            </w:r>
          </w:p>
          <w:p w:rsidR="00D85556" w:rsidRPr="00EE75C4" w:rsidRDefault="00D85556" w:rsidP="009079F6">
            <w:pPr>
              <w:rPr>
                <w:b/>
                <w:bCs/>
                <w:lang w:val="de-DE" w:eastAsia="en-US"/>
              </w:rPr>
            </w:pPr>
            <w:r w:rsidRPr="00EE75C4">
              <w:rPr>
                <w:b/>
                <w:bCs/>
                <w:lang w:val="de-DE" w:eastAsia="en-US"/>
              </w:rPr>
              <w:t>Die größte Landesfläche</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Russland ist das flächenmäßig größte Land der Welt. Die Gesamtfläche beträgt 17,075,400 Quadratkilometer und damit mehr als ein Neuntel der Weltoberfläche. Russland ist damit 1,8-mal grösser als die USA.</w:t>
            </w:r>
          </w:p>
          <w:p w:rsidR="00D85556" w:rsidRPr="00EE75C4" w:rsidRDefault="00D85556" w:rsidP="009079F6">
            <w:pPr>
              <w:rPr>
                <w:b/>
                <w:bCs/>
                <w:lang w:val="de-DE" w:eastAsia="en-US"/>
              </w:rPr>
            </w:pPr>
            <w:r w:rsidRPr="00EE75C4">
              <w:rPr>
                <w:b/>
                <w:bCs/>
                <w:lang w:val="de-DE" w:eastAsia="en-US"/>
              </w:rPr>
              <w:t>Heimat vieler Milliardäre</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 xml:space="preserve">Moskau hat mit 74 Milliardären mehr Milliardäre als jede andere Stadt der Welt – genau </w:t>
            </w:r>
            <w:r w:rsidRPr="00EE75C4">
              <w:rPr>
                <w:bCs/>
                <w:szCs w:val="24"/>
                <w:lang w:val="de-DE"/>
              </w:rPr>
              <w:lastRenderedPageBreak/>
              <w:t>drei mehr als New York City.</w:t>
            </w:r>
          </w:p>
          <w:p w:rsidR="00D85556" w:rsidRPr="00EE75C4" w:rsidRDefault="00D85556" w:rsidP="009079F6">
            <w:pPr>
              <w:rPr>
                <w:b/>
                <w:bCs/>
                <w:lang w:val="de-DE" w:eastAsia="en-US"/>
              </w:rPr>
            </w:pPr>
            <w:r w:rsidRPr="00EE75C4">
              <w:rPr>
                <w:b/>
                <w:bCs/>
                <w:lang w:val="de-DE" w:eastAsia="en-US"/>
              </w:rPr>
              <w:t>Zweitgrößter Ölproduzent der Welt</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D85556" w:rsidRPr="00EE75C4" w:rsidRDefault="00D85556" w:rsidP="009079F6">
            <w:pPr>
              <w:rPr>
                <w:b/>
                <w:bCs/>
                <w:lang w:val="de-DE" w:eastAsia="en-US"/>
              </w:rPr>
            </w:pPr>
            <w:r w:rsidRPr="00EE75C4">
              <w:rPr>
                <w:b/>
                <w:bCs/>
                <w:lang w:val="de-DE" w:eastAsia="en-US"/>
              </w:rPr>
              <w:t xml:space="preserve"> Schnellste Fortbewegung</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D85556" w:rsidRPr="00EE75C4" w:rsidRDefault="00D85556" w:rsidP="009079F6">
            <w:pPr>
              <w:rPr>
                <w:b/>
                <w:bCs/>
                <w:lang w:val="de-DE" w:eastAsia="en-US"/>
              </w:rPr>
            </w:pPr>
            <w:r w:rsidRPr="00EE75C4">
              <w:rPr>
                <w:b/>
                <w:bCs/>
                <w:lang w:val="de-DE" w:eastAsia="en-US"/>
              </w:rPr>
              <w:t>Händeschütteln und Aberglaube</w:t>
            </w:r>
          </w:p>
          <w:p w:rsidR="00D85556" w:rsidRPr="00EE75C4" w:rsidRDefault="00D85556" w:rsidP="009079F6">
            <w:pPr>
              <w:pStyle w:val="af9"/>
              <w:autoSpaceDE w:val="0"/>
              <w:autoSpaceDN w:val="0"/>
              <w:adjustRightInd w:val="0"/>
              <w:ind w:left="170"/>
              <w:rPr>
                <w:bCs/>
                <w:szCs w:val="24"/>
                <w:lang w:val="de-DE"/>
              </w:rPr>
            </w:pPr>
            <w:r w:rsidRPr="00EE75C4">
              <w:rPr>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317"/>
              <w:rPr>
                <w:szCs w:val="24"/>
                <w:lang w:val="de-DE"/>
              </w:rPr>
            </w:pPr>
          </w:p>
          <w:p w:rsidR="00D85556" w:rsidRPr="00EE75C4" w:rsidRDefault="00D85556" w:rsidP="00321944">
            <w:pPr>
              <w:pStyle w:val="af9"/>
              <w:numPr>
                <w:ilvl w:val="0"/>
                <w:numId w:val="40"/>
              </w:numPr>
              <w:autoSpaceDE w:val="0"/>
              <w:autoSpaceDN w:val="0"/>
              <w:adjustRightInd w:val="0"/>
              <w:spacing w:line="240" w:lineRule="auto"/>
              <w:ind w:left="0" w:firstLine="0"/>
              <w:rPr>
                <w:szCs w:val="24"/>
                <w:lang w:val="de-DE"/>
              </w:rPr>
            </w:pPr>
            <w:r w:rsidRPr="00EE75C4">
              <w:rPr>
                <w:szCs w:val="24"/>
                <w:lang w:val="de-DE"/>
              </w:rPr>
              <w:t>Wie viel Amtssprachen gibt es in Russland?</w:t>
            </w:r>
          </w:p>
          <w:p w:rsidR="00D85556" w:rsidRPr="00EE75C4" w:rsidRDefault="00D85556" w:rsidP="009079F6">
            <w:pPr>
              <w:rPr>
                <w:lang w:val="de-DE" w:eastAsia="en-US"/>
              </w:rPr>
            </w:pPr>
          </w:p>
          <w:p w:rsidR="00D85556" w:rsidRPr="00EE75C4" w:rsidRDefault="00D85556" w:rsidP="00321944">
            <w:pPr>
              <w:pStyle w:val="af9"/>
              <w:numPr>
                <w:ilvl w:val="0"/>
                <w:numId w:val="40"/>
              </w:numPr>
              <w:autoSpaceDE w:val="0"/>
              <w:autoSpaceDN w:val="0"/>
              <w:adjustRightInd w:val="0"/>
              <w:spacing w:line="240" w:lineRule="auto"/>
              <w:ind w:left="0" w:firstLine="0"/>
              <w:rPr>
                <w:szCs w:val="24"/>
                <w:lang w:val="de-DE"/>
              </w:rPr>
            </w:pPr>
            <w:r w:rsidRPr="00EE75C4">
              <w:rPr>
                <w:szCs w:val="24"/>
                <w:lang w:val="de-DE"/>
              </w:rPr>
              <w:t>Was macht zur</w:t>
            </w:r>
            <w:r w:rsidRPr="00EE75C4">
              <w:rPr>
                <w:bCs/>
                <w:szCs w:val="24"/>
                <w:lang w:val="de-DE"/>
              </w:rPr>
              <w:t xml:space="preserve"> längsten Eisenbahnstrecke der Welt?</w:t>
            </w: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321944">
            <w:pPr>
              <w:pStyle w:val="af9"/>
              <w:numPr>
                <w:ilvl w:val="0"/>
                <w:numId w:val="40"/>
              </w:numPr>
              <w:autoSpaceDE w:val="0"/>
              <w:autoSpaceDN w:val="0"/>
              <w:adjustRightInd w:val="0"/>
              <w:spacing w:line="240" w:lineRule="auto"/>
              <w:ind w:left="0" w:firstLine="0"/>
              <w:rPr>
                <w:szCs w:val="24"/>
                <w:lang w:val="de-DE"/>
              </w:rPr>
            </w:pPr>
            <w:r w:rsidRPr="00EE75C4">
              <w:rPr>
                <w:szCs w:val="24"/>
                <w:lang w:val="de-DE"/>
              </w:rPr>
              <w:t xml:space="preserve">Wie viel </w:t>
            </w:r>
            <w:r w:rsidRPr="00EE75C4">
              <w:rPr>
                <w:bCs/>
                <w:szCs w:val="24"/>
                <w:lang w:val="de-DE"/>
              </w:rPr>
              <w:t>Plätzen hat das größten McDonald’s Restaurant?</w:t>
            </w: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321944">
            <w:pPr>
              <w:pStyle w:val="af9"/>
              <w:numPr>
                <w:ilvl w:val="0"/>
                <w:numId w:val="40"/>
              </w:numPr>
              <w:autoSpaceDE w:val="0"/>
              <w:autoSpaceDN w:val="0"/>
              <w:adjustRightInd w:val="0"/>
              <w:spacing w:line="240" w:lineRule="auto"/>
              <w:ind w:left="0" w:firstLine="0"/>
              <w:rPr>
                <w:szCs w:val="24"/>
              </w:rPr>
            </w:pPr>
            <w:r w:rsidRPr="00EE75C4">
              <w:rPr>
                <w:szCs w:val="24"/>
              </w:rPr>
              <w:t>What are Europe’s longest rivers?</w:t>
            </w:r>
          </w:p>
          <w:p w:rsidR="00D85556" w:rsidRPr="00EE75C4" w:rsidRDefault="00D85556" w:rsidP="009079F6">
            <w:pPr>
              <w:pStyle w:val="af9"/>
              <w:autoSpaceDE w:val="0"/>
              <w:autoSpaceDN w:val="0"/>
              <w:adjustRightInd w:val="0"/>
              <w:ind w:left="0"/>
              <w:rPr>
                <w:szCs w:val="24"/>
              </w:rPr>
            </w:pPr>
          </w:p>
          <w:p w:rsidR="00D85556" w:rsidRPr="00EE75C4" w:rsidRDefault="00D85556" w:rsidP="00321944">
            <w:pPr>
              <w:pStyle w:val="af9"/>
              <w:numPr>
                <w:ilvl w:val="0"/>
                <w:numId w:val="40"/>
              </w:numPr>
              <w:autoSpaceDE w:val="0"/>
              <w:autoSpaceDN w:val="0"/>
              <w:adjustRightInd w:val="0"/>
              <w:spacing w:line="240" w:lineRule="auto"/>
              <w:ind w:left="0" w:firstLine="0"/>
              <w:rPr>
                <w:szCs w:val="24"/>
                <w:lang w:val="de-DE"/>
              </w:rPr>
            </w:pPr>
            <w:r w:rsidRPr="00EE75C4">
              <w:rPr>
                <w:szCs w:val="24"/>
                <w:lang w:val="de-DE"/>
              </w:rPr>
              <w:t xml:space="preserve">Wann war Russland </w:t>
            </w:r>
            <w:r w:rsidRPr="00EE75C4">
              <w:rPr>
                <w:bCs/>
                <w:szCs w:val="24"/>
                <w:lang w:val="de-DE"/>
              </w:rPr>
              <w:t>der zweitgrößte Ölproduzent weltweit</w:t>
            </w:r>
            <w:r w:rsidRPr="00EE75C4">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rStyle w:val="shorttext"/>
                <w:lang w:val="de-DE"/>
              </w:rPr>
            </w:pPr>
            <w:r w:rsidRPr="00EE75C4">
              <w:rPr>
                <w:lang w:val="de-DE" w:eastAsia="en-US"/>
              </w:rPr>
              <w:t>a)</w:t>
            </w:r>
            <w:r w:rsidRPr="00EE75C4">
              <w:rPr>
                <w:rStyle w:val="shorttext"/>
                <w:lang w:val="de-DE" w:eastAsia="en-US"/>
              </w:rPr>
              <w:t>einen Verlobungsring tragen</w:t>
            </w:r>
          </w:p>
          <w:p w:rsidR="00D85556" w:rsidRPr="00EE75C4" w:rsidRDefault="00D85556" w:rsidP="009079F6">
            <w:pPr>
              <w:rPr>
                <w:lang w:val="en-US"/>
              </w:rPr>
            </w:pPr>
            <w:r w:rsidRPr="00EE75C4">
              <w:rPr>
                <w:lang w:val="de-DE" w:eastAsia="en-US"/>
              </w:rPr>
              <w:t>__________________</w:t>
            </w:r>
          </w:p>
          <w:p w:rsidR="00D85556" w:rsidRPr="00EE75C4" w:rsidRDefault="00D85556" w:rsidP="009079F6">
            <w:pPr>
              <w:rPr>
                <w:lang w:val="de-DE" w:eastAsia="en-US"/>
              </w:rPr>
            </w:pPr>
            <w:r w:rsidRPr="00EE75C4">
              <w:rPr>
                <w:lang w:val="de-DE" w:eastAsia="en-US"/>
              </w:rPr>
              <w:t xml:space="preserve">b) </w:t>
            </w:r>
            <w:r w:rsidRPr="00EE75C4">
              <w:rPr>
                <w:rStyle w:val="shorttext"/>
                <w:lang w:val="de-DE" w:eastAsia="en-US"/>
              </w:rPr>
              <w:t>in einem 90-Sekunden-Zyklus</w:t>
            </w:r>
          </w:p>
          <w:p w:rsidR="00D85556" w:rsidRPr="00EE75C4" w:rsidRDefault="00D85556" w:rsidP="009079F6">
            <w:pPr>
              <w:rPr>
                <w:lang w:val="de-DE" w:eastAsia="en-US"/>
              </w:rPr>
            </w:pPr>
            <w:r w:rsidRPr="00EE75C4">
              <w:rPr>
                <w:lang w:val="de-DE" w:eastAsia="en-US"/>
              </w:rPr>
              <w:t>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c) in der </w:t>
            </w:r>
            <w:r w:rsidRPr="00EE75C4">
              <w:rPr>
                <w:rStyle w:val="shorttext"/>
                <w:lang w:val="de-DE" w:eastAsia="en-US"/>
              </w:rPr>
              <w:t xml:space="preserve">Peak Position sein </w:t>
            </w:r>
          </w:p>
          <w:p w:rsidR="00D85556" w:rsidRPr="00EE75C4" w:rsidRDefault="00D85556" w:rsidP="009079F6">
            <w:pPr>
              <w:rPr>
                <w:lang w:val="de-DE" w:eastAsia="en-US"/>
              </w:rPr>
            </w:pPr>
            <w:r w:rsidRPr="00EE75C4">
              <w:rPr>
                <w:lang w:val="de-DE" w:eastAsia="en-US"/>
              </w:rPr>
              <w:t>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d) </w:t>
            </w:r>
            <w:r w:rsidRPr="00EE75C4">
              <w:rPr>
                <w:rStyle w:val="shorttext"/>
                <w:lang w:val="de-DE" w:eastAsia="en-US"/>
              </w:rPr>
              <w:t>Zwischenstopps</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e) zur schlechten </w:t>
            </w:r>
            <w:r w:rsidRPr="00EE75C4">
              <w:rPr>
                <w:rStyle w:val="shorttext"/>
                <w:lang w:val="de-DE" w:eastAsia="en-US"/>
              </w:rPr>
              <w:t xml:space="preserve">Vorahnung führen. </w:t>
            </w:r>
            <w:r w:rsidRPr="00EE75C4">
              <w:rPr>
                <w:lang w:val="de-DE" w:eastAsia="en-US"/>
              </w:rPr>
              <w:t>__________________</w:t>
            </w:r>
          </w:p>
        </w:tc>
      </w:tr>
      <w:tr w:rsidR="00D85556" w:rsidRPr="00321944" w:rsidTr="009079F6">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de-DE" w:eastAsia="en-US"/>
              </w:rPr>
            </w:pPr>
            <w:r w:rsidRPr="00EE75C4">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i/>
                <w:lang w:val="de-DE" w:eastAsia="en-US"/>
              </w:rPr>
              <w:t>1 Punkt für jede richtige Antwort _________ / 5</w:t>
            </w:r>
          </w:p>
        </w:tc>
      </w:tr>
      <w:tr w:rsidR="00D85556" w:rsidRPr="00EE75C4" w:rsidTr="009079F6">
        <w:tc>
          <w:tcPr>
            <w:tcW w:w="12869" w:type="dxa"/>
            <w:gridSpan w:val="2"/>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b/>
                <w:i/>
                <w:lang w:val="en-US" w:eastAsia="en-US"/>
              </w:rPr>
              <w:t>Insgesamt</w:t>
            </w:r>
            <w:r w:rsidRPr="00EE75C4">
              <w:rPr>
                <w:b/>
                <w:i/>
                <w:lang w:val="en-GB" w:eastAsia="en-US"/>
              </w:rPr>
              <w:t xml:space="preserve"> ______/11</w:t>
            </w:r>
          </w:p>
        </w:tc>
      </w:tr>
    </w:tbl>
    <w:p w:rsidR="00D85556" w:rsidRPr="00EE75C4" w:rsidRDefault="00D85556" w:rsidP="002E5AE5">
      <w:pPr>
        <w:pStyle w:val="af0"/>
        <w:rPr>
          <w:lang w:val="en-US"/>
        </w:rPr>
        <w:sectPr w:rsidR="00D85556" w:rsidRPr="00EE75C4">
          <w:pgSz w:w="16838" w:h="11906" w:orient="landscape"/>
          <w:pgMar w:top="720" w:right="720" w:bottom="720" w:left="720" w:header="708" w:footer="708" w:gutter="0"/>
          <w:cols w:space="720"/>
        </w:sectPr>
      </w:pPr>
    </w:p>
    <w:p w:rsidR="00D85556" w:rsidRPr="00EE75C4" w:rsidRDefault="00D85556" w:rsidP="00B437EA">
      <w:pPr>
        <w:jc w:val="center"/>
        <w:rPr>
          <w:b/>
          <w:lang w:val="en-US"/>
        </w:rPr>
      </w:pPr>
      <w:r w:rsidRPr="00EE75C4">
        <w:rPr>
          <w:b/>
          <w:lang w:val="en-US"/>
        </w:rPr>
        <w:lastRenderedPageBreak/>
        <w:t xml:space="preserve">Part II </w:t>
      </w:r>
    </w:p>
    <w:p w:rsidR="00D85556" w:rsidRPr="00EE75C4" w:rsidRDefault="00D85556" w:rsidP="00B437EA">
      <w:pPr>
        <w:pStyle w:val="af9"/>
        <w:spacing w:line="240" w:lineRule="auto"/>
        <w:ind w:left="928"/>
        <w:jc w:val="center"/>
        <w:rPr>
          <w:szCs w:val="24"/>
          <w:lang w:val="en-GB"/>
        </w:rPr>
      </w:pPr>
      <w:r w:rsidRPr="00EE75C4">
        <w:rPr>
          <w:b/>
          <w:szCs w:val="24"/>
          <w:lang w:val="de-DE"/>
        </w:rPr>
        <w:t>Grammatikfähigkeiten</w:t>
      </w:r>
    </w:p>
    <w:p w:rsidR="00D85556" w:rsidRPr="00EE75C4" w:rsidRDefault="00D85556" w:rsidP="00321944">
      <w:pPr>
        <w:pStyle w:val="af9"/>
        <w:numPr>
          <w:ilvl w:val="0"/>
          <w:numId w:val="96"/>
        </w:numPr>
        <w:spacing w:after="200"/>
        <w:jc w:val="left"/>
        <w:rPr>
          <w:szCs w:val="24"/>
          <w:lang w:val="de-DE"/>
        </w:rPr>
      </w:pPr>
      <w:r w:rsidRPr="00EE75C4">
        <w:rPr>
          <w:szCs w:val="24"/>
          <w:lang w:val="de-DE"/>
        </w:rPr>
        <w:t>rüher …. die Menschen Häuser aus Stein.</w:t>
      </w:r>
    </w:p>
    <w:p w:rsidR="00D85556" w:rsidRPr="00EE75C4" w:rsidRDefault="00D85556" w:rsidP="00321944">
      <w:pPr>
        <w:pStyle w:val="af9"/>
        <w:numPr>
          <w:ilvl w:val="1"/>
          <w:numId w:val="97"/>
        </w:numPr>
        <w:spacing w:after="200"/>
        <w:jc w:val="left"/>
        <w:rPr>
          <w:szCs w:val="24"/>
          <w:lang w:val="de-DE"/>
        </w:rPr>
      </w:pPr>
      <w:r w:rsidRPr="00EE75C4">
        <w:rPr>
          <w:szCs w:val="24"/>
          <w:lang w:val="de-DE"/>
        </w:rPr>
        <w:t xml:space="preserve">bauen     </w:t>
      </w:r>
    </w:p>
    <w:p w:rsidR="00D85556" w:rsidRPr="00EE75C4" w:rsidRDefault="00D85556" w:rsidP="00321944">
      <w:pPr>
        <w:pStyle w:val="af9"/>
        <w:numPr>
          <w:ilvl w:val="1"/>
          <w:numId w:val="97"/>
        </w:numPr>
        <w:spacing w:after="200" w:line="240" w:lineRule="auto"/>
        <w:jc w:val="left"/>
        <w:rPr>
          <w:szCs w:val="24"/>
          <w:lang w:val="de-DE"/>
        </w:rPr>
      </w:pPr>
      <w:r w:rsidRPr="00EE75C4">
        <w:rPr>
          <w:szCs w:val="24"/>
          <w:lang w:val="de-DE"/>
        </w:rPr>
        <w:t xml:space="preserve">gebaut   </w:t>
      </w:r>
    </w:p>
    <w:p w:rsidR="00D85556" w:rsidRPr="00EE75C4" w:rsidRDefault="00D85556" w:rsidP="00321944">
      <w:pPr>
        <w:pStyle w:val="af9"/>
        <w:numPr>
          <w:ilvl w:val="1"/>
          <w:numId w:val="97"/>
        </w:numPr>
        <w:spacing w:after="200" w:line="240" w:lineRule="auto"/>
        <w:jc w:val="left"/>
        <w:rPr>
          <w:szCs w:val="24"/>
          <w:lang w:val="de-DE"/>
        </w:rPr>
      </w:pPr>
      <w:r w:rsidRPr="00EE75C4">
        <w:rPr>
          <w:szCs w:val="24"/>
          <w:lang w:val="de-DE"/>
        </w:rPr>
        <w:t xml:space="preserve">bauten </w:t>
      </w:r>
    </w:p>
    <w:p w:rsidR="00D85556" w:rsidRPr="00EE75C4" w:rsidRDefault="00D85556" w:rsidP="00B437EA">
      <w:pPr>
        <w:pStyle w:val="af9"/>
        <w:spacing w:line="240" w:lineRule="auto"/>
        <w:ind w:left="1440"/>
        <w:rPr>
          <w:szCs w:val="24"/>
          <w:lang w:val="de-DE"/>
        </w:rPr>
      </w:pPr>
    </w:p>
    <w:p w:rsidR="00D85556" w:rsidRPr="00EE75C4" w:rsidRDefault="00D85556" w:rsidP="00321944">
      <w:pPr>
        <w:pStyle w:val="af9"/>
        <w:numPr>
          <w:ilvl w:val="0"/>
          <w:numId w:val="96"/>
        </w:numPr>
        <w:spacing w:after="200"/>
        <w:jc w:val="left"/>
        <w:rPr>
          <w:szCs w:val="24"/>
          <w:lang w:val="de-DE"/>
        </w:rPr>
      </w:pPr>
      <w:r w:rsidRPr="00EE75C4">
        <w:rPr>
          <w:szCs w:val="24"/>
          <w:lang w:val="de-DE"/>
        </w:rPr>
        <w:t>Holz…  ein Baumaterial.</w:t>
      </w:r>
    </w:p>
    <w:p w:rsidR="00D85556" w:rsidRPr="00EE75C4" w:rsidRDefault="00D85556" w:rsidP="00321944">
      <w:pPr>
        <w:pStyle w:val="af9"/>
        <w:numPr>
          <w:ilvl w:val="1"/>
          <w:numId w:val="98"/>
        </w:numPr>
        <w:spacing w:after="200"/>
        <w:jc w:val="left"/>
        <w:rPr>
          <w:szCs w:val="24"/>
          <w:lang w:val="de-DE"/>
        </w:rPr>
      </w:pPr>
      <w:r w:rsidRPr="00EE75C4">
        <w:rPr>
          <w:szCs w:val="24"/>
          <w:lang w:val="de-DE"/>
        </w:rPr>
        <w:t>seid</w:t>
      </w:r>
    </w:p>
    <w:p w:rsidR="00D85556" w:rsidRPr="00EE75C4" w:rsidRDefault="00D85556" w:rsidP="00321944">
      <w:pPr>
        <w:pStyle w:val="af9"/>
        <w:numPr>
          <w:ilvl w:val="1"/>
          <w:numId w:val="98"/>
        </w:numPr>
        <w:spacing w:after="200" w:line="240" w:lineRule="auto"/>
        <w:jc w:val="left"/>
        <w:rPr>
          <w:szCs w:val="24"/>
          <w:lang w:val="de-DE"/>
        </w:rPr>
      </w:pPr>
      <w:r w:rsidRPr="00EE75C4">
        <w:rPr>
          <w:szCs w:val="24"/>
          <w:lang w:val="de-DE"/>
        </w:rPr>
        <w:t>ist</w:t>
      </w:r>
    </w:p>
    <w:p w:rsidR="00D85556" w:rsidRPr="00EE75C4" w:rsidRDefault="00D85556" w:rsidP="00321944">
      <w:pPr>
        <w:pStyle w:val="af9"/>
        <w:numPr>
          <w:ilvl w:val="1"/>
          <w:numId w:val="98"/>
        </w:numPr>
        <w:spacing w:after="200" w:line="240" w:lineRule="auto"/>
        <w:jc w:val="left"/>
        <w:rPr>
          <w:szCs w:val="24"/>
          <w:lang w:val="de-DE"/>
        </w:rPr>
      </w:pPr>
      <w:r w:rsidRPr="00EE75C4">
        <w:rPr>
          <w:szCs w:val="24"/>
          <w:lang w:val="de-DE"/>
        </w:rPr>
        <w:t>sind</w:t>
      </w:r>
    </w:p>
    <w:p w:rsidR="00D85556" w:rsidRPr="00EE75C4" w:rsidRDefault="00D85556" w:rsidP="00B437EA">
      <w:pPr>
        <w:pStyle w:val="af9"/>
        <w:spacing w:line="240" w:lineRule="auto"/>
        <w:ind w:left="1440"/>
        <w:rPr>
          <w:szCs w:val="24"/>
          <w:lang w:val="de-DE"/>
        </w:rPr>
      </w:pPr>
    </w:p>
    <w:p w:rsidR="00D85556" w:rsidRPr="00EE75C4" w:rsidRDefault="00D85556" w:rsidP="00321944">
      <w:pPr>
        <w:pStyle w:val="af9"/>
        <w:numPr>
          <w:ilvl w:val="0"/>
          <w:numId w:val="96"/>
        </w:numPr>
        <w:spacing w:after="200"/>
        <w:jc w:val="left"/>
        <w:rPr>
          <w:szCs w:val="24"/>
          <w:lang w:val="de-DE"/>
        </w:rPr>
      </w:pPr>
      <w:r w:rsidRPr="00EE75C4">
        <w:rPr>
          <w:szCs w:val="24"/>
          <w:lang w:val="de-DE"/>
        </w:rPr>
        <w:t>Dieses Werk …. Baumaschinen.</w:t>
      </w:r>
    </w:p>
    <w:p w:rsidR="00D85556" w:rsidRPr="00EE75C4" w:rsidRDefault="00D85556" w:rsidP="00321944">
      <w:pPr>
        <w:pStyle w:val="af9"/>
        <w:numPr>
          <w:ilvl w:val="1"/>
          <w:numId w:val="99"/>
        </w:numPr>
        <w:spacing w:after="200"/>
        <w:jc w:val="left"/>
        <w:rPr>
          <w:szCs w:val="24"/>
          <w:lang w:val="de-DE"/>
        </w:rPr>
      </w:pPr>
      <w:r w:rsidRPr="00EE75C4">
        <w:rPr>
          <w:szCs w:val="24"/>
          <w:lang w:val="de-DE"/>
        </w:rPr>
        <w:t>liefert</w:t>
      </w:r>
    </w:p>
    <w:p w:rsidR="00D85556" w:rsidRPr="00EE75C4" w:rsidRDefault="00D85556" w:rsidP="00321944">
      <w:pPr>
        <w:pStyle w:val="af9"/>
        <w:numPr>
          <w:ilvl w:val="1"/>
          <w:numId w:val="99"/>
        </w:numPr>
        <w:spacing w:after="200" w:line="240" w:lineRule="auto"/>
        <w:jc w:val="left"/>
        <w:rPr>
          <w:szCs w:val="24"/>
          <w:lang w:val="de-DE"/>
        </w:rPr>
      </w:pPr>
      <w:r w:rsidRPr="00EE75C4">
        <w:rPr>
          <w:szCs w:val="24"/>
          <w:lang w:val="de-DE"/>
        </w:rPr>
        <w:t>liefern</w:t>
      </w:r>
    </w:p>
    <w:p w:rsidR="00D85556" w:rsidRPr="00EE75C4" w:rsidRDefault="00D85556" w:rsidP="00321944">
      <w:pPr>
        <w:pStyle w:val="af9"/>
        <w:numPr>
          <w:ilvl w:val="1"/>
          <w:numId w:val="99"/>
        </w:numPr>
        <w:spacing w:after="200" w:line="240" w:lineRule="auto"/>
        <w:jc w:val="left"/>
        <w:rPr>
          <w:szCs w:val="24"/>
          <w:lang w:val="de-DE"/>
        </w:rPr>
      </w:pPr>
      <w:r w:rsidRPr="00EE75C4">
        <w:rPr>
          <w:szCs w:val="24"/>
          <w:lang w:val="de-DE"/>
        </w:rPr>
        <w:t>geliefert</w:t>
      </w:r>
    </w:p>
    <w:p w:rsidR="00D85556" w:rsidRPr="00EE75C4" w:rsidRDefault="00D85556" w:rsidP="00B437EA">
      <w:pPr>
        <w:pStyle w:val="af9"/>
        <w:spacing w:line="240" w:lineRule="auto"/>
        <w:ind w:left="1440"/>
        <w:rPr>
          <w:szCs w:val="24"/>
          <w:lang w:val="de-DE"/>
        </w:rPr>
      </w:pPr>
    </w:p>
    <w:p w:rsidR="00D85556" w:rsidRPr="00EE75C4" w:rsidRDefault="00D85556" w:rsidP="00321944">
      <w:pPr>
        <w:pStyle w:val="af9"/>
        <w:numPr>
          <w:ilvl w:val="0"/>
          <w:numId w:val="96"/>
        </w:numPr>
        <w:spacing w:after="200"/>
        <w:jc w:val="left"/>
        <w:rPr>
          <w:szCs w:val="24"/>
          <w:lang w:val="de-DE"/>
        </w:rPr>
      </w:pPr>
      <w:r w:rsidRPr="00EE75C4">
        <w:rPr>
          <w:szCs w:val="24"/>
          <w:lang w:val="de-DE"/>
        </w:rPr>
        <w:t>Der  Ziegel …. aus  Lehm oder Kalk mit Quarzsand geformt.</w:t>
      </w:r>
    </w:p>
    <w:p w:rsidR="00D85556" w:rsidRPr="00EE75C4" w:rsidRDefault="00D85556" w:rsidP="00321944">
      <w:pPr>
        <w:pStyle w:val="af9"/>
        <w:numPr>
          <w:ilvl w:val="1"/>
          <w:numId w:val="100"/>
        </w:numPr>
        <w:spacing w:after="200"/>
        <w:jc w:val="left"/>
        <w:rPr>
          <w:szCs w:val="24"/>
          <w:lang w:val="de-DE"/>
        </w:rPr>
      </w:pPr>
      <w:r w:rsidRPr="00EE75C4">
        <w:rPr>
          <w:szCs w:val="24"/>
          <w:lang w:val="de-DE"/>
        </w:rPr>
        <w:t>werde</w:t>
      </w:r>
    </w:p>
    <w:p w:rsidR="00D85556" w:rsidRPr="00EE75C4" w:rsidRDefault="00D85556" w:rsidP="00321944">
      <w:pPr>
        <w:pStyle w:val="af9"/>
        <w:numPr>
          <w:ilvl w:val="1"/>
          <w:numId w:val="100"/>
        </w:numPr>
        <w:spacing w:after="200" w:line="240" w:lineRule="auto"/>
        <w:jc w:val="left"/>
        <w:rPr>
          <w:szCs w:val="24"/>
          <w:lang w:val="de-DE"/>
        </w:rPr>
      </w:pPr>
      <w:r w:rsidRPr="00EE75C4">
        <w:rPr>
          <w:szCs w:val="24"/>
          <w:lang w:val="de-DE"/>
        </w:rPr>
        <w:t>wird</w:t>
      </w:r>
    </w:p>
    <w:p w:rsidR="00D85556" w:rsidRPr="00EE75C4" w:rsidRDefault="00D85556" w:rsidP="00321944">
      <w:pPr>
        <w:pStyle w:val="af9"/>
        <w:numPr>
          <w:ilvl w:val="1"/>
          <w:numId w:val="100"/>
        </w:numPr>
        <w:spacing w:after="200" w:line="240" w:lineRule="auto"/>
        <w:jc w:val="left"/>
        <w:rPr>
          <w:szCs w:val="24"/>
          <w:lang w:val="de-DE"/>
        </w:rPr>
      </w:pPr>
      <w:r w:rsidRPr="00EE75C4">
        <w:rPr>
          <w:szCs w:val="24"/>
          <w:lang w:val="de-DE"/>
        </w:rPr>
        <w:t>werden</w:t>
      </w:r>
    </w:p>
    <w:p w:rsidR="00D85556" w:rsidRPr="00EE75C4" w:rsidRDefault="00D85556" w:rsidP="00B437EA">
      <w:pPr>
        <w:pStyle w:val="af9"/>
        <w:spacing w:line="240" w:lineRule="auto"/>
        <w:ind w:left="1440"/>
        <w:rPr>
          <w:szCs w:val="24"/>
          <w:lang w:val="de-DE"/>
        </w:rPr>
      </w:pPr>
    </w:p>
    <w:p w:rsidR="00D85556" w:rsidRPr="00EE75C4" w:rsidRDefault="00D85556" w:rsidP="00321944">
      <w:pPr>
        <w:pStyle w:val="af9"/>
        <w:numPr>
          <w:ilvl w:val="0"/>
          <w:numId w:val="96"/>
        </w:numPr>
        <w:spacing w:after="200"/>
        <w:jc w:val="left"/>
        <w:rPr>
          <w:szCs w:val="24"/>
          <w:lang w:val="de-DE"/>
        </w:rPr>
      </w:pPr>
      <w:r w:rsidRPr="00EE75C4">
        <w:rPr>
          <w:szCs w:val="24"/>
          <w:lang w:val="de-DE"/>
        </w:rPr>
        <w:t>Der Ziegel …. im Bauwesen eine verbreitete Anwendung .</w:t>
      </w:r>
    </w:p>
    <w:p w:rsidR="00D85556" w:rsidRPr="00EE75C4" w:rsidRDefault="00D85556" w:rsidP="00321944">
      <w:pPr>
        <w:pStyle w:val="af9"/>
        <w:numPr>
          <w:ilvl w:val="1"/>
          <w:numId w:val="101"/>
        </w:numPr>
        <w:spacing w:after="200"/>
        <w:jc w:val="left"/>
        <w:rPr>
          <w:szCs w:val="24"/>
          <w:lang w:val="de-DE"/>
        </w:rPr>
      </w:pPr>
      <w:r w:rsidRPr="00EE75C4">
        <w:rPr>
          <w:szCs w:val="24"/>
          <w:lang w:val="de-DE"/>
        </w:rPr>
        <w:t>findet</w:t>
      </w:r>
    </w:p>
    <w:p w:rsidR="00D85556" w:rsidRPr="00EE75C4" w:rsidRDefault="00D85556" w:rsidP="00321944">
      <w:pPr>
        <w:pStyle w:val="af9"/>
        <w:numPr>
          <w:ilvl w:val="1"/>
          <w:numId w:val="101"/>
        </w:numPr>
        <w:spacing w:after="200" w:line="240" w:lineRule="auto"/>
        <w:jc w:val="left"/>
        <w:rPr>
          <w:szCs w:val="24"/>
          <w:lang w:val="de-DE"/>
        </w:rPr>
      </w:pPr>
      <w:r w:rsidRPr="00EE75C4">
        <w:rPr>
          <w:szCs w:val="24"/>
          <w:lang w:val="de-DE"/>
        </w:rPr>
        <w:t>gefunden</w:t>
      </w:r>
    </w:p>
    <w:p w:rsidR="00D85556" w:rsidRPr="00EE75C4" w:rsidRDefault="00D85556" w:rsidP="00321944">
      <w:pPr>
        <w:pStyle w:val="af9"/>
        <w:numPr>
          <w:ilvl w:val="1"/>
          <w:numId w:val="101"/>
        </w:numPr>
        <w:spacing w:after="200" w:line="240" w:lineRule="auto"/>
        <w:jc w:val="left"/>
        <w:rPr>
          <w:szCs w:val="24"/>
          <w:lang w:val="de-DE"/>
        </w:rPr>
      </w:pPr>
      <w:r w:rsidRPr="00EE75C4">
        <w:rPr>
          <w:szCs w:val="24"/>
          <w:lang w:val="de-DE"/>
        </w:rPr>
        <w:t>finden</w:t>
      </w:r>
    </w:p>
    <w:p w:rsidR="00D85556" w:rsidRPr="00EE75C4" w:rsidRDefault="00D85556" w:rsidP="00B437EA">
      <w:pPr>
        <w:pStyle w:val="af9"/>
        <w:spacing w:line="240" w:lineRule="auto"/>
        <w:ind w:left="1440"/>
        <w:rPr>
          <w:szCs w:val="24"/>
          <w:lang w:val="de-DE"/>
        </w:rPr>
      </w:pPr>
    </w:p>
    <w:p w:rsidR="00D85556" w:rsidRPr="00EE75C4" w:rsidRDefault="00D85556" w:rsidP="00321944">
      <w:pPr>
        <w:pStyle w:val="af9"/>
        <w:numPr>
          <w:ilvl w:val="0"/>
          <w:numId w:val="96"/>
        </w:numPr>
        <w:spacing w:after="200"/>
        <w:jc w:val="left"/>
        <w:rPr>
          <w:szCs w:val="24"/>
          <w:lang w:val="de-DE"/>
        </w:rPr>
      </w:pPr>
      <w:r w:rsidRPr="00EE75C4">
        <w:rPr>
          <w:szCs w:val="24"/>
          <w:lang w:val="de-DE"/>
        </w:rPr>
        <w:t>Die wichtigsten Baustoffe … Ziegel, Beton, Eisenbeton, Holz, Zement, Kalk, Glas, und   andere.</w:t>
      </w:r>
    </w:p>
    <w:p w:rsidR="00D85556" w:rsidRPr="00EE75C4" w:rsidRDefault="00D85556" w:rsidP="00321944">
      <w:pPr>
        <w:pStyle w:val="af9"/>
        <w:numPr>
          <w:ilvl w:val="1"/>
          <w:numId w:val="102"/>
        </w:numPr>
        <w:spacing w:after="200"/>
        <w:jc w:val="left"/>
        <w:rPr>
          <w:szCs w:val="24"/>
          <w:lang w:val="de-DE"/>
        </w:rPr>
      </w:pPr>
      <w:r w:rsidRPr="00EE75C4">
        <w:rPr>
          <w:szCs w:val="24"/>
          <w:lang w:val="de-DE"/>
        </w:rPr>
        <w:t>ist</w:t>
      </w:r>
    </w:p>
    <w:p w:rsidR="00D85556" w:rsidRPr="00EE75C4" w:rsidRDefault="00D85556" w:rsidP="00321944">
      <w:pPr>
        <w:pStyle w:val="af9"/>
        <w:numPr>
          <w:ilvl w:val="1"/>
          <w:numId w:val="102"/>
        </w:numPr>
        <w:spacing w:after="200" w:line="240" w:lineRule="auto"/>
        <w:jc w:val="left"/>
        <w:rPr>
          <w:szCs w:val="24"/>
          <w:lang w:val="de-DE"/>
        </w:rPr>
      </w:pPr>
      <w:r w:rsidRPr="00EE75C4">
        <w:rPr>
          <w:szCs w:val="24"/>
          <w:lang w:val="de-DE"/>
        </w:rPr>
        <w:t>bist</w:t>
      </w:r>
    </w:p>
    <w:p w:rsidR="00D85556" w:rsidRPr="00EE75C4" w:rsidRDefault="00D85556" w:rsidP="00321944">
      <w:pPr>
        <w:pStyle w:val="af9"/>
        <w:numPr>
          <w:ilvl w:val="1"/>
          <w:numId w:val="102"/>
        </w:numPr>
        <w:spacing w:after="200" w:line="240" w:lineRule="auto"/>
        <w:jc w:val="left"/>
        <w:rPr>
          <w:szCs w:val="24"/>
          <w:lang w:val="de-DE"/>
        </w:rPr>
      </w:pPr>
      <w:r w:rsidRPr="00EE75C4">
        <w:rPr>
          <w:szCs w:val="24"/>
          <w:lang w:val="de-DE"/>
        </w:rPr>
        <w:t xml:space="preserve">sind </w:t>
      </w:r>
    </w:p>
    <w:p w:rsidR="00D85556" w:rsidRPr="00EE75C4" w:rsidRDefault="00D85556" w:rsidP="00321944">
      <w:pPr>
        <w:pStyle w:val="af9"/>
        <w:numPr>
          <w:ilvl w:val="0"/>
          <w:numId w:val="96"/>
        </w:numPr>
        <w:spacing w:after="200"/>
        <w:jc w:val="left"/>
        <w:rPr>
          <w:szCs w:val="24"/>
          <w:lang w:val="de-DE"/>
        </w:rPr>
      </w:pPr>
      <w:r w:rsidRPr="00EE75C4">
        <w:rPr>
          <w:szCs w:val="24"/>
          <w:lang w:val="de-DE"/>
        </w:rPr>
        <w:t>Wir wissen, ….  er sich für Chemie interessiert.</w:t>
      </w:r>
    </w:p>
    <w:p w:rsidR="00D85556" w:rsidRPr="00EE75C4" w:rsidRDefault="00D85556" w:rsidP="00B437EA">
      <w:pPr>
        <w:pStyle w:val="af9"/>
        <w:ind w:left="2073"/>
        <w:rPr>
          <w:szCs w:val="24"/>
          <w:lang w:val="de-DE"/>
        </w:rPr>
      </w:pPr>
    </w:p>
    <w:p w:rsidR="00D85556" w:rsidRPr="00EE75C4" w:rsidRDefault="00D85556" w:rsidP="00321944">
      <w:pPr>
        <w:pStyle w:val="af9"/>
        <w:numPr>
          <w:ilvl w:val="0"/>
          <w:numId w:val="103"/>
        </w:numPr>
        <w:spacing w:after="200"/>
        <w:jc w:val="left"/>
        <w:rPr>
          <w:szCs w:val="24"/>
          <w:lang w:val="de-DE"/>
        </w:rPr>
      </w:pPr>
      <w:r w:rsidRPr="00EE75C4">
        <w:rPr>
          <w:szCs w:val="24"/>
          <w:lang w:val="de-DE"/>
        </w:rPr>
        <w:t>wo</w:t>
      </w:r>
    </w:p>
    <w:p w:rsidR="00D85556" w:rsidRPr="00EE75C4" w:rsidRDefault="00D85556" w:rsidP="00321944">
      <w:pPr>
        <w:pStyle w:val="af9"/>
        <w:numPr>
          <w:ilvl w:val="0"/>
          <w:numId w:val="103"/>
        </w:numPr>
        <w:spacing w:after="200" w:line="240" w:lineRule="auto"/>
        <w:jc w:val="left"/>
        <w:rPr>
          <w:szCs w:val="24"/>
          <w:lang w:val="de-DE"/>
        </w:rPr>
      </w:pPr>
      <w:r w:rsidRPr="00EE75C4">
        <w:rPr>
          <w:szCs w:val="24"/>
          <w:lang w:val="de-DE"/>
        </w:rPr>
        <w:t>dass</w:t>
      </w:r>
    </w:p>
    <w:p w:rsidR="00D85556" w:rsidRPr="00EE75C4" w:rsidRDefault="00D85556" w:rsidP="00321944">
      <w:pPr>
        <w:pStyle w:val="af9"/>
        <w:numPr>
          <w:ilvl w:val="0"/>
          <w:numId w:val="103"/>
        </w:numPr>
        <w:spacing w:after="200" w:line="240" w:lineRule="auto"/>
        <w:jc w:val="left"/>
        <w:rPr>
          <w:szCs w:val="24"/>
          <w:lang w:val="de-DE"/>
        </w:rPr>
      </w:pPr>
      <w:r w:rsidRPr="00EE75C4">
        <w:rPr>
          <w:szCs w:val="24"/>
          <w:lang w:val="de-DE"/>
        </w:rPr>
        <w:t>weil</w:t>
      </w:r>
    </w:p>
    <w:p w:rsidR="00D85556" w:rsidRPr="00EE75C4" w:rsidRDefault="00D85556" w:rsidP="00B437EA">
      <w:pPr>
        <w:pStyle w:val="af9"/>
        <w:spacing w:line="240" w:lineRule="auto"/>
        <w:ind w:left="1440"/>
        <w:rPr>
          <w:szCs w:val="24"/>
          <w:lang w:val="de-DE"/>
        </w:rPr>
      </w:pPr>
    </w:p>
    <w:p w:rsidR="00D85556" w:rsidRPr="00EE75C4" w:rsidRDefault="00D85556" w:rsidP="00321944">
      <w:pPr>
        <w:pStyle w:val="af9"/>
        <w:numPr>
          <w:ilvl w:val="0"/>
          <w:numId w:val="96"/>
        </w:numPr>
        <w:shd w:val="clear" w:color="auto" w:fill="FFFFFF"/>
        <w:tabs>
          <w:tab w:val="right" w:pos="6763"/>
        </w:tabs>
        <w:spacing w:after="200"/>
        <w:jc w:val="left"/>
        <w:rPr>
          <w:szCs w:val="24"/>
          <w:lang w:val="de-DE"/>
        </w:rPr>
      </w:pPr>
      <w:r w:rsidRPr="00EE75C4">
        <w:rPr>
          <w:szCs w:val="24"/>
          <w:lang w:val="de-DE"/>
        </w:rPr>
        <w:t>….die Verkehrsampeln rotes Licht zeigen, gehen die Fußgänger nicht über die Straße.</w:t>
      </w:r>
    </w:p>
    <w:p w:rsidR="00D85556" w:rsidRPr="00EE75C4" w:rsidRDefault="00D85556" w:rsidP="00321944">
      <w:pPr>
        <w:pStyle w:val="af9"/>
        <w:numPr>
          <w:ilvl w:val="0"/>
          <w:numId w:val="104"/>
        </w:numPr>
        <w:shd w:val="clear" w:color="auto" w:fill="FFFFFF"/>
        <w:tabs>
          <w:tab w:val="right" w:pos="6763"/>
        </w:tabs>
        <w:spacing w:after="200"/>
        <w:jc w:val="left"/>
        <w:rPr>
          <w:szCs w:val="24"/>
          <w:lang w:val="de-DE"/>
        </w:rPr>
      </w:pPr>
      <w:r w:rsidRPr="00EE75C4">
        <w:rPr>
          <w:szCs w:val="24"/>
          <w:lang w:val="de-DE"/>
        </w:rPr>
        <w:t>wenn</w:t>
      </w:r>
    </w:p>
    <w:p w:rsidR="00D85556" w:rsidRPr="00EE75C4" w:rsidRDefault="00D85556" w:rsidP="00321944">
      <w:pPr>
        <w:pStyle w:val="af9"/>
        <w:numPr>
          <w:ilvl w:val="0"/>
          <w:numId w:val="104"/>
        </w:numPr>
        <w:shd w:val="clear" w:color="auto" w:fill="FFFFFF"/>
        <w:tabs>
          <w:tab w:val="right" w:pos="6763"/>
        </w:tabs>
        <w:spacing w:after="200" w:line="240" w:lineRule="auto"/>
        <w:jc w:val="left"/>
        <w:rPr>
          <w:szCs w:val="24"/>
          <w:lang w:val="de-DE"/>
        </w:rPr>
      </w:pPr>
      <w:r w:rsidRPr="00EE75C4">
        <w:rPr>
          <w:szCs w:val="24"/>
          <w:lang w:val="de-DE"/>
        </w:rPr>
        <w:t>bevor</w:t>
      </w:r>
    </w:p>
    <w:p w:rsidR="00D85556" w:rsidRPr="00EE75C4" w:rsidRDefault="00D85556" w:rsidP="00321944">
      <w:pPr>
        <w:pStyle w:val="af9"/>
        <w:numPr>
          <w:ilvl w:val="0"/>
          <w:numId w:val="104"/>
        </w:numPr>
        <w:shd w:val="clear" w:color="auto" w:fill="FFFFFF"/>
        <w:tabs>
          <w:tab w:val="right" w:pos="6763"/>
        </w:tabs>
        <w:spacing w:after="200" w:line="240" w:lineRule="auto"/>
        <w:jc w:val="left"/>
        <w:rPr>
          <w:szCs w:val="24"/>
          <w:lang w:val="de-DE"/>
        </w:rPr>
      </w:pPr>
      <w:r w:rsidRPr="00EE75C4">
        <w:rPr>
          <w:szCs w:val="24"/>
          <w:lang w:val="de-DE"/>
        </w:rPr>
        <w:t>solange</w:t>
      </w:r>
    </w:p>
    <w:p w:rsidR="00D85556" w:rsidRPr="00EE75C4" w:rsidRDefault="00D85556" w:rsidP="00B437EA">
      <w:pPr>
        <w:pStyle w:val="af9"/>
        <w:shd w:val="clear" w:color="auto" w:fill="FFFFFF"/>
        <w:tabs>
          <w:tab w:val="right" w:pos="6763"/>
        </w:tabs>
        <w:spacing w:line="240" w:lineRule="auto"/>
        <w:ind w:left="1440"/>
        <w:rPr>
          <w:szCs w:val="24"/>
          <w:lang w:val="de-DE"/>
        </w:rPr>
      </w:pPr>
    </w:p>
    <w:p w:rsidR="00D85556" w:rsidRPr="00EE75C4" w:rsidRDefault="00D85556" w:rsidP="00321944">
      <w:pPr>
        <w:pStyle w:val="af9"/>
        <w:numPr>
          <w:ilvl w:val="0"/>
          <w:numId w:val="96"/>
        </w:numPr>
        <w:shd w:val="clear" w:color="auto" w:fill="FFFFFF"/>
        <w:tabs>
          <w:tab w:val="left" w:pos="3605"/>
        </w:tabs>
        <w:spacing w:after="200"/>
        <w:jc w:val="left"/>
        <w:rPr>
          <w:szCs w:val="24"/>
          <w:lang w:val="de-DE"/>
        </w:rPr>
      </w:pPr>
      <w:r w:rsidRPr="00EE75C4">
        <w:rPr>
          <w:szCs w:val="24"/>
          <w:lang w:val="de-DE"/>
        </w:rPr>
        <w:t>Ich weiß nicht, …. man dieses Wort ins Russische übersetzt.</w:t>
      </w:r>
    </w:p>
    <w:p w:rsidR="00D85556" w:rsidRPr="00EE75C4" w:rsidRDefault="00D85556" w:rsidP="00321944">
      <w:pPr>
        <w:pStyle w:val="af9"/>
        <w:numPr>
          <w:ilvl w:val="1"/>
          <w:numId w:val="105"/>
        </w:numPr>
        <w:shd w:val="clear" w:color="auto" w:fill="FFFFFF"/>
        <w:tabs>
          <w:tab w:val="left" w:pos="3605"/>
        </w:tabs>
        <w:spacing w:after="200"/>
        <w:jc w:val="left"/>
        <w:rPr>
          <w:szCs w:val="24"/>
          <w:lang w:val="de-DE"/>
        </w:rPr>
      </w:pPr>
      <w:r w:rsidRPr="00EE75C4">
        <w:rPr>
          <w:szCs w:val="24"/>
          <w:lang w:val="de-DE"/>
        </w:rPr>
        <w:t>ob</w:t>
      </w:r>
    </w:p>
    <w:p w:rsidR="00D85556" w:rsidRPr="00EE75C4" w:rsidRDefault="00D85556" w:rsidP="00321944">
      <w:pPr>
        <w:pStyle w:val="af9"/>
        <w:numPr>
          <w:ilvl w:val="1"/>
          <w:numId w:val="105"/>
        </w:numPr>
        <w:shd w:val="clear" w:color="auto" w:fill="FFFFFF"/>
        <w:tabs>
          <w:tab w:val="left" w:pos="3605"/>
        </w:tabs>
        <w:spacing w:after="200" w:line="240" w:lineRule="auto"/>
        <w:jc w:val="left"/>
        <w:rPr>
          <w:szCs w:val="24"/>
          <w:lang w:val="de-DE"/>
        </w:rPr>
      </w:pPr>
      <w:r w:rsidRPr="00EE75C4">
        <w:rPr>
          <w:szCs w:val="24"/>
          <w:lang w:val="de-DE"/>
        </w:rPr>
        <w:t>wie</w:t>
      </w:r>
    </w:p>
    <w:p w:rsidR="00D85556" w:rsidRPr="00EE75C4" w:rsidRDefault="00D85556" w:rsidP="00321944">
      <w:pPr>
        <w:pStyle w:val="af9"/>
        <w:numPr>
          <w:ilvl w:val="1"/>
          <w:numId w:val="105"/>
        </w:numPr>
        <w:shd w:val="clear" w:color="auto" w:fill="FFFFFF"/>
        <w:tabs>
          <w:tab w:val="left" w:pos="3605"/>
        </w:tabs>
        <w:spacing w:after="200" w:line="240" w:lineRule="auto"/>
        <w:jc w:val="left"/>
        <w:rPr>
          <w:szCs w:val="24"/>
          <w:lang w:val="de-DE"/>
        </w:rPr>
      </w:pPr>
      <w:r w:rsidRPr="00EE75C4">
        <w:rPr>
          <w:szCs w:val="24"/>
          <w:lang w:val="de-DE"/>
        </w:rPr>
        <w:t>was</w:t>
      </w:r>
    </w:p>
    <w:p w:rsidR="00D85556" w:rsidRPr="00EE75C4" w:rsidRDefault="00D85556" w:rsidP="00B437EA">
      <w:pPr>
        <w:pStyle w:val="af9"/>
        <w:shd w:val="clear" w:color="auto" w:fill="FFFFFF"/>
        <w:tabs>
          <w:tab w:val="left" w:pos="3605"/>
        </w:tabs>
        <w:spacing w:line="240" w:lineRule="auto"/>
        <w:ind w:left="1440"/>
        <w:rPr>
          <w:szCs w:val="24"/>
          <w:lang w:val="de-DE"/>
        </w:rPr>
      </w:pPr>
    </w:p>
    <w:p w:rsidR="00D85556" w:rsidRPr="00EE75C4" w:rsidRDefault="00D85556" w:rsidP="00321944">
      <w:pPr>
        <w:pStyle w:val="af9"/>
        <w:numPr>
          <w:ilvl w:val="0"/>
          <w:numId w:val="96"/>
        </w:numPr>
        <w:shd w:val="clear" w:color="auto" w:fill="FFFFFF"/>
        <w:tabs>
          <w:tab w:val="left" w:pos="3638"/>
        </w:tabs>
        <w:spacing w:before="110" w:after="200"/>
        <w:jc w:val="left"/>
        <w:rPr>
          <w:szCs w:val="24"/>
          <w:lang w:val="de-DE"/>
        </w:rPr>
      </w:pPr>
      <w:r w:rsidRPr="00EE75C4">
        <w:rPr>
          <w:szCs w:val="24"/>
          <w:lang w:val="de-DE"/>
        </w:rPr>
        <w:t>…. wir   die  Pole  eines   Elements durch einen Draht verbinden, so entsteht ein elektrischer Strom.</w:t>
      </w:r>
    </w:p>
    <w:p w:rsidR="00D85556" w:rsidRPr="00EE75C4" w:rsidRDefault="00D85556" w:rsidP="00321944">
      <w:pPr>
        <w:pStyle w:val="af9"/>
        <w:numPr>
          <w:ilvl w:val="1"/>
          <w:numId w:val="106"/>
        </w:numPr>
        <w:shd w:val="clear" w:color="auto" w:fill="FFFFFF"/>
        <w:tabs>
          <w:tab w:val="left" w:pos="3638"/>
        </w:tabs>
        <w:spacing w:before="110" w:after="200"/>
        <w:jc w:val="left"/>
        <w:rPr>
          <w:szCs w:val="24"/>
          <w:lang w:val="de-DE"/>
        </w:rPr>
      </w:pPr>
      <w:r w:rsidRPr="00EE75C4">
        <w:rPr>
          <w:szCs w:val="24"/>
          <w:lang w:val="de-DE"/>
        </w:rPr>
        <w:t>wenn</w:t>
      </w:r>
    </w:p>
    <w:p w:rsidR="00D85556" w:rsidRPr="00EE75C4" w:rsidRDefault="00D85556" w:rsidP="00321944">
      <w:pPr>
        <w:pStyle w:val="af9"/>
        <w:numPr>
          <w:ilvl w:val="1"/>
          <w:numId w:val="106"/>
        </w:numPr>
        <w:shd w:val="clear" w:color="auto" w:fill="FFFFFF"/>
        <w:tabs>
          <w:tab w:val="left" w:pos="3638"/>
        </w:tabs>
        <w:spacing w:before="110" w:after="200" w:line="240" w:lineRule="auto"/>
        <w:jc w:val="left"/>
        <w:rPr>
          <w:szCs w:val="24"/>
          <w:lang w:val="de-DE"/>
        </w:rPr>
      </w:pPr>
      <w:r w:rsidRPr="00EE75C4">
        <w:rPr>
          <w:szCs w:val="24"/>
          <w:lang w:val="de-DE"/>
        </w:rPr>
        <w:t>falls</w:t>
      </w:r>
    </w:p>
    <w:p w:rsidR="00D85556" w:rsidRPr="00EE75C4" w:rsidRDefault="00D85556" w:rsidP="00321944">
      <w:pPr>
        <w:pStyle w:val="af9"/>
        <w:numPr>
          <w:ilvl w:val="1"/>
          <w:numId w:val="106"/>
        </w:numPr>
        <w:shd w:val="clear" w:color="auto" w:fill="FFFFFF"/>
        <w:tabs>
          <w:tab w:val="left" w:pos="3638"/>
        </w:tabs>
        <w:spacing w:before="110" w:after="200" w:line="240" w:lineRule="auto"/>
        <w:jc w:val="left"/>
        <w:rPr>
          <w:szCs w:val="24"/>
          <w:lang w:val="de-DE"/>
        </w:rPr>
      </w:pPr>
      <w:r w:rsidRPr="00EE75C4">
        <w:rPr>
          <w:szCs w:val="24"/>
          <w:lang w:val="de-DE"/>
        </w:rPr>
        <w:t>nachdem</w:t>
      </w:r>
    </w:p>
    <w:p w:rsidR="00D85556" w:rsidRPr="00EE75C4" w:rsidRDefault="00D85556" w:rsidP="00B437EA">
      <w:pPr>
        <w:pStyle w:val="af9"/>
        <w:shd w:val="clear" w:color="auto" w:fill="FFFFFF"/>
        <w:tabs>
          <w:tab w:val="left" w:pos="3638"/>
        </w:tabs>
        <w:spacing w:before="110" w:line="240" w:lineRule="auto"/>
        <w:ind w:left="1440"/>
        <w:rPr>
          <w:szCs w:val="24"/>
          <w:lang w:val="de-DE"/>
        </w:rPr>
      </w:pPr>
    </w:p>
    <w:p w:rsidR="00D85556" w:rsidRPr="00EE75C4" w:rsidRDefault="00D85556" w:rsidP="00321944">
      <w:pPr>
        <w:pStyle w:val="af9"/>
        <w:numPr>
          <w:ilvl w:val="0"/>
          <w:numId w:val="96"/>
        </w:numPr>
        <w:shd w:val="clear" w:color="auto" w:fill="FFFFFF"/>
        <w:tabs>
          <w:tab w:val="left" w:pos="3638"/>
        </w:tabs>
        <w:spacing w:before="110" w:after="200"/>
        <w:jc w:val="left"/>
        <w:rPr>
          <w:spacing w:val="-3"/>
          <w:szCs w:val="24"/>
          <w:lang w:val="de-DE"/>
        </w:rPr>
      </w:pPr>
      <w:r w:rsidRPr="00EE75C4">
        <w:rPr>
          <w:spacing w:val="-3"/>
          <w:szCs w:val="24"/>
          <w:lang w:val="de-DE"/>
        </w:rPr>
        <w:lastRenderedPageBreak/>
        <w:t>Er fragte mich, …. ich den Text ohne Wörterbuch verstehen kann.</w:t>
      </w:r>
    </w:p>
    <w:p w:rsidR="00D85556" w:rsidRPr="00EE75C4" w:rsidRDefault="00D85556" w:rsidP="00321944">
      <w:pPr>
        <w:pStyle w:val="af9"/>
        <w:numPr>
          <w:ilvl w:val="1"/>
          <w:numId w:val="107"/>
        </w:numPr>
        <w:shd w:val="clear" w:color="auto" w:fill="FFFFFF"/>
        <w:tabs>
          <w:tab w:val="left" w:pos="3638"/>
        </w:tabs>
        <w:spacing w:before="110" w:after="200"/>
        <w:jc w:val="left"/>
        <w:rPr>
          <w:spacing w:val="-3"/>
          <w:szCs w:val="24"/>
          <w:lang w:val="de-DE"/>
        </w:rPr>
      </w:pPr>
      <w:r w:rsidRPr="00EE75C4">
        <w:rPr>
          <w:spacing w:val="-3"/>
          <w:szCs w:val="24"/>
          <w:lang w:val="de-DE"/>
        </w:rPr>
        <w:t>dass</w:t>
      </w:r>
    </w:p>
    <w:p w:rsidR="00D85556" w:rsidRPr="00EE75C4" w:rsidRDefault="00D85556" w:rsidP="00321944">
      <w:pPr>
        <w:pStyle w:val="af9"/>
        <w:numPr>
          <w:ilvl w:val="1"/>
          <w:numId w:val="107"/>
        </w:numPr>
        <w:shd w:val="clear" w:color="auto" w:fill="FFFFFF"/>
        <w:tabs>
          <w:tab w:val="left" w:pos="3638"/>
        </w:tabs>
        <w:spacing w:before="110" w:after="200" w:line="240" w:lineRule="auto"/>
        <w:jc w:val="left"/>
        <w:rPr>
          <w:spacing w:val="-3"/>
          <w:szCs w:val="24"/>
          <w:lang w:val="de-DE"/>
        </w:rPr>
      </w:pPr>
      <w:r w:rsidRPr="00EE75C4">
        <w:rPr>
          <w:spacing w:val="-3"/>
          <w:szCs w:val="24"/>
          <w:lang w:val="de-DE"/>
        </w:rPr>
        <w:t>wann</w:t>
      </w:r>
    </w:p>
    <w:p w:rsidR="00D85556" w:rsidRPr="00EE75C4" w:rsidRDefault="00D85556" w:rsidP="00321944">
      <w:pPr>
        <w:pStyle w:val="af9"/>
        <w:numPr>
          <w:ilvl w:val="1"/>
          <w:numId w:val="107"/>
        </w:numPr>
        <w:shd w:val="clear" w:color="auto" w:fill="FFFFFF"/>
        <w:tabs>
          <w:tab w:val="left" w:pos="3638"/>
        </w:tabs>
        <w:spacing w:before="110" w:after="200" w:line="240" w:lineRule="auto"/>
        <w:jc w:val="left"/>
        <w:rPr>
          <w:spacing w:val="-3"/>
          <w:szCs w:val="24"/>
          <w:lang w:val="de-DE"/>
        </w:rPr>
      </w:pPr>
      <w:r w:rsidRPr="00EE75C4">
        <w:rPr>
          <w:spacing w:val="-3"/>
          <w:szCs w:val="24"/>
          <w:lang w:val="de-DE"/>
        </w:rPr>
        <w:t>ob</w:t>
      </w:r>
    </w:p>
    <w:p w:rsidR="00D85556" w:rsidRPr="00EE75C4" w:rsidRDefault="00D85556" w:rsidP="00B437EA">
      <w:pPr>
        <w:pStyle w:val="af9"/>
        <w:shd w:val="clear" w:color="auto" w:fill="FFFFFF"/>
        <w:tabs>
          <w:tab w:val="left" w:pos="3638"/>
        </w:tabs>
        <w:spacing w:before="110" w:line="240" w:lineRule="auto"/>
        <w:ind w:left="1440"/>
        <w:rPr>
          <w:spacing w:val="-3"/>
          <w:szCs w:val="24"/>
          <w:lang w:val="de-DE"/>
        </w:rPr>
      </w:pPr>
    </w:p>
    <w:p w:rsidR="00D85556" w:rsidRPr="00EE75C4" w:rsidRDefault="00D85556" w:rsidP="00321944">
      <w:pPr>
        <w:pStyle w:val="af9"/>
        <w:numPr>
          <w:ilvl w:val="0"/>
          <w:numId w:val="96"/>
        </w:numPr>
        <w:shd w:val="clear" w:color="auto" w:fill="FFFFFF"/>
        <w:tabs>
          <w:tab w:val="left" w:pos="600"/>
        </w:tabs>
        <w:spacing w:after="200"/>
        <w:jc w:val="left"/>
        <w:rPr>
          <w:szCs w:val="24"/>
          <w:lang w:val="de-DE"/>
        </w:rPr>
      </w:pPr>
      <w:r w:rsidRPr="00EE75C4">
        <w:rPr>
          <w:szCs w:val="24"/>
          <w:lang w:val="de-DE"/>
        </w:rPr>
        <w:t>Die zu erfüllende Arbeit ist sehr wichtig.</w:t>
      </w:r>
    </w:p>
    <w:p w:rsidR="00D85556" w:rsidRPr="00EE75C4" w:rsidRDefault="00D85556" w:rsidP="00321944">
      <w:pPr>
        <w:pStyle w:val="af9"/>
        <w:numPr>
          <w:ilvl w:val="0"/>
          <w:numId w:val="108"/>
        </w:numPr>
        <w:shd w:val="clear" w:color="auto" w:fill="FFFFFF"/>
        <w:tabs>
          <w:tab w:val="left" w:pos="3638"/>
        </w:tabs>
        <w:spacing w:before="110" w:after="200"/>
        <w:ind w:left="1418" w:hanging="425"/>
        <w:jc w:val="left"/>
        <w:rPr>
          <w:szCs w:val="24"/>
        </w:rPr>
      </w:pPr>
      <w:r w:rsidRPr="00EE75C4">
        <w:rPr>
          <w:szCs w:val="24"/>
        </w:rPr>
        <w:t>Выполненная работа очень важна.</w:t>
      </w:r>
    </w:p>
    <w:p w:rsidR="00D85556" w:rsidRPr="00EE75C4" w:rsidRDefault="00D85556" w:rsidP="00321944">
      <w:pPr>
        <w:pStyle w:val="af9"/>
        <w:numPr>
          <w:ilvl w:val="0"/>
          <w:numId w:val="108"/>
        </w:numPr>
        <w:shd w:val="clear" w:color="auto" w:fill="FFFFFF"/>
        <w:tabs>
          <w:tab w:val="left" w:pos="3638"/>
        </w:tabs>
        <w:spacing w:before="110" w:after="200" w:line="240" w:lineRule="auto"/>
        <w:ind w:left="1276" w:hanging="283"/>
        <w:jc w:val="left"/>
        <w:rPr>
          <w:szCs w:val="24"/>
        </w:rPr>
      </w:pPr>
      <w:r w:rsidRPr="00EE75C4">
        <w:rPr>
          <w:szCs w:val="24"/>
        </w:rPr>
        <w:t>Выполняемая работа очень важна.</w:t>
      </w:r>
    </w:p>
    <w:p w:rsidR="00D85556" w:rsidRPr="00EE75C4" w:rsidRDefault="00D85556" w:rsidP="00321944">
      <w:pPr>
        <w:pStyle w:val="af9"/>
        <w:numPr>
          <w:ilvl w:val="0"/>
          <w:numId w:val="108"/>
        </w:numPr>
        <w:shd w:val="clear" w:color="auto" w:fill="FFFFFF"/>
        <w:tabs>
          <w:tab w:val="left" w:pos="3638"/>
        </w:tabs>
        <w:spacing w:before="110" w:after="200" w:line="240" w:lineRule="auto"/>
        <w:ind w:left="1560" w:hanging="566"/>
        <w:jc w:val="left"/>
        <w:rPr>
          <w:szCs w:val="24"/>
          <w:lang w:val="ru-RU"/>
        </w:rPr>
      </w:pPr>
      <w:r w:rsidRPr="00EE75C4">
        <w:rPr>
          <w:szCs w:val="24"/>
          <w:lang w:val="ru-RU"/>
        </w:rPr>
        <w:t>Работа, которую выполнили, очень важна.</w:t>
      </w:r>
    </w:p>
    <w:p w:rsidR="00D85556" w:rsidRPr="00EE75C4" w:rsidRDefault="00D85556" w:rsidP="00B437EA">
      <w:pPr>
        <w:shd w:val="clear" w:color="auto" w:fill="FFFFFF"/>
        <w:tabs>
          <w:tab w:val="left" w:pos="494"/>
        </w:tabs>
        <w:spacing w:before="5"/>
        <w:ind w:left="298"/>
        <w:rPr>
          <w:spacing w:val="-4"/>
        </w:rPr>
      </w:pPr>
    </w:p>
    <w:p w:rsidR="00D85556" w:rsidRPr="00EE75C4" w:rsidRDefault="00D85556" w:rsidP="00321944">
      <w:pPr>
        <w:pStyle w:val="af9"/>
        <w:numPr>
          <w:ilvl w:val="0"/>
          <w:numId w:val="96"/>
        </w:numPr>
        <w:shd w:val="clear" w:color="auto" w:fill="FFFFFF"/>
        <w:tabs>
          <w:tab w:val="left" w:pos="600"/>
        </w:tabs>
        <w:spacing w:before="5" w:after="200" w:line="240" w:lineRule="auto"/>
        <w:jc w:val="left"/>
        <w:rPr>
          <w:szCs w:val="24"/>
          <w:lang w:val="de-DE"/>
        </w:rPr>
      </w:pPr>
      <w:r w:rsidRPr="00EE75C4">
        <w:rPr>
          <w:szCs w:val="24"/>
          <w:lang w:val="de-DE"/>
        </w:rPr>
        <w:t>Das zu prüfende Werkstück wird auf den Prüftisch aufgelegt.</w:t>
      </w:r>
    </w:p>
    <w:p w:rsidR="00D85556" w:rsidRPr="00EE75C4" w:rsidRDefault="00D85556" w:rsidP="00321944">
      <w:pPr>
        <w:pStyle w:val="af9"/>
        <w:numPr>
          <w:ilvl w:val="0"/>
          <w:numId w:val="109"/>
        </w:numPr>
        <w:shd w:val="clear" w:color="auto" w:fill="FFFFFF"/>
        <w:tabs>
          <w:tab w:val="left" w:pos="3638"/>
        </w:tabs>
        <w:spacing w:before="110" w:after="200" w:line="240" w:lineRule="auto"/>
        <w:jc w:val="left"/>
        <w:rPr>
          <w:szCs w:val="24"/>
          <w:lang w:val="ru-RU"/>
        </w:rPr>
      </w:pPr>
      <w:r w:rsidRPr="00EE75C4">
        <w:rPr>
          <w:szCs w:val="24"/>
          <w:lang w:val="ru-RU"/>
        </w:rPr>
        <w:t>Испытанный образец положили на испытательный стол.</w:t>
      </w:r>
    </w:p>
    <w:p w:rsidR="00D85556" w:rsidRPr="00EE75C4" w:rsidRDefault="00D85556" w:rsidP="00321944">
      <w:pPr>
        <w:pStyle w:val="af9"/>
        <w:numPr>
          <w:ilvl w:val="0"/>
          <w:numId w:val="109"/>
        </w:numPr>
        <w:shd w:val="clear" w:color="auto" w:fill="FFFFFF"/>
        <w:tabs>
          <w:tab w:val="left" w:pos="3638"/>
        </w:tabs>
        <w:spacing w:before="110" w:after="200" w:line="240" w:lineRule="auto"/>
        <w:jc w:val="left"/>
        <w:rPr>
          <w:szCs w:val="24"/>
          <w:lang w:val="ru-RU"/>
        </w:rPr>
      </w:pPr>
      <w:r w:rsidRPr="00EE75C4">
        <w:rPr>
          <w:szCs w:val="24"/>
          <w:lang w:val="ru-RU"/>
        </w:rPr>
        <w:t>Подлежащий испытанию образец, положили на испытательный стол.</w:t>
      </w:r>
    </w:p>
    <w:p w:rsidR="00D85556" w:rsidRPr="00EE75C4" w:rsidRDefault="00D85556" w:rsidP="00321944">
      <w:pPr>
        <w:pStyle w:val="af9"/>
        <w:numPr>
          <w:ilvl w:val="0"/>
          <w:numId w:val="109"/>
        </w:numPr>
        <w:shd w:val="clear" w:color="auto" w:fill="FFFFFF"/>
        <w:tabs>
          <w:tab w:val="left" w:pos="3638"/>
        </w:tabs>
        <w:spacing w:before="110" w:after="200" w:line="240" w:lineRule="auto"/>
        <w:jc w:val="left"/>
        <w:rPr>
          <w:szCs w:val="24"/>
          <w:lang w:val="ru-RU"/>
        </w:rPr>
      </w:pPr>
      <w:r w:rsidRPr="00EE75C4">
        <w:rPr>
          <w:szCs w:val="24"/>
          <w:lang w:val="ru-RU"/>
        </w:rPr>
        <w:t>Образец, который испытали, положили на испытательный стол.</w:t>
      </w:r>
    </w:p>
    <w:p w:rsidR="00D85556" w:rsidRPr="00EE75C4" w:rsidRDefault="00D85556" w:rsidP="00B437EA">
      <w:pPr>
        <w:pStyle w:val="af9"/>
        <w:shd w:val="clear" w:color="auto" w:fill="FFFFFF"/>
        <w:tabs>
          <w:tab w:val="left" w:pos="600"/>
        </w:tabs>
        <w:ind w:left="644"/>
        <w:rPr>
          <w:szCs w:val="24"/>
          <w:lang w:val="ru-RU"/>
        </w:rPr>
      </w:pPr>
    </w:p>
    <w:p w:rsidR="00D85556" w:rsidRPr="00EE75C4" w:rsidRDefault="00D85556" w:rsidP="00321944">
      <w:pPr>
        <w:pStyle w:val="af9"/>
        <w:numPr>
          <w:ilvl w:val="0"/>
          <w:numId w:val="96"/>
        </w:numPr>
        <w:shd w:val="clear" w:color="auto" w:fill="FFFFFF"/>
        <w:tabs>
          <w:tab w:val="left" w:pos="600"/>
        </w:tabs>
        <w:spacing w:after="200"/>
        <w:jc w:val="left"/>
        <w:rPr>
          <w:szCs w:val="24"/>
          <w:lang w:val="de-DE"/>
        </w:rPr>
      </w:pPr>
      <w:r w:rsidRPr="00EE75C4">
        <w:rPr>
          <w:szCs w:val="24"/>
          <w:lang w:val="de-DE"/>
        </w:rPr>
        <w:t>Das zu lösende Problem ist von großer Bedeutung.</w:t>
      </w:r>
    </w:p>
    <w:p w:rsidR="00D85556" w:rsidRPr="00EE75C4" w:rsidRDefault="00D85556" w:rsidP="00321944">
      <w:pPr>
        <w:pStyle w:val="af9"/>
        <w:numPr>
          <w:ilvl w:val="1"/>
          <w:numId w:val="110"/>
        </w:numPr>
        <w:shd w:val="clear" w:color="auto" w:fill="FFFFFF"/>
        <w:tabs>
          <w:tab w:val="left" w:pos="3638"/>
        </w:tabs>
        <w:spacing w:before="110" w:after="200"/>
        <w:jc w:val="left"/>
        <w:rPr>
          <w:szCs w:val="24"/>
          <w:lang w:val="ru-RU"/>
        </w:rPr>
      </w:pPr>
      <w:r w:rsidRPr="00EE75C4">
        <w:rPr>
          <w:szCs w:val="24"/>
          <w:lang w:val="ru-RU"/>
        </w:rPr>
        <w:t>Решенная проблема имеет большое значение.</w:t>
      </w:r>
    </w:p>
    <w:p w:rsidR="00D85556" w:rsidRPr="00EE75C4" w:rsidRDefault="00D85556" w:rsidP="00321944">
      <w:pPr>
        <w:pStyle w:val="af9"/>
        <w:numPr>
          <w:ilvl w:val="1"/>
          <w:numId w:val="110"/>
        </w:numPr>
        <w:shd w:val="clear" w:color="auto" w:fill="FFFFFF"/>
        <w:tabs>
          <w:tab w:val="left" w:pos="3638"/>
        </w:tabs>
        <w:spacing w:before="110" w:after="200" w:line="240" w:lineRule="auto"/>
        <w:jc w:val="left"/>
        <w:rPr>
          <w:szCs w:val="24"/>
          <w:lang w:val="ru-RU"/>
        </w:rPr>
      </w:pPr>
      <w:r w:rsidRPr="00EE75C4">
        <w:rPr>
          <w:szCs w:val="24"/>
          <w:lang w:val="ru-RU"/>
        </w:rPr>
        <w:t>Проблема, которую решили, имеет большое значение.</w:t>
      </w:r>
    </w:p>
    <w:p w:rsidR="00D85556" w:rsidRPr="00EE75C4" w:rsidRDefault="00D85556" w:rsidP="00321944">
      <w:pPr>
        <w:pStyle w:val="af9"/>
        <w:numPr>
          <w:ilvl w:val="1"/>
          <w:numId w:val="110"/>
        </w:numPr>
        <w:shd w:val="clear" w:color="auto" w:fill="FFFFFF"/>
        <w:tabs>
          <w:tab w:val="left" w:pos="3638"/>
        </w:tabs>
        <w:spacing w:before="110" w:after="200" w:line="240" w:lineRule="auto"/>
        <w:jc w:val="left"/>
        <w:rPr>
          <w:szCs w:val="24"/>
          <w:lang w:val="ru-RU"/>
        </w:rPr>
      </w:pPr>
      <w:r w:rsidRPr="00EE75C4">
        <w:rPr>
          <w:szCs w:val="24"/>
          <w:lang w:val="ru-RU"/>
        </w:rPr>
        <w:t>Проблема, подлежащая решению, имеет большое значение.</w:t>
      </w:r>
    </w:p>
    <w:p w:rsidR="00D85556" w:rsidRPr="00EE75C4" w:rsidRDefault="00D85556" w:rsidP="00B437EA">
      <w:pPr>
        <w:pStyle w:val="af9"/>
        <w:shd w:val="clear" w:color="auto" w:fill="FFFFFF"/>
        <w:tabs>
          <w:tab w:val="left" w:pos="3638"/>
        </w:tabs>
        <w:spacing w:before="110" w:line="240" w:lineRule="auto"/>
        <w:rPr>
          <w:szCs w:val="24"/>
          <w:lang w:val="ru-RU"/>
        </w:rPr>
      </w:pPr>
    </w:p>
    <w:p w:rsidR="00D85556" w:rsidRPr="00EE75C4" w:rsidRDefault="00D85556" w:rsidP="00321944">
      <w:pPr>
        <w:pStyle w:val="af9"/>
        <w:numPr>
          <w:ilvl w:val="0"/>
          <w:numId w:val="96"/>
        </w:numPr>
        <w:shd w:val="clear" w:color="auto" w:fill="FFFFFF"/>
        <w:tabs>
          <w:tab w:val="left" w:pos="3638"/>
        </w:tabs>
        <w:spacing w:before="110" w:after="200" w:line="240" w:lineRule="auto"/>
        <w:jc w:val="left"/>
        <w:rPr>
          <w:szCs w:val="24"/>
          <w:lang w:val="de-DE"/>
        </w:rPr>
      </w:pPr>
      <w:r w:rsidRPr="00EE75C4">
        <w:rPr>
          <w:szCs w:val="24"/>
          <w:lang w:val="de-DE"/>
        </w:rPr>
        <w:t>Man kann eine Fremdsprache nicht beherrschen, ohne sie systematisch zu studieren.</w:t>
      </w:r>
    </w:p>
    <w:p w:rsidR="00D85556" w:rsidRPr="00EE75C4" w:rsidRDefault="00D85556" w:rsidP="00321944">
      <w:pPr>
        <w:pStyle w:val="af9"/>
        <w:numPr>
          <w:ilvl w:val="1"/>
          <w:numId w:val="111"/>
        </w:numPr>
        <w:shd w:val="clear" w:color="auto" w:fill="FFFFFF"/>
        <w:tabs>
          <w:tab w:val="left" w:pos="3638"/>
        </w:tabs>
        <w:spacing w:before="110" w:after="200" w:line="240" w:lineRule="auto"/>
        <w:jc w:val="left"/>
        <w:rPr>
          <w:szCs w:val="24"/>
          <w:lang w:val="ru-RU"/>
        </w:rPr>
      </w:pPr>
      <w:r w:rsidRPr="00EE75C4">
        <w:rPr>
          <w:szCs w:val="24"/>
          <w:lang w:val="ru-RU"/>
        </w:rPr>
        <w:t>Нельзя овлад</w:t>
      </w:r>
      <w:r w:rsidRPr="00EE75C4">
        <w:rPr>
          <w:szCs w:val="24"/>
        </w:rPr>
        <w:t>e</w:t>
      </w:r>
      <w:r w:rsidRPr="00EE75C4">
        <w:rPr>
          <w:szCs w:val="24"/>
          <w:lang w:val="ru-RU"/>
        </w:rPr>
        <w:t>ть  иностранным языком, не изучая его систематически.</w:t>
      </w:r>
    </w:p>
    <w:p w:rsidR="00D85556" w:rsidRPr="00EE75C4" w:rsidRDefault="00D85556" w:rsidP="00321944">
      <w:pPr>
        <w:pStyle w:val="af9"/>
        <w:numPr>
          <w:ilvl w:val="1"/>
          <w:numId w:val="111"/>
        </w:numPr>
        <w:shd w:val="clear" w:color="auto" w:fill="FFFFFF"/>
        <w:tabs>
          <w:tab w:val="left" w:pos="3638"/>
        </w:tabs>
        <w:spacing w:before="110" w:after="200" w:line="240" w:lineRule="auto"/>
        <w:jc w:val="left"/>
        <w:rPr>
          <w:szCs w:val="24"/>
          <w:lang w:val="ru-RU"/>
        </w:rPr>
      </w:pPr>
      <w:r w:rsidRPr="00EE75C4">
        <w:rPr>
          <w:szCs w:val="24"/>
          <w:lang w:val="ru-RU"/>
        </w:rPr>
        <w:t xml:space="preserve">Овладеть иностранным  языком нельзя, если не изучать  его систематически. </w:t>
      </w:r>
    </w:p>
    <w:p w:rsidR="00D85556" w:rsidRPr="00EE75C4" w:rsidRDefault="00D85556" w:rsidP="00321944">
      <w:pPr>
        <w:pStyle w:val="af9"/>
        <w:numPr>
          <w:ilvl w:val="1"/>
          <w:numId w:val="111"/>
        </w:numPr>
        <w:shd w:val="clear" w:color="auto" w:fill="FFFFFF"/>
        <w:tabs>
          <w:tab w:val="left" w:pos="3638"/>
        </w:tabs>
        <w:spacing w:before="110" w:after="200" w:line="240" w:lineRule="auto"/>
        <w:jc w:val="left"/>
        <w:rPr>
          <w:szCs w:val="24"/>
          <w:lang w:val="ru-RU"/>
        </w:rPr>
      </w:pPr>
      <w:r w:rsidRPr="00EE75C4">
        <w:rPr>
          <w:szCs w:val="24"/>
          <w:lang w:val="ru-RU"/>
        </w:rPr>
        <w:t xml:space="preserve">Нельзя овладеть иностранным    языком, если не изучать систематически. </w:t>
      </w:r>
    </w:p>
    <w:p w:rsidR="00D85556" w:rsidRPr="00EE75C4" w:rsidRDefault="00D85556" w:rsidP="00321944">
      <w:pPr>
        <w:pStyle w:val="af9"/>
        <w:numPr>
          <w:ilvl w:val="0"/>
          <w:numId w:val="96"/>
        </w:numPr>
        <w:shd w:val="clear" w:color="auto" w:fill="FFFFFF"/>
        <w:tabs>
          <w:tab w:val="left" w:pos="3638"/>
        </w:tabs>
        <w:spacing w:before="110" w:after="200" w:line="240" w:lineRule="auto"/>
        <w:jc w:val="left"/>
        <w:rPr>
          <w:szCs w:val="24"/>
          <w:lang w:val="de-DE"/>
        </w:rPr>
      </w:pPr>
      <w:r w:rsidRPr="00EE75C4">
        <w:rPr>
          <w:szCs w:val="24"/>
          <w:lang w:val="de-DE"/>
        </w:rPr>
        <w:t>Sibirien, dessen Reichtümer  groß sind, liegt in Asien.</w:t>
      </w:r>
    </w:p>
    <w:p w:rsidR="00D85556" w:rsidRPr="00EE75C4" w:rsidRDefault="00D85556" w:rsidP="00321944">
      <w:pPr>
        <w:pStyle w:val="af9"/>
        <w:numPr>
          <w:ilvl w:val="1"/>
          <w:numId w:val="112"/>
        </w:numPr>
        <w:shd w:val="clear" w:color="auto" w:fill="FFFFFF"/>
        <w:tabs>
          <w:tab w:val="left" w:pos="3638"/>
        </w:tabs>
        <w:spacing w:before="110" w:after="200"/>
        <w:jc w:val="left"/>
        <w:rPr>
          <w:szCs w:val="24"/>
          <w:lang w:val="ru-RU"/>
        </w:rPr>
      </w:pPr>
      <w:r w:rsidRPr="00EE75C4">
        <w:rPr>
          <w:szCs w:val="24"/>
          <w:lang w:val="ru-RU"/>
        </w:rPr>
        <w:t xml:space="preserve">Сибирь, богатства которой огромны, находятся в Азии.  </w:t>
      </w:r>
    </w:p>
    <w:p w:rsidR="00D85556" w:rsidRPr="00EE75C4" w:rsidRDefault="00D85556" w:rsidP="00321944">
      <w:pPr>
        <w:pStyle w:val="af9"/>
        <w:numPr>
          <w:ilvl w:val="1"/>
          <w:numId w:val="112"/>
        </w:numPr>
        <w:shd w:val="clear" w:color="auto" w:fill="FFFFFF"/>
        <w:tabs>
          <w:tab w:val="left" w:pos="3638"/>
        </w:tabs>
        <w:spacing w:before="110" w:after="200" w:line="240" w:lineRule="auto"/>
        <w:jc w:val="left"/>
        <w:rPr>
          <w:szCs w:val="24"/>
          <w:lang w:val="ru-RU"/>
        </w:rPr>
      </w:pPr>
      <w:r w:rsidRPr="00EE75C4">
        <w:rPr>
          <w:szCs w:val="24"/>
          <w:lang w:val="ru-RU"/>
        </w:rPr>
        <w:t>Сибирь находится в Азии и её богатства  огромны.</w:t>
      </w:r>
    </w:p>
    <w:p w:rsidR="00D85556" w:rsidRPr="00EE75C4" w:rsidRDefault="00D85556" w:rsidP="00321944">
      <w:pPr>
        <w:pStyle w:val="af9"/>
        <w:numPr>
          <w:ilvl w:val="1"/>
          <w:numId w:val="112"/>
        </w:numPr>
        <w:shd w:val="clear" w:color="auto" w:fill="FFFFFF"/>
        <w:tabs>
          <w:tab w:val="left" w:pos="3638"/>
        </w:tabs>
        <w:spacing w:before="110" w:after="200" w:line="240" w:lineRule="auto"/>
        <w:jc w:val="left"/>
        <w:rPr>
          <w:szCs w:val="24"/>
          <w:lang w:val="ru-RU"/>
        </w:rPr>
      </w:pPr>
      <w:r w:rsidRPr="00EE75C4">
        <w:rPr>
          <w:szCs w:val="24"/>
          <w:lang w:val="ru-RU"/>
        </w:rPr>
        <w:t>Сибирь расположена в Азии и имеет огромные богатства.</w:t>
      </w:r>
    </w:p>
    <w:p w:rsidR="00D85556" w:rsidRPr="00EE75C4" w:rsidRDefault="00D85556" w:rsidP="00321944">
      <w:pPr>
        <w:pStyle w:val="af9"/>
        <w:numPr>
          <w:ilvl w:val="0"/>
          <w:numId w:val="96"/>
        </w:numPr>
        <w:spacing w:after="200" w:line="240" w:lineRule="exact"/>
        <w:jc w:val="left"/>
        <w:rPr>
          <w:szCs w:val="24"/>
          <w:lang w:val="de-DE"/>
        </w:rPr>
      </w:pPr>
      <w:r w:rsidRPr="00EE75C4">
        <w:rPr>
          <w:szCs w:val="24"/>
          <w:lang w:val="de-DE"/>
        </w:rPr>
        <w:t>Ich … viel in meiner Wohnung.</w:t>
      </w:r>
    </w:p>
    <w:p w:rsidR="00D85556" w:rsidRPr="00EE75C4" w:rsidRDefault="00D85556" w:rsidP="00321944">
      <w:pPr>
        <w:pStyle w:val="af9"/>
        <w:numPr>
          <w:ilvl w:val="2"/>
          <w:numId w:val="96"/>
        </w:numPr>
        <w:spacing w:after="200" w:line="240" w:lineRule="auto"/>
        <w:jc w:val="left"/>
        <w:rPr>
          <w:szCs w:val="24"/>
          <w:lang w:val="de-DE"/>
        </w:rPr>
      </w:pPr>
      <w:r w:rsidRPr="00EE75C4">
        <w:rPr>
          <w:szCs w:val="24"/>
          <w:lang w:val="de-DE"/>
        </w:rPr>
        <w:t>verändern</w:t>
      </w:r>
    </w:p>
    <w:p w:rsidR="00D85556" w:rsidRPr="00EE75C4" w:rsidRDefault="00D85556" w:rsidP="00321944">
      <w:pPr>
        <w:pStyle w:val="af9"/>
        <w:numPr>
          <w:ilvl w:val="2"/>
          <w:numId w:val="96"/>
        </w:numPr>
        <w:spacing w:after="200" w:line="240" w:lineRule="auto"/>
        <w:jc w:val="left"/>
        <w:rPr>
          <w:szCs w:val="24"/>
          <w:lang w:val="de-DE"/>
        </w:rPr>
      </w:pPr>
      <w:r w:rsidRPr="00EE75C4">
        <w:rPr>
          <w:szCs w:val="24"/>
          <w:lang w:val="de-DE"/>
        </w:rPr>
        <w:t>veränderte</w:t>
      </w:r>
    </w:p>
    <w:p w:rsidR="00D85556" w:rsidRPr="00EE75C4" w:rsidRDefault="00D85556" w:rsidP="00321944">
      <w:pPr>
        <w:pStyle w:val="af9"/>
        <w:numPr>
          <w:ilvl w:val="2"/>
          <w:numId w:val="96"/>
        </w:numPr>
        <w:spacing w:after="200" w:line="240" w:lineRule="auto"/>
        <w:jc w:val="left"/>
        <w:rPr>
          <w:szCs w:val="24"/>
          <w:lang w:val="de-DE"/>
        </w:rPr>
      </w:pPr>
      <w:r w:rsidRPr="00EE75C4">
        <w:rPr>
          <w:szCs w:val="24"/>
          <w:lang w:val="de-DE"/>
        </w:rPr>
        <w:t>verändert</w:t>
      </w:r>
    </w:p>
    <w:p w:rsidR="00D85556" w:rsidRPr="00EE75C4" w:rsidRDefault="00D85556" w:rsidP="00B437EA">
      <w:pPr>
        <w:pStyle w:val="af9"/>
        <w:spacing w:line="240" w:lineRule="auto"/>
        <w:ind w:left="2340"/>
        <w:rPr>
          <w:szCs w:val="24"/>
          <w:lang w:val="de-DE"/>
        </w:rPr>
      </w:pPr>
    </w:p>
    <w:p w:rsidR="00D85556" w:rsidRPr="00EE75C4" w:rsidRDefault="00D85556" w:rsidP="00321944">
      <w:pPr>
        <w:pStyle w:val="af9"/>
        <w:numPr>
          <w:ilvl w:val="0"/>
          <w:numId w:val="96"/>
        </w:numPr>
        <w:spacing w:after="200" w:line="240" w:lineRule="exact"/>
        <w:jc w:val="left"/>
        <w:rPr>
          <w:szCs w:val="24"/>
          <w:lang w:val="de-DE"/>
        </w:rPr>
      </w:pPr>
      <w:r w:rsidRPr="00EE75C4">
        <w:rPr>
          <w:szCs w:val="24"/>
          <w:lang w:val="de-DE"/>
        </w:rPr>
        <w:t>In unserer Stadt ….neue Häuser.</w:t>
      </w:r>
    </w:p>
    <w:p w:rsidR="00D85556" w:rsidRPr="00EE75C4" w:rsidRDefault="00D85556" w:rsidP="00321944">
      <w:pPr>
        <w:pStyle w:val="af9"/>
        <w:numPr>
          <w:ilvl w:val="2"/>
          <w:numId w:val="96"/>
        </w:numPr>
        <w:spacing w:line="240" w:lineRule="exact"/>
        <w:jc w:val="left"/>
        <w:rPr>
          <w:szCs w:val="24"/>
          <w:lang w:val="de-DE"/>
        </w:rPr>
      </w:pPr>
      <w:r w:rsidRPr="00EE75C4">
        <w:rPr>
          <w:szCs w:val="24"/>
          <w:lang w:val="de-DE"/>
        </w:rPr>
        <w:t>entstand</w:t>
      </w:r>
    </w:p>
    <w:p w:rsidR="00D85556" w:rsidRPr="00EE75C4" w:rsidRDefault="00D85556" w:rsidP="00321944">
      <w:pPr>
        <w:pStyle w:val="af9"/>
        <w:numPr>
          <w:ilvl w:val="2"/>
          <w:numId w:val="96"/>
        </w:numPr>
        <w:spacing w:line="240" w:lineRule="exact"/>
        <w:jc w:val="left"/>
        <w:rPr>
          <w:szCs w:val="24"/>
          <w:lang w:val="de-DE"/>
        </w:rPr>
      </w:pPr>
      <w:r w:rsidRPr="00EE75C4">
        <w:rPr>
          <w:szCs w:val="24"/>
          <w:lang w:val="de-DE"/>
        </w:rPr>
        <w:t>entstehen</w:t>
      </w:r>
    </w:p>
    <w:p w:rsidR="00D85556" w:rsidRPr="00EE75C4" w:rsidRDefault="00D85556" w:rsidP="00321944">
      <w:pPr>
        <w:pStyle w:val="af9"/>
        <w:numPr>
          <w:ilvl w:val="2"/>
          <w:numId w:val="96"/>
        </w:numPr>
        <w:spacing w:line="240" w:lineRule="exact"/>
        <w:jc w:val="left"/>
        <w:rPr>
          <w:szCs w:val="24"/>
          <w:lang w:val="de-DE"/>
        </w:rPr>
      </w:pPr>
      <w:r w:rsidRPr="00EE75C4">
        <w:rPr>
          <w:szCs w:val="24"/>
          <w:lang w:val="de-DE"/>
        </w:rPr>
        <w:t>entsteht</w:t>
      </w:r>
    </w:p>
    <w:p w:rsidR="00D85556" w:rsidRPr="00EE75C4" w:rsidRDefault="00D85556" w:rsidP="00B437EA">
      <w:pPr>
        <w:spacing w:line="240" w:lineRule="exact"/>
        <w:rPr>
          <w:lang w:val="de-DE"/>
        </w:rPr>
      </w:pPr>
    </w:p>
    <w:p w:rsidR="00D85556" w:rsidRPr="00EE75C4" w:rsidRDefault="00D85556" w:rsidP="00321944">
      <w:pPr>
        <w:pStyle w:val="af9"/>
        <w:numPr>
          <w:ilvl w:val="0"/>
          <w:numId w:val="96"/>
        </w:numPr>
        <w:spacing w:after="200" w:line="240" w:lineRule="exact"/>
        <w:jc w:val="left"/>
        <w:rPr>
          <w:szCs w:val="24"/>
          <w:lang w:val="de-DE"/>
        </w:rPr>
      </w:pPr>
      <w:r w:rsidRPr="00EE75C4">
        <w:rPr>
          <w:szCs w:val="24"/>
          <w:lang w:val="de-DE"/>
        </w:rPr>
        <w:t>.  Glas … ein modernes Baumaterial.</w:t>
      </w:r>
    </w:p>
    <w:p w:rsidR="00D85556" w:rsidRPr="00EE75C4" w:rsidRDefault="00D85556" w:rsidP="00321944">
      <w:pPr>
        <w:pStyle w:val="af9"/>
        <w:numPr>
          <w:ilvl w:val="2"/>
          <w:numId w:val="96"/>
        </w:numPr>
        <w:spacing w:line="240" w:lineRule="exact"/>
        <w:jc w:val="left"/>
        <w:rPr>
          <w:szCs w:val="24"/>
          <w:lang w:val="de-DE"/>
        </w:rPr>
      </w:pPr>
      <w:r w:rsidRPr="00EE75C4">
        <w:rPr>
          <w:szCs w:val="24"/>
          <w:lang w:val="de-DE"/>
        </w:rPr>
        <w:t>ist</w:t>
      </w:r>
    </w:p>
    <w:p w:rsidR="00D85556" w:rsidRPr="00EE75C4" w:rsidRDefault="00D85556" w:rsidP="00321944">
      <w:pPr>
        <w:pStyle w:val="af9"/>
        <w:numPr>
          <w:ilvl w:val="2"/>
          <w:numId w:val="96"/>
        </w:numPr>
        <w:spacing w:line="240" w:lineRule="exact"/>
        <w:jc w:val="left"/>
        <w:rPr>
          <w:szCs w:val="24"/>
          <w:lang w:val="de-DE"/>
        </w:rPr>
      </w:pPr>
      <w:r w:rsidRPr="00EE75C4">
        <w:rPr>
          <w:szCs w:val="24"/>
          <w:lang w:val="de-DE"/>
        </w:rPr>
        <w:t>sind</w:t>
      </w:r>
    </w:p>
    <w:p w:rsidR="00D85556" w:rsidRPr="00EE75C4" w:rsidRDefault="00D85556" w:rsidP="00321944">
      <w:pPr>
        <w:pStyle w:val="af9"/>
        <w:numPr>
          <w:ilvl w:val="2"/>
          <w:numId w:val="96"/>
        </w:numPr>
        <w:spacing w:line="240" w:lineRule="exact"/>
        <w:jc w:val="left"/>
        <w:rPr>
          <w:szCs w:val="24"/>
          <w:lang w:val="de-DE"/>
        </w:rPr>
      </w:pPr>
      <w:r w:rsidRPr="00EE75C4">
        <w:rPr>
          <w:szCs w:val="24"/>
          <w:lang w:val="de-DE"/>
        </w:rPr>
        <w:t>bist</w:t>
      </w:r>
    </w:p>
    <w:p w:rsidR="00D85556" w:rsidRPr="00EE75C4" w:rsidRDefault="00D85556" w:rsidP="00B437EA">
      <w:pPr>
        <w:rPr>
          <w:spacing w:val="-3"/>
          <w:lang w:val="de-DE"/>
        </w:rPr>
      </w:pPr>
    </w:p>
    <w:p w:rsidR="00D85556" w:rsidRPr="00EE75C4" w:rsidRDefault="00D85556" w:rsidP="00321944">
      <w:pPr>
        <w:pStyle w:val="af9"/>
        <w:numPr>
          <w:ilvl w:val="0"/>
          <w:numId w:val="96"/>
        </w:numPr>
        <w:spacing w:after="200"/>
        <w:jc w:val="left"/>
        <w:rPr>
          <w:szCs w:val="24"/>
          <w:lang w:val="de-DE"/>
        </w:rPr>
      </w:pPr>
      <w:r w:rsidRPr="00EE75C4">
        <w:rPr>
          <w:spacing w:val="-3"/>
          <w:szCs w:val="24"/>
          <w:lang w:val="de-DE"/>
        </w:rPr>
        <w:t>Hauptsächlich …  die Plaste als Ausbau - und Ausstat</w:t>
      </w:r>
      <w:r w:rsidRPr="00EE75C4">
        <w:rPr>
          <w:spacing w:val="-3"/>
          <w:szCs w:val="24"/>
          <w:lang w:val="de-DE"/>
        </w:rPr>
        <w:softHyphen/>
      </w:r>
      <w:r w:rsidRPr="00EE75C4">
        <w:rPr>
          <w:szCs w:val="24"/>
          <w:lang w:val="de-DE"/>
        </w:rPr>
        <w:t>tungsmaterial gebraucht.</w:t>
      </w:r>
    </w:p>
    <w:p w:rsidR="00D85556" w:rsidRPr="00EE75C4" w:rsidRDefault="00D85556" w:rsidP="00B437EA">
      <w:pPr>
        <w:pStyle w:val="af9"/>
        <w:ind w:left="644"/>
        <w:rPr>
          <w:szCs w:val="24"/>
          <w:lang w:val="de-DE"/>
        </w:rPr>
      </w:pPr>
      <w:r w:rsidRPr="00EE75C4">
        <w:rPr>
          <w:szCs w:val="24"/>
          <w:lang w:val="de-DE"/>
        </w:rPr>
        <w:t>1)</w:t>
      </w:r>
      <w:r w:rsidRPr="00EE75C4">
        <w:rPr>
          <w:spacing w:val="-3"/>
          <w:szCs w:val="24"/>
          <w:lang w:val="de-DE"/>
        </w:rPr>
        <w:t>werden</w:t>
      </w:r>
    </w:p>
    <w:p w:rsidR="00D85556" w:rsidRPr="00EE75C4" w:rsidRDefault="00D85556" w:rsidP="002E5AE5">
      <w:pPr>
        <w:pStyle w:val="2b"/>
        <w:rPr>
          <w:lang w:val="de-DE"/>
        </w:rPr>
      </w:pPr>
      <w:r w:rsidRPr="00EE75C4">
        <w:rPr>
          <w:lang w:val="de-DE"/>
        </w:rPr>
        <w:t>2)werde</w:t>
      </w:r>
    </w:p>
    <w:p w:rsidR="00D85556" w:rsidRPr="00EE75C4" w:rsidRDefault="00D85556" w:rsidP="002E5AE5">
      <w:pPr>
        <w:pStyle w:val="2b"/>
        <w:rPr>
          <w:lang w:val="de-DE"/>
        </w:rPr>
      </w:pPr>
      <w:r w:rsidRPr="00EE75C4">
        <w:rPr>
          <w:lang w:val="de-DE"/>
        </w:rPr>
        <w:t>3)werdet</w:t>
      </w:r>
    </w:p>
    <w:p w:rsidR="00D85556" w:rsidRPr="00EE75C4" w:rsidRDefault="00D85556" w:rsidP="00B437EA">
      <w:pPr>
        <w:spacing w:line="240" w:lineRule="exact"/>
        <w:jc w:val="right"/>
        <w:rPr>
          <w:lang w:val="de-DE"/>
        </w:rPr>
      </w:pPr>
    </w:p>
    <w:p w:rsidR="00D85556" w:rsidRPr="00EE75C4" w:rsidRDefault="00D85556" w:rsidP="002E5AE5">
      <w:pPr>
        <w:pStyle w:val="aff"/>
        <w:rPr>
          <w:lang w:val="de-DE"/>
        </w:rPr>
      </w:pPr>
      <w:r w:rsidRPr="00EE75C4">
        <w:rPr>
          <w:rStyle w:val="shorttext"/>
          <w:b/>
          <w:i/>
          <w:lang w:val="de-DE"/>
        </w:rPr>
        <w:t>1 Punkt für jede richtige Antwort</w:t>
      </w:r>
      <w:r w:rsidRPr="00EE75C4">
        <w:rPr>
          <w:rStyle w:val="shorttext"/>
          <w:lang w:val="de-DE"/>
        </w:rPr>
        <w:t xml:space="preserve"> _________ / 20</w:t>
      </w:r>
    </w:p>
    <w:p w:rsidR="00D85556" w:rsidRPr="00EE75C4" w:rsidRDefault="00D85556" w:rsidP="002E5AE5">
      <w:pPr>
        <w:pStyle w:val="2b"/>
        <w:rPr>
          <w:lang w:val="de-DE"/>
        </w:rPr>
        <w:sectPr w:rsidR="00D85556" w:rsidRPr="00EE75C4">
          <w:type w:val="nextColumn"/>
          <w:pgSz w:w="11906" w:h="16838"/>
          <w:pgMar w:top="720" w:right="720" w:bottom="720" w:left="720" w:header="709" w:footer="709" w:gutter="0"/>
          <w:cols w:space="720"/>
        </w:sectPr>
      </w:pPr>
    </w:p>
    <w:p w:rsidR="00D85556" w:rsidRPr="00EE75C4" w:rsidRDefault="00D85556" w:rsidP="00B437EA">
      <w:pPr>
        <w:spacing w:after="120"/>
        <w:jc w:val="center"/>
        <w:rPr>
          <w:b/>
          <w:lang w:val="de-DE"/>
        </w:rPr>
      </w:pPr>
      <w:r w:rsidRPr="00EE75C4">
        <w:rPr>
          <w:b/>
          <w:lang w:val="de-DE"/>
        </w:rPr>
        <w:lastRenderedPageBreak/>
        <w:t>Teil III</w:t>
      </w:r>
    </w:p>
    <w:p w:rsidR="00D85556" w:rsidRPr="00EE75C4" w:rsidRDefault="00D85556" w:rsidP="00B437EA">
      <w:pPr>
        <w:pStyle w:val="af9"/>
        <w:spacing w:after="120"/>
        <w:jc w:val="center"/>
        <w:rPr>
          <w:b/>
          <w:szCs w:val="24"/>
          <w:lang w:val="de-DE"/>
        </w:rPr>
      </w:pPr>
      <w:r w:rsidRPr="00EE75C4">
        <w:rPr>
          <w:b/>
          <w:szCs w:val="24"/>
          <w:lang w:val="de-DE"/>
        </w:rPr>
        <w:t>Allgemeinwissenstest</w:t>
      </w:r>
    </w:p>
    <w:p w:rsidR="00D85556" w:rsidRPr="00EE75C4" w:rsidRDefault="00D85556" w:rsidP="00B437EA">
      <w:pPr>
        <w:pStyle w:val="af9"/>
        <w:spacing w:after="120" w:line="360" w:lineRule="auto"/>
        <w:ind w:left="851"/>
        <w:rPr>
          <w:szCs w:val="24"/>
          <w:lang w:val="de-DE"/>
        </w:rPr>
      </w:pPr>
    </w:p>
    <w:p w:rsidR="00D85556" w:rsidRPr="00EE75C4" w:rsidRDefault="00D85556" w:rsidP="002E5AE5">
      <w:pPr>
        <w:pStyle w:val="2b"/>
        <w:rPr>
          <w:lang w:val="de-DE"/>
        </w:rPr>
      </w:pPr>
      <w:r w:rsidRPr="00EE75C4">
        <w:rPr>
          <w:lang w:val="de-DE"/>
        </w:rPr>
        <w:t>1.</w:t>
      </w:r>
      <w:r w:rsidR="002E5AE5">
        <w:rPr>
          <w:lang w:val="de-DE"/>
        </w:rPr>
        <w:tab/>
      </w:r>
      <w:r w:rsidRPr="00EE75C4">
        <w:rPr>
          <w:lang w:val="de-DE"/>
        </w:rPr>
        <w:t>Der Name Ihrer Universität lautet</w:t>
      </w:r>
    </w:p>
    <w:p w:rsidR="00D85556" w:rsidRPr="00EE75C4" w:rsidRDefault="00D85556" w:rsidP="00321944">
      <w:pPr>
        <w:pStyle w:val="af9"/>
        <w:numPr>
          <w:ilvl w:val="0"/>
          <w:numId w:val="113"/>
        </w:numPr>
        <w:spacing w:line="240" w:lineRule="auto"/>
        <w:jc w:val="left"/>
        <w:rPr>
          <w:szCs w:val="24"/>
          <w:lang w:val="de-DE"/>
        </w:rPr>
      </w:pPr>
      <w:r w:rsidRPr="00EE75C4">
        <w:rPr>
          <w:szCs w:val="24"/>
          <w:lang w:val="de-DE"/>
        </w:rPr>
        <w:t>Nosov Magnitogorsk Technische Staatsuniversität</w:t>
      </w:r>
    </w:p>
    <w:p w:rsidR="00D85556" w:rsidRPr="00EE75C4" w:rsidRDefault="00D85556" w:rsidP="00321944">
      <w:pPr>
        <w:pStyle w:val="af9"/>
        <w:numPr>
          <w:ilvl w:val="0"/>
          <w:numId w:val="113"/>
        </w:numPr>
        <w:spacing w:line="240" w:lineRule="auto"/>
        <w:jc w:val="left"/>
        <w:rPr>
          <w:szCs w:val="24"/>
          <w:lang w:val="de-DE"/>
        </w:rPr>
      </w:pPr>
      <w:r w:rsidRPr="00EE75C4">
        <w:rPr>
          <w:szCs w:val="24"/>
          <w:lang w:val="de-DE"/>
        </w:rPr>
        <w:t>Magnitogorsk Technische Universität nach G.I.Nosov</w:t>
      </w:r>
    </w:p>
    <w:p w:rsidR="00D85556" w:rsidRPr="00EE75C4" w:rsidRDefault="00D85556" w:rsidP="00321944">
      <w:pPr>
        <w:pStyle w:val="af9"/>
        <w:numPr>
          <w:ilvl w:val="0"/>
          <w:numId w:val="113"/>
        </w:numPr>
        <w:spacing w:line="240" w:lineRule="auto"/>
        <w:jc w:val="left"/>
        <w:rPr>
          <w:szCs w:val="24"/>
          <w:lang w:val="de-DE"/>
        </w:rPr>
      </w:pPr>
      <w:r w:rsidRPr="00EE75C4">
        <w:rPr>
          <w:szCs w:val="24"/>
          <w:lang w:val="de-DE"/>
        </w:rPr>
        <w:t>Nosov Magnitogorsk Staatliche Universität Staat</w:t>
      </w:r>
    </w:p>
    <w:p w:rsidR="00D85556" w:rsidRPr="00EE75C4" w:rsidRDefault="00D85556" w:rsidP="00B437EA">
      <w:pPr>
        <w:pStyle w:val="af9"/>
        <w:spacing w:after="120" w:line="360" w:lineRule="auto"/>
        <w:ind w:left="1080"/>
        <w:rPr>
          <w:szCs w:val="24"/>
          <w:lang w:val="de-DE"/>
        </w:rPr>
      </w:pPr>
    </w:p>
    <w:p w:rsidR="00D85556" w:rsidRPr="00EE75C4" w:rsidRDefault="00D85556" w:rsidP="002E5AE5">
      <w:pPr>
        <w:pStyle w:val="2b"/>
        <w:rPr>
          <w:rStyle w:val="shorttext"/>
          <w:b/>
          <w:lang w:val="en-US"/>
        </w:rPr>
      </w:pPr>
      <w:r w:rsidRPr="00EE75C4">
        <w:rPr>
          <w:rStyle w:val="shorttext"/>
          <w:b/>
          <w:lang w:val="de-DE"/>
        </w:rPr>
        <w:t>2.</w:t>
      </w:r>
      <w:r w:rsidR="002E5AE5">
        <w:rPr>
          <w:rStyle w:val="shorttext"/>
          <w:b/>
          <w:lang w:val="de-DE"/>
        </w:rPr>
        <w:tab/>
      </w:r>
      <w:r w:rsidRPr="00EE75C4">
        <w:rPr>
          <w:rStyle w:val="shorttext"/>
          <w:b/>
          <w:lang w:val="de-DE"/>
        </w:rPr>
        <w:t>Der 2. Abschluss an einer Universität ist</w:t>
      </w:r>
    </w:p>
    <w:p w:rsidR="00D85556" w:rsidRPr="00EE75C4" w:rsidRDefault="00D85556" w:rsidP="00321944">
      <w:pPr>
        <w:pStyle w:val="af9"/>
        <w:numPr>
          <w:ilvl w:val="0"/>
          <w:numId w:val="114"/>
        </w:numPr>
        <w:jc w:val="left"/>
        <w:rPr>
          <w:rStyle w:val="shorttext"/>
          <w:szCs w:val="24"/>
          <w:lang w:val="de-DE"/>
        </w:rPr>
      </w:pPr>
      <w:r w:rsidRPr="00EE75C4">
        <w:rPr>
          <w:rStyle w:val="shorttext"/>
          <w:szCs w:val="24"/>
          <w:lang w:val="de-DE"/>
        </w:rPr>
        <w:t>Bachelorabschluss</w:t>
      </w:r>
    </w:p>
    <w:p w:rsidR="00D85556" w:rsidRPr="00EE75C4" w:rsidRDefault="00D85556" w:rsidP="00321944">
      <w:pPr>
        <w:pStyle w:val="af9"/>
        <w:numPr>
          <w:ilvl w:val="0"/>
          <w:numId w:val="114"/>
        </w:numPr>
        <w:spacing w:line="240" w:lineRule="auto"/>
        <w:jc w:val="left"/>
        <w:rPr>
          <w:rStyle w:val="shorttext"/>
          <w:szCs w:val="24"/>
          <w:lang w:val="de-DE"/>
        </w:rPr>
      </w:pPr>
      <w:r w:rsidRPr="00EE75C4">
        <w:rPr>
          <w:rStyle w:val="shorttext"/>
          <w:szCs w:val="24"/>
          <w:lang w:val="de-DE"/>
        </w:rPr>
        <w:t>Master-Abschluss</w:t>
      </w:r>
    </w:p>
    <w:p w:rsidR="00D85556" w:rsidRPr="00EE75C4" w:rsidRDefault="00D85556" w:rsidP="00321944">
      <w:pPr>
        <w:pStyle w:val="af9"/>
        <w:numPr>
          <w:ilvl w:val="0"/>
          <w:numId w:val="114"/>
        </w:numPr>
        <w:spacing w:line="240" w:lineRule="auto"/>
        <w:jc w:val="left"/>
        <w:rPr>
          <w:rStyle w:val="shorttext"/>
          <w:szCs w:val="24"/>
          <w:lang w:val="de-DE"/>
        </w:rPr>
      </w:pPr>
      <w:r w:rsidRPr="00EE75C4">
        <w:rPr>
          <w:rStyle w:val="shorttext"/>
          <w:szCs w:val="24"/>
          <w:lang w:val="de-DE"/>
        </w:rPr>
        <w:t>Doktorand</w:t>
      </w:r>
    </w:p>
    <w:p w:rsidR="00D85556" w:rsidRPr="00EE75C4" w:rsidRDefault="00D85556" w:rsidP="00B437EA">
      <w:pPr>
        <w:pStyle w:val="af9"/>
        <w:ind w:left="1080"/>
        <w:rPr>
          <w:szCs w:val="24"/>
        </w:rPr>
      </w:pPr>
    </w:p>
    <w:p w:rsidR="00D85556" w:rsidRPr="00EE75C4" w:rsidRDefault="00D85556" w:rsidP="002E5AE5">
      <w:pPr>
        <w:pStyle w:val="2b"/>
        <w:rPr>
          <w:lang w:val="de-DE"/>
        </w:rPr>
      </w:pPr>
      <w:r w:rsidRPr="00EE75C4">
        <w:rPr>
          <w:lang w:val="de-DE"/>
        </w:rPr>
        <w:t>3.</w:t>
      </w:r>
      <w:r w:rsidR="002E5AE5">
        <w:rPr>
          <w:lang w:val="de-DE"/>
        </w:rPr>
        <w:tab/>
      </w:r>
      <w:r w:rsidRPr="00EE75C4">
        <w:rPr>
          <w:lang w:val="de-DE"/>
        </w:rPr>
        <w:t>Die Farben der russischen Flagge sind</w:t>
      </w:r>
    </w:p>
    <w:p w:rsidR="00D85556" w:rsidRPr="00EE75C4" w:rsidRDefault="00D85556" w:rsidP="00321944">
      <w:pPr>
        <w:pStyle w:val="af9"/>
        <w:numPr>
          <w:ilvl w:val="0"/>
          <w:numId w:val="115"/>
        </w:numPr>
        <w:spacing w:line="240" w:lineRule="auto"/>
        <w:jc w:val="left"/>
        <w:rPr>
          <w:szCs w:val="24"/>
          <w:lang w:val="de-DE"/>
        </w:rPr>
      </w:pPr>
      <w:r w:rsidRPr="00EE75C4">
        <w:rPr>
          <w:szCs w:val="24"/>
          <w:lang w:val="de-DE"/>
        </w:rPr>
        <w:t>Red, white, blue</w:t>
      </w:r>
    </w:p>
    <w:p w:rsidR="00D85556" w:rsidRPr="00EE75C4" w:rsidRDefault="00D85556" w:rsidP="00321944">
      <w:pPr>
        <w:pStyle w:val="af9"/>
        <w:numPr>
          <w:ilvl w:val="0"/>
          <w:numId w:val="115"/>
        </w:numPr>
        <w:spacing w:line="240" w:lineRule="auto"/>
        <w:jc w:val="left"/>
        <w:rPr>
          <w:szCs w:val="24"/>
          <w:lang w:val="de-DE"/>
        </w:rPr>
      </w:pPr>
      <w:r w:rsidRPr="00EE75C4">
        <w:rPr>
          <w:szCs w:val="24"/>
          <w:lang w:val="de-DE"/>
        </w:rPr>
        <w:t>Red, yellow, black</w:t>
      </w:r>
    </w:p>
    <w:p w:rsidR="00D85556" w:rsidRPr="00EE75C4" w:rsidRDefault="00D85556" w:rsidP="00321944">
      <w:pPr>
        <w:pStyle w:val="af9"/>
        <w:numPr>
          <w:ilvl w:val="0"/>
          <w:numId w:val="115"/>
        </w:numPr>
        <w:spacing w:line="240" w:lineRule="auto"/>
        <w:jc w:val="left"/>
        <w:rPr>
          <w:szCs w:val="24"/>
          <w:lang w:val="de-DE"/>
        </w:rPr>
      </w:pPr>
      <w:r w:rsidRPr="00EE75C4">
        <w:rPr>
          <w:szCs w:val="24"/>
          <w:lang w:val="de-DE"/>
        </w:rPr>
        <w:t>White, blue, red</w:t>
      </w:r>
    </w:p>
    <w:p w:rsidR="00D85556" w:rsidRPr="00EE75C4" w:rsidRDefault="00D85556" w:rsidP="00B437EA">
      <w:pPr>
        <w:pStyle w:val="af9"/>
        <w:spacing w:after="120" w:line="360" w:lineRule="auto"/>
        <w:ind w:left="1080"/>
        <w:rPr>
          <w:szCs w:val="24"/>
          <w:lang w:val="de-DE"/>
        </w:rPr>
      </w:pPr>
    </w:p>
    <w:p w:rsidR="00D85556" w:rsidRPr="00EE75C4" w:rsidRDefault="00D85556" w:rsidP="002E5AE5">
      <w:pPr>
        <w:pStyle w:val="2b"/>
        <w:rPr>
          <w:rStyle w:val="shorttext"/>
          <w:b/>
          <w:lang w:val="en-US"/>
        </w:rPr>
      </w:pPr>
      <w:r w:rsidRPr="00EE75C4">
        <w:rPr>
          <w:rStyle w:val="shorttext"/>
          <w:b/>
          <w:lang w:val="de-DE"/>
        </w:rPr>
        <w:t>4.</w:t>
      </w:r>
      <w:r w:rsidR="002E5AE5">
        <w:rPr>
          <w:rStyle w:val="shorttext"/>
          <w:b/>
          <w:lang w:val="de-DE"/>
        </w:rPr>
        <w:tab/>
      </w:r>
      <w:r w:rsidRPr="00EE75C4">
        <w:rPr>
          <w:rStyle w:val="shorttext"/>
          <w:b/>
          <w:lang w:val="de-DE"/>
        </w:rPr>
        <w:t>Moskau, die Hauptstadt Russlands, wurde gegründet</w:t>
      </w:r>
    </w:p>
    <w:p w:rsidR="00D85556" w:rsidRPr="00EE75C4" w:rsidRDefault="00D85556" w:rsidP="00321944">
      <w:pPr>
        <w:pStyle w:val="af9"/>
        <w:numPr>
          <w:ilvl w:val="0"/>
          <w:numId w:val="116"/>
        </w:numPr>
        <w:spacing w:line="240" w:lineRule="auto"/>
        <w:jc w:val="left"/>
        <w:rPr>
          <w:szCs w:val="24"/>
        </w:rPr>
      </w:pPr>
      <w:r w:rsidRPr="00EE75C4">
        <w:rPr>
          <w:szCs w:val="24"/>
          <w:lang w:val="de-DE"/>
        </w:rPr>
        <w:t>Im Jahre 1147 vom Fürsten Yury Dolgoruky</w:t>
      </w:r>
    </w:p>
    <w:p w:rsidR="00D85556" w:rsidRPr="00EE75C4" w:rsidRDefault="00D85556" w:rsidP="00321944">
      <w:pPr>
        <w:pStyle w:val="af9"/>
        <w:numPr>
          <w:ilvl w:val="0"/>
          <w:numId w:val="116"/>
        </w:numPr>
        <w:spacing w:line="240" w:lineRule="auto"/>
        <w:jc w:val="left"/>
        <w:rPr>
          <w:szCs w:val="24"/>
          <w:lang w:val="de-DE"/>
        </w:rPr>
      </w:pPr>
      <w:r w:rsidRPr="00EE75C4">
        <w:rPr>
          <w:szCs w:val="24"/>
          <w:lang w:val="de-DE"/>
        </w:rPr>
        <w:t>1703 von Peter dem Großen</w:t>
      </w:r>
    </w:p>
    <w:p w:rsidR="00D85556" w:rsidRPr="00EE75C4" w:rsidRDefault="00D85556" w:rsidP="00321944">
      <w:pPr>
        <w:pStyle w:val="af9"/>
        <w:numPr>
          <w:ilvl w:val="0"/>
          <w:numId w:val="116"/>
        </w:numPr>
        <w:spacing w:line="240" w:lineRule="auto"/>
        <w:jc w:val="left"/>
        <w:rPr>
          <w:szCs w:val="24"/>
          <w:lang w:val="de-DE"/>
        </w:rPr>
      </w:pPr>
      <w:r w:rsidRPr="00EE75C4">
        <w:rPr>
          <w:szCs w:val="24"/>
          <w:lang w:val="de-DE"/>
        </w:rPr>
        <w:t>1765 von Katharina die Große</w:t>
      </w:r>
    </w:p>
    <w:p w:rsidR="00D85556" w:rsidRPr="00EE75C4" w:rsidRDefault="00D85556" w:rsidP="00B437EA">
      <w:pPr>
        <w:pStyle w:val="af9"/>
        <w:spacing w:after="120" w:line="360" w:lineRule="auto"/>
        <w:ind w:left="1080"/>
        <w:rPr>
          <w:szCs w:val="24"/>
          <w:lang w:val="de-DE"/>
        </w:rPr>
      </w:pPr>
    </w:p>
    <w:p w:rsidR="00D85556" w:rsidRPr="00EE75C4" w:rsidRDefault="00D85556" w:rsidP="002E5AE5">
      <w:pPr>
        <w:pStyle w:val="42"/>
        <w:rPr>
          <w:rStyle w:val="shorttext"/>
          <w:b/>
          <w:lang w:val="en-US"/>
        </w:rPr>
      </w:pPr>
      <w:r w:rsidRPr="00EE75C4">
        <w:rPr>
          <w:rStyle w:val="shorttext"/>
          <w:b/>
          <w:lang w:val="de-DE"/>
        </w:rPr>
        <w:t>5.</w:t>
      </w:r>
      <w:r w:rsidR="002E5AE5">
        <w:rPr>
          <w:rStyle w:val="shorttext"/>
          <w:b/>
          <w:lang w:val="de-DE"/>
        </w:rPr>
        <w:tab/>
      </w:r>
      <w:r w:rsidRPr="00EE75C4">
        <w:rPr>
          <w:rStyle w:val="shorttext"/>
          <w:b/>
          <w:lang w:val="de-DE"/>
        </w:rPr>
        <w:t>Der längste Fluss in Russland ist</w:t>
      </w:r>
    </w:p>
    <w:p w:rsidR="00D85556" w:rsidRPr="00EE75C4" w:rsidRDefault="00D85556" w:rsidP="00321944">
      <w:pPr>
        <w:pStyle w:val="af9"/>
        <w:numPr>
          <w:ilvl w:val="0"/>
          <w:numId w:val="117"/>
        </w:numPr>
        <w:spacing w:line="240" w:lineRule="auto"/>
        <w:jc w:val="left"/>
        <w:rPr>
          <w:rStyle w:val="shorttext"/>
          <w:szCs w:val="24"/>
          <w:lang w:val="de-DE"/>
        </w:rPr>
      </w:pPr>
      <w:r w:rsidRPr="00EE75C4">
        <w:rPr>
          <w:rStyle w:val="shorttext"/>
          <w:szCs w:val="24"/>
          <w:lang w:val="de-DE"/>
        </w:rPr>
        <w:t>Die Newa</w:t>
      </w:r>
    </w:p>
    <w:p w:rsidR="00D85556" w:rsidRPr="00EE75C4" w:rsidRDefault="00D85556" w:rsidP="00321944">
      <w:pPr>
        <w:pStyle w:val="af9"/>
        <w:numPr>
          <w:ilvl w:val="0"/>
          <w:numId w:val="117"/>
        </w:numPr>
        <w:spacing w:line="240" w:lineRule="auto"/>
        <w:jc w:val="left"/>
        <w:rPr>
          <w:rStyle w:val="shorttext"/>
          <w:szCs w:val="24"/>
          <w:lang w:val="de-DE"/>
        </w:rPr>
      </w:pPr>
      <w:r w:rsidRPr="00EE75C4">
        <w:rPr>
          <w:rStyle w:val="shorttext"/>
          <w:szCs w:val="24"/>
          <w:lang w:val="de-DE"/>
        </w:rPr>
        <w:t>Die Wolga</w:t>
      </w:r>
    </w:p>
    <w:p w:rsidR="00D85556" w:rsidRPr="00EE75C4" w:rsidRDefault="00D85556" w:rsidP="00321944">
      <w:pPr>
        <w:pStyle w:val="af9"/>
        <w:numPr>
          <w:ilvl w:val="0"/>
          <w:numId w:val="117"/>
        </w:numPr>
        <w:spacing w:line="240" w:lineRule="auto"/>
        <w:jc w:val="left"/>
        <w:rPr>
          <w:rStyle w:val="shorttext"/>
          <w:szCs w:val="24"/>
          <w:lang w:val="de-DE"/>
        </w:rPr>
      </w:pPr>
      <w:r w:rsidRPr="00EE75C4">
        <w:rPr>
          <w:rStyle w:val="shorttext"/>
          <w:szCs w:val="24"/>
          <w:lang w:val="de-DE"/>
        </w:rPr>
        <w:t>Die Lena</w:t>
      </w:r>
    </w:p>
    <w:p w:rsidR="00D85556" w:rsidRPr="00EE75C4" w:rsidRDefault="00D85556" w:rsidP="00B437EA">
      <w:pPr>
        <w:pStyle w:val="af9"/>
        <w:spacing w:line="240" w:lineRule="auto"/>
        <w:ind w:left="1080"/>
        <w:rPr>
          <w:szCs w:val="24"/>
        </w:rPr>
      </w:pPr>
    </w:p>
    <w:p w:rsidR="00D85556" w:rsidRPr="00EE75C4" w:rsidRDefault="00D85556" w:rsidP="002E5AE5">
      <w:pPr>
        <w:pStyle w:val="36"/>
        <w:rPr>
          <w:lang w:val="de-DE"/>
        </w:rPr>
      </w:pPr>
      <w:r w:rsidRPr="00EE75C4">
        <w:rPr>
          <w:lang w:val="de-DE"/>
        </w:rPr>
        <w:t>6.</w:t>
      </w:r>
      <w:r w:rsidR="002E5AE5">
        <w:rPr>
          <w:lang w:val="de-DE"/>
        </w:rPr>
        <w:tab/>
      </w:r>
      <w:r w:rsidRPr="00EE75C4">
        <w:rPr>
          <w:lang w:val="de-DE"/>
        </w:rPr>
        <w:t>Die Gebirgskette, die unser Land in Europa und Asien teilt, ist</w:t>
      </w:r>
    </w:p>
    <w:p w:rsidR="00D85556" w:rsidRPr="00EE75C4" w:rsidRDefault="00D85556" w:rsidP="00321944">
      <w:pPr>
        <w:pStyle w:val="af9"/>
        <w:numPr>
          <w:ilvl w:val="0"/>
          <w:numId w:val="118"/>
        </w:numPr>
        <w:spacing w:line="240" w:lineRule="auto"/>
        <w:jc w:val="left"/>
        <w:rPr>
          <w:rStyle w:val="shorttext"/>
          <w:szCs w:val="24"/>
        </w:rPr>
      </w:pPr>
      <w:r w:rsidRPr="00EE75C4">
        <w:rPr>
          <w:rStyle w:val="shorttext"/>
          <w:szCs w:val="24"/>
          <w:lang w:val="de-DE"/>
        </w:rPr>
        <w:t>Der Kaukasus</w:t>
      </w:r>
    </w:p>
    <w:p w:rsidR="00D85556" w:rsidRPr="00EE75C4" w:rsidRDefault="00D85556" w:rsidP="00321944">
      <w:pPr>
        <w:pStyle w:val="af9"/>
        <w:numPr>
          <w:ilvl w:val="0"/>
          <w:numId w:val="118"/>
        </w:numPr>
        <w:spacing w:line="240" w:lineRule="auto"/>
        <w:jc w:val="left"/>
        <w:rPr>
          <w:rStyle w:val="shorttext"/>
          <w:szCs w:val="24"/>
          <w:lang w:val="de-DE"/>
        </w:rPr>
      </w:pPr>
      <w:r w:rsidRPr="00EE75C4">
        <w:rPr>
          <w:rStyle w:val="shorttext"/>
          <w:szCs w:val="24"/>
          <w:lang w:val="de-DE"/>
        </w:rPr>
        <w:t>Der Ural</w:t>
      </w:r>
    </w:p>
    <w:p w:rsidR="00D85556" w:rsidRPr="00EE75C4" w:rsidRDefault="00D85556" w:rsidP="00321944">
      <w:pPr>
        <w:pStyle w:val="af9"/>
        <w:numPr>
          <w:ilvl w:val="0"/>
          <w:numId w:val="118"/>
        </w:numPr>
        <w:spacing w:line="240" w:lineRule="auto"/>
        <w:jc w:val="left"/>
        <w:rPr>
          <w:rStyle w:val="shorttext"/>
          <w:szCs w:val="24"/>
          <w:lang w:val="de-DE"/>
        </w:rPr>
      </w:pPr>
      <w:r w:rsidRPr="00EE75C4">
        <w:rPr>
          <w:rStyle w:val="shorttext"/>
          <w:szCs w:val="24"/>
          <w:lang w:val="de-DE"/>
        </w:rPr>
        <w:t>Das Altai-Gebirge</w:t>
      </w:r>
    </w:p>
    <w:p w:rsidR="00D85556" w:rsidRPr="00EE75C4" w:rsidRDefault="00D85556" w:rsidP="00B437EA">
      <w:pPr>
        <w:pStyle w:val="af9"/>
        <w:spacing w:line="240" w:lineRule="auto"/>
        <w:ind w:left="1080"/>
        <w:rPr>
          <w:szCs w:val="24"/>
        </w:rPr>
      </w:pPr>
    </w:p>
    <w:p w:rsidR="00D85556" w:rsidRPr="00EE75C4" w:rsidRDefault="00D85556" w:rsidP="002E5AE5">
      <w:pPr>
        <w:pStyle w:val="36"/>
        <w:rPr>
          <w:rStyle w:val="shorttext"/>
          <w:b/>
          <w:lang w:val="en-US"/>
        </w:rPr>
      </w:pPr>
      <w:r w:rsidRPr="00EE75C4">
        <w:rPr>
          <w:rStyle w:val="shorttext"/>
          <w:b/>
          <w:lang w:val="de-DE"/>
        </w:rPr>
        <w:t>7.</w:t>
      </w:r>
      <w:r w:rsidR="002E5AE5">
        <w:rPr>
          <w:rStyle w:val="shorttext"/>
          <w:b/>
          <w:lang w:val="de-DE"/>
        </w:rPr>
        <w:tab/>
      </w:r>
      <w:r w:rsidRPr="00EE75C4">
        <w:rPr>
          <w:rStyle w:val="shorttext"/>
          <w:b/>
          <w:lang w:val="de-DE"/>
        </w:rPr>
        <w:t>Der tiefste Süßwassersee in Russland ist</w:t>
      </w:r>
    </w:p>
    <w:p w:rsidR="00D85556" w:rsidRPr="00EE75C4" w:rsidRDefault="00D85556" w:rsidP="00321944">
      <w:pPr>
        <w:pStyle w:val="af9"/>
        <w:numPr>
          <w:ilvl w:val="0"/>
          <w:numId w:val="119"/>
        </w:numPr>
        <w:shd w:val="clear" w:color="auto" w:fill="FFFFFF"/>
        <w:spacing w:line="240" w:lineRule="auto"/>
        <w:ind w:right="10"/>
        <w:rPr>
          <w:rStyle w:val="shorttext"/>
          <w:szCs w:val="24"/>
          <w:lang w:val="de-DE"/>
        </w:rPr>
      </w:pPr>
      <w:r w:rsidRPr="00EE75C4">
        <w:rPr>
          <w:rStyle w:val="shorttext"/>
          <w:szCs w:val="24"/>
          <w:lang w:val="de-DE"/>
        </w:rPr>
        <w:t>Der Bannoe See</w:t>
      </w:r>
    </w:p>
    <w:p w:rsidR="00D85556" w:rsidRPr="00EE75C4" w:rsidRDefault="00D85556" w:rsidP="00321944">
      <w:pPr>
        <w:pStyle w:val="af9"/>
        <w:numPr>
          <w:ilvl w:val="0"/>
          <w:numId w:val="119"/>
        </w:numPr>
        <w:shd w:val="clear" w:color="auto" w:fill="FFFFFF"/>
        <w:spacing w:line="240" w:lineRule="auto"/>
        <w:ind w:right="10"/>
        <w:rPr>
          <w:rStyle w:val="shorttext"/>
          <w:szCs w:val="24"/>
          <w:lang w:val="de-DE"/>
        </w:rPr>
      </w:pPr>
      <w:r w:rsidRPr="00EE75C4">
        <w:rPr>
          <w:rStyle w:val="shorttext"/>
          <w:szCs w:val="24"/>
          <w:lang w:val="de-DE"/>
        </w:rPr>
        <w:t>Der Ladoga See</w:t>
      </w:r>
    </w:p>
    <w:p w:rsidR="00D85556" w:rsidRPr="00EE75C4" w:rsidRDefault="00D85556" w:rsidP="00321944">
      <w:pPr>
        <w:pStyle w:val="af9"/>
        <w:numPr>
          <w:ilvl w:val="0"/>
          <w:numId w:val="119"/>
        </w:numPr>
        <w:shd w:val="clear" w:color="auto" w:fill="FFFFFF"/>
        <w:spacing w:line="240" w:lineRule="auto"/>
        <w:ind w:right="10"/>
        <w:rPr>
          <w:rStyle w:val="shorttext"/>
          <w:szCs w:val="24"/>
          <w:lang w:val="de-DE"/>
        </w:rPr>
      </w:pPr>
      <w:r w:rsidRPr="00EE75C4">
        <w:rPr>
          <w:rStyle w:val="shorttext"/>
          <w:szCs w:val="24"/>
          <w:lang w:val="de-DE"/>
        </w:rPr>
        <w:t>Der Baikal</w:t>
      </w:r>
    </w:p>
    <w:p w:rsidR="00D85556" w:rsidRPr="00EE75C4" w:rsidRDefault="00D85556" w:rsidP="00B437EA">
      <w:pPr>
        <w:shd w:val="clear" w:color="auto" w:fill="FFFFFF"/>
        <w:ind w:left="360" w:right="10"/>
        <w:rPr>
          <w:rStyle w:val="shorttext"/>
          <w:lang w:val="de-DE"/>
        </w:rPr>
      </w:pPr>
    </w:p>
    <w:p w:rsidR="00D85556" w:rsidRPr="00EE75C4" w:rsidRDefault="00D85556" w:rsidP="00B437EA">
      <w:pPr>
        <w:pStyle w:val="a5"/>
        <w:rPr>
          <w:b/>
          <w:sz w:val="24"/>
          <w:lang w:val="en-US"/>
        </w:rPr>
      </w:pPr>
      <w:r w:rsidRPr="00EE75C4">
        <w:rPr>
          <w:b/>
          <w:sz w:val="24"/>
          <w:lang w:val="de-DE"/>
        </w:rPr>
        <w:t>8. Deutsch ist die Landessprache in …</w:t>
      </w:r>
    </w:p>
    <w:p w:rsidR="00D85556" w:rsidRPr="00EE75C4" w:rsidRDefault="00D85556" w:rsidP="00321944">
      <w:pPr>
        <w:pStyle w:val="a5"/>
        <w:numPr>
          <w:ilvl w:val="0"/>
          <w:numId w:val="120"/>
        </w:numPr>
        <w:spacing w:before="0" w:beforeAutospacing="0" w:after="0" w:afterAutospacing="0" w:line="240" w:lineRule="auto"/>
        <w:jc w:val="left"/>
        <w:rPr>
          <w:sz w:val="24"/>
          <w:lang w:val="de-DE"/>
        </w:rPr>
      </w:pPr>
      <w:r w:rsidRPr="00EE75C4">
        <w:rPr>
          <w:sz w:val="24"/>
          <w:lang w:val="de-DE"/>
        </w:rPr>
        <w:t>sechs Staaten</w:t>
      </w:r>
    </w:p>
    <w:p w:rsidR="00D85556" w:rsidRPr="00EE75C4" w:rsidRDefault="00D85556" w:rsidP="00321944">
      <w:pPr>
        <w:pStyle w:val="a5"/>
        <w:numPr>
          <w:ilvl w:val="0"/>
          <w:numId w:val="120"/>
        </w:numPr>
        <w:spacing w:before="0" w:beforeAutospacing="0" w:after="0" w:afterAutospacing="0" w:line="240" w:lineRule="auto"/>
        <w:jc w:val="left"/>
        <w:rPr>
          <w:sz w:val="24"/>
          <w:lang w:val="de-DE"/>
        </w:rPr>
      </w:pPr>
      <w:r w:rsidRPr="00EE75C4">
        <w:rPr>
          <w:sz w:val="24"/>
          <w:lang w:val="de-DE"/>
        </w:rPr>
        <w:t>vier Staaten</w:t>
      </w:r>
    </w:p>
    <w:p w:rsidR="00D85556" w:rsidRPr="00EE75C4" w:rsidRDefault="00D85556" w:rsidP="00321944">
      <w:pPr>
        <w:pStyle w:val="a5"/>
        <w:numPr>
          <w:ilvl w:val="0"/>
          <w:numId w:val="120"/>
        </w:numPr>
        <w:spacing w:before="0" w:beforeAutospacing="0" w:after="0" w:afterAutospacing="0" w:line="240" w:lineRule="auto"/>
        <w:jc w:val="left"/>
        <w:rPr>
          <w:sz w:val="24"/>
          <w:lang w:val="de-DE"/>
        </w:rPr>
      </w:pPr>
      <w:r w:rsidRPr="00EE75C4">
        <w:rPr>
          <w:sz w:val="24"/>
          <w:lang w:val="de-DE"/>
        </w:rPr>
        <w:t>fünf Staaten</w:t>
      </w:r>
    </w:p>
    <w:p w:rsidR="00D85556" w:rsidRPr="00EE75C4" w:rsidRDefault="00D85556" w:rsidP="00B437EA">
      <w:pPr>
        <w:pStyle w:val="a5"/>
        <w:rPr>
          <w:b/>
          <w:sz w:val="24"/>
          <w:lang w:val="de-DE"/>
        </w:rPr>
      </w:pPr>
      <w:r w:rsidRPr="00EE75C4">
        <w:rPr>
          <w:b/>
          <w:sz w:val="24"/>
          <w:lang w:val="de-DE"/>
        </w:rPr>
        <w:t>9. W.A. Mozart war …</w:t>
      </w:r>
    </w:p>
    <w:p w:rsidR="00D85556" w:rsidRPr="00EE75C4" w:rsidRDefault="00D85556" w:rsidP="00321944">
      <w:pPr>
        <w:pStyle w:val="a5"/>
        <w:numPr>
          <w:ilvl w:val="0"/>
          <w:numId w:val="121"/>
        </w:numPr>
        <w:spacing w:before="0" w:beforeAutospacing="0" w:after="0" w:afterAutospacing="0" w:line="240" w:lineRule="auto"/>
        <w:jc w:val="left"/>
        <w:rPr>
          <w:sz w:val="24"/>
          <w:lang w:val="de-DE"/>
        </w:rPr>
      </w:pPr>
      <w:r w:rsidRPr="00EE75C4">
        <w:rPr>
          <w:sz w:val="24"/>
          <w:lang w:val="de-DE"/>
        </w:rPr>
        <w:t>Deutscher</w:t>
      </w:r>
    </w:p>
    <w:p w:rsidR="00D85556" w:rsidRPr="00EE75C4" w:rsidRDefault="00D85556" w:rsidP="00321944">
      <w:pPr>
        <w:pStyle w:val="a5"/>
        <w:numPr>
          <w:ilvl w:val="0"/>
          <w:numId w:val="121"/>
        </w:numPr>
        <w:spacing w:before="0" w:beforeAutospacing="0" w:after="0" w:afterAutospacing="0" w:line="240" w:lineRule="auto"/>
        <w:jc w:val="left"/>
        <w:rPr>
          <w:sz w:val="24"/>
          <w:lang w:val="de-DE"/>
        </w:rPr>
      </w:pPr>
      <w:r w:rsidRPr="00EE75C4">
        <w:rPr>
          <w:sz w:val="24"/>
          <w:lang w:val="de-DE"/>
        </w:rPr>
        <w:lastRenderedPageBreak/>
        <w:t>Österreicher</w:t>
      </w:r>
    </w:p>
    <w:p w:rsidR="00D85556" w:rsidRPr="00EE75C4" w:rsidRDefault="00D85556" w:rsidP="00321944">
      <w:pPr>
        <w:pStyle w:val="a5"/>
        <w:numPr>
          <w:ilvl w:val="0"/>
          <w:numId w:val="121"/>
        </w:numPr>
        <w:spacing w:before="0" w:beforeAutospacing="0" w:after="0" w:afterAutospacing="0" w:line="240" w:lineRule="auto"/>
        <w:jc w:val="left"/>
        <w:rPr>
          <w:sz w:val="24"/>
          <w:lang w:val="de-DE"/>
        </w:rPr>
      </w:pPr>
      <w:r w:rsidRPr="00EE75C4">
        <w:rPr>
          <w:sz w:val="24"/>
          <w:lang w:val="de-DE"/>
        </w:rPr>
        <w:t>Schweizer</w:t>
      </w:r>
    </w:p>
    <w:p w:rsidR="00D85556" w:rsidRPr="00EE75C4" w:rsidRDefault="00D85556" w:rsidP="00B437EA">
      <w:pPr>
        <w:pStyle w:val="a5"/>
        <w:rPr>
          <w:b/>
          <w:sz w:val="24"/>
          <w:lang w:val="de-DE"/>
        </w:rPr>
      </w:pPr>
      <w:r w:rsidRPr="00EE75C4">
        <w:rPr>
          <w:b/>
          <w:sz w:val="24"/>
          <w:lang w:val="de-DE"/>
        </w:rPr>
        <w:t>10. Der Globus und die Taschenuhr wurden in … erfunden</w:t>
      </w:r>
    </w:p>
    <w:p w:rsidR="00D85556" w:rsidRPr="00EE75C4" w:rsidRDefault="00D85556" w:rsidP="00321944">
      <w:pPr>
        <w:pStyle w:val="a5"/>
        <w:numPr>
          <w:ilvl w:val="0"/>
          <w:numId w:val="122"/>
        </w:numPr>
        <w:spacing w:before="0" w:beforeAutospacing="0" w:after="0" w:afterAutospacing="0" w:line="240" w:lineRule="auto"/>
        <w:jc w:val="left"/>
        <w:rPr>
          <w:sz w:val="24"/>
          <w:lang w:val="de-DE"/>
        </w:rPr>
      </w:pPr>
      <w:r w:rsidRPr="00EE75C4">
        <w:rPr>
          <w:sz w:val="24"/>
          <w:lang w:val="de-DE"/>
        </w:rPr>
        <w:t>Leipzig</w:t>
      </w:r>
    </w:p>
    <w:p w:rsidR="00D85556" w:rsidRPr="00EE75C4" w:rsidRDefault="00D85556" w:rsidP="00321944">
      <w:pPr>
        <w:pStyle w:val="a5"/>
        <w:numPr>
          <w:ilvl w:val="0"/>
          <w:numId w:val="122"/>
        </w:numPr>
        <w:spacing w:before="0" w:beforeAutospacing="0" w:after="0" w:afterAutospacing="0" w:line="240" w:lineRule="auto"/>
        <w:jc w:val="left"/>
        <w:rPr>
          <w:sz w:val="24"/>
          <w:lang w:val="de-DE"/>
        </w:rPr>
      </w:pPr>
      <w:r w:rsidRPr="00EE75C4">
        <w:rPr>
          <w:sz w:val="24"/>
          <w:lang w:val="de-DE"/>
        </w:rPr>
        <w:t>München</w:t>
      </w:r>
    </w:p>
    <w:p w:rsidR="00D85556" w:rsidRPr="00EE75C4" w:rsidRDefault="00D85556" w:rsidP="00321944">
      <w:pPr>
        <w:pStyle w:val="a5"/>
        <w:numPr>
          <w:ilvl w:val="0"/>
          <w:numId w:val="122"/>
        </w:numPr>
        <w:spacing w:before="0" w:beforeAutospacing="0" w:after="0" w:afterAutospacing="0" w:line="240" w:lineRule="auto"/>
        <w:jc w:val="left"/>
        <w:rPr>
          <w:sz w:val="24"/>
          <w:lang w:val="de-DE"/>
        </w:rPr>
      </w:pPr>
      <w:r w:rsidRPr="00EE75C4">
        <w:rPr>
          <w:sz w:val="24"/>
          <w:lang w:val="de-DE"/>
        </w:rPr>
        <w:t>Nürnberg</w:t>
      </w:r>
    </w:p>
    <w:p w:rsidR="00D85556" w:rsidRPr="002E5AE5" w:rsidRDefault="00D85556" w:rsidP="002E5AE5">
      <w:pPr>
        <w:pStyle w:val="ae"/>
        <w:rPr>
          <w:b/>
          <w:i/>
          <w:lang w:val="de-DE"/>
        </w:rPr>
      </w:pPr>
      <w:r w:rsidRPr="002E5AE5">
        <w:rPr>
          <w:b/>
          <w:i/>
          <w:lang w:val="de-DE"/>
        </w:rPr>
        <w:t>1 Mark für jeden richtige Antwort _________ / 10</w:t>
      </w:r>
    </w:p>
    <w:p w:rsidR="00D85556" w:rsidRPr="00EE75C4" w:rsidRDefault="00D85556" w:rsidP="00B437EA">
      <w:pPr>
        <w:jc w:val="center"/>
        <w:rPr>
          <w:b/>
          <w:lang w:val="de-DE"/>
        </w:rPr>
      </w:pPr>
    </w:p>
    <w:p w:rsidR="00D85556" w:rsidRPr="00EE75C4" w:rsidRDefault="00D85556" w:rsidP="00B437EA">
      <w:pPr>
        <w:jc w:val="center"/>
        <w:rPr>
          <w:b/>
          <w:lang w:val="de-DE"/>
        </w:rPr>
      </w:pPr>
      <w:r w:rsidRPr="00EE75C4">
        <w:rPr>
          <w:b/>
          <w:lang w:val="de-DE"/>
        </w:rPr>
        <w:t>Teil IV</w:t>
      </w:r>
    </w:p>
    <w:p w:rsidR="00D85556" w:rsidRPr="00EE75C4" w:rsidRDefault="00D85556" w:rsidP="00B437EA">
      <w:pPr>
        <w:jc w:val="center"/>
        <w:rPr>
          <w:b/>
          <w:lang w:val="de-DE"/>
        </w:rPr>
      </w:pPr>
      <w:r w:rsidRPr="00EE75C4">
        <w:rPr>
          <w:b/>
          <w:lang w:val="de-DE"/>
        </w:rPr>
        <w:t>Füllen Sie den Lebenslauf mit allen relevanten Informationen über sich selbst aus</w:t>
      </w:r>
    </w:p>
    <w:tbl>
      <w:tblPr>
        <w:tblW w:w="5000" w:type="pct"/>
        <w:tblLook w:val="00A0" w:firstRow="1" w:lastRow="0" w:firstColumn="1" w:lastColumn="0" w:noHBand="0" w:noVBand="0"/>
      </w:tblPr>
      <w:tblGrid>
        <w:gridCol w:w="3400"/>
        <w:gridCol w:w="6171"/>
      </w:tblGrid>
      <w:tr w:rsidR="00D85556" w:rsidRPr="00EE75C4" w:rsidTr="009079F6">
        <w:tc>
          <w:tcPr>
            <w:tcW w:w="5000" w:type="pct"/>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b/>
                <w:lang w:val="en-US" w:eastAsia="en-US"/>
              </w:rPr>
            </w:pPr>
            <w:r w:rsidRPr="00EE75C4">
              <w:rPr>
                <w:rStyle w:val="shorttext"/>
                <w:b/>
                <w:lang w:val="de-DE" w:eastAsia="en-US"/>
              </w:rPr>
              <w:t>LEBENSLAUF</w:t>
            </w:r>
            <w:r w:rsidRPr="00EE75C4">
              <w:rPr>
                <w:b/>
                <w:lang w:val="de-DE" w:eastAsia="en-US"/>
              </w:rPr>
              <w:t xml:space="preserve"> </w:t>
            </w: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rPr>
          <w:trHeight w:val="302"/>
        </w:trPr>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eastAsia="en-US"/>
              </w:rPr>
            </w:pPr>
          </w:p>
        </w:tc>
      </w:tr>
      <w:tr w:rsidR="00D85556" w:rsidRPr="00EE75C4" w:rsidTr="009079F6">
        <w:trPr>
          <w:trHeight w:val="420"/>
        </w:trPr>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eastAsia="en-US"/>
              </w:rPr>
            </w:pP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Email</w:t>
            </w:r>
            <w:r w:rsidRPr="00EE75C4">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rPr>
          <w:trHeight w:val="353"/>
        </w:trPr>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rPr>
          <w:trHeight w:val="428"/>
        </w:trPr>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eastAsia="en-US"/>
              </w:rPr>
            </w:pPr>
          </w:p>
        </w:tc>
      </w:tr>
      <w:tr w:rsidR="00D85556" w:rsidRPr="00EE75C4" w:rsidTr="009079F6">
        <w:tc>
          <w:tcPr>
            <w:tcW w:w="1776"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eastAsia="en-US"/>
              </w:rPr>
            </w:pPr>
          </w:p>
        </w:tc>
      </w:tr>
    </w:tbl>
    <w:p w:rsidR="00D85556" w:rsidRPr="00EE75C4" w:rsidRDefault="00D85556" w:rsidP="002E5AE5">
      <w:pPr>
        <w:pStyle w:val="aff6"/>
      </w:pPr>
      <w:r w:rsidRPr="00EE75C4">
        <w:rPr>
          <w:lang w:val="en-US"/>
        </w:rPr>
        <w:t>Teil V</w:t>
      </w:r>
    </w:p>
    <w:p w:rsidR="00D85556" w:rsidRPr="002E5AE5" w:rsidRDefault="00D85556" w:rsidP="002E5AE5">
      <w:pPr>
        <w:pStyle w:val="ae"/>
        <w:rPr>
          <w:b/>
        </w:rPr>
      </w:pPr>
      <w:r w:rsidRPr="002E5AE5">
        <w:rPr>
          <w:rStyle w:val="shorttext"/>
          <w:b/>
        </w:rPr>
        <w:t>Ü</w:t>
      </w:r>
      <w:r w:rsidRPr="002E5AE5">
        <w:rPr>
          <w:rStyle w:val="shorttext"/>
          <w:b/>
          <w:lang w:val="de-DE"/>
        </w:rPr>
        <w:t>bersetzung</w:t>
      </w:r>
      <w:r w:rsidRPr="002E5AE5">
        <w:rPr>
          <w:b/>
          <w:lang w:val="de-DE"/>
        </w:rPr>
        <w:t xml:space="preserve"> </w:t>
      </w:r>
    </w:p>
    <w:p w:rsidR="00D85556" w:rsidRPr="00EE75C4" w:rsidRDefault="00D85556" w:rsidP="002E5AE5">
      <w:pPr>
        <w:pStyle w:val="ae"/>
      </w:pPr>
      <w:r w:rsidRPr="00EE75C4">
        <w:t>(Текст для перевода предоставляется преподавателем группы индивидуально каждому студенту)</w:t>
      </w:r>
    </w:p>
    <w:p w:rsidR="00D85556" w:rsidRPr="00EE75C4" w:rsidRDefault="00D85556" w:rsidP="00B437EA"/>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lang w:val="de-DE"/>
        </w:rPr>
      </w:pPr>
      <w:r w:rsidRPr="00EE75C4">
        <w:rPr>
          <w:b/>
        </w:rPr>
        <w:t>Раздел</w:t>
      </w:r>
      <w:r w:rsidRPr="00EE75C4">
        <w:rPr>
          <w:b/>
          <w:lang w:val="de-DE"/>
        </w:rPr>
        <w:t xml:space="preserve"> 4 </w:t>
      </w:r>
      <w:r w:rsidRPr="00EE75C4">
        <w:rPr>
          <w:b/>
        </w:rPr>
        <w:t>пункт</w:t>
      </w:r>
      <w:r w:rsidRPr="00EE75C4">
        <w:rPr>
          <w:b/>
          <w:lang w:val="de-DE"/>
        </w:rPr>
        <w:t xml:space="preserve"> 4.1</w:t>
      </w:r>
    </w:p>
    <w:p w:rsidR="00D85556" w:rsidRPr="00EE75C4" w:rsidRDefault="00D85556" w:rsidP="00B437EA">
      <w:pPr>
        <w:jc w:val="center"/>
        <w:rPr>
          <w:b/>
          <w:lang w:val="de-DE"/>
        </w:rPr>
      </w:pPr>
      <w:r w:rsidRPr="00EE75C4">
        <w:rPr>
          <w:b/>
          <w:lang w:val="de-DE"/>
        </w:rPr>
        <w:t>RUSSLAND: EINBLICK IN DIE GEOGRAPHISCHE LAGE</w:t>
      </w:r>
    </w:p>
    <w:p w:rsidR="00D85556" w:rsidRPr="00EE75C4" w:rsidRDefault="00D85556" w:rsidP="002E5AE5">
      <w:pPr>
        <w:pStyle w:val="2b"/>
        <w:rPr>
          <w:lang w:val="de-DE"/>
        </w:rPr>
      </w:pPr>
      <w:r w:rsidRPr="00EE75C4">
        <w:rPr>
          <w:lang w:val="de-DE"/>
        </w:rPr>
        <w:t>1.</w:t>
      </w:r>
      <w:r w:rsidR="002E5AE5">
        <w:rPr>
          <w:lang w:val="de-DE"/>
        </w:rPr>
        <w:tab/>
      </w:r>
      <w:r w:rsidRPr="00EE75C4">
        <w:rPr>
          <w:lang w:val="de-DE"/>
        </w:rPr>
        <w:t>Russland ist das größte Land der Welt. Es umfasst elf Prozent der Weltlandfläche, das entspricht in etwa der Fläche Australien und Europas insgesamt. Die Fl</w:t>
      </w:r>
      <w:r w:rsidRPr="00EE75C4">
        <w:rPr>
          <w:rFonts w:eastAsia="MS Mincho" w:hAnsi="MS Mincho"/>
        </w:rPr>
        <w:t>ӓ</w:t>
      </w:r>
      <w:r w:rsidRPr="00EE75C4">
        <w:rPr>
          <w:lang w:val="de-DE"/>
        </w:rPr>
        <w:t>che betr</w:t>
      </w:r>
      <w:r w:rsidRPr="00EE75C4">
        <w:rPr>
          <w:rFonts w:eastAsia="MS Mincho" w:hAnsi="MS Mincho"/>
        </w:rPr>
        <w:t>ӓ</w:t>
      </w:r>
      <w:r w:rsidRPr="00EE75C4">
        <w:rPr>
          <w:lang w:val="de-DE"/>
        </w:rPr>
        <w:t>gt mehr als 17 000 000 km2 und das Land z</w:t>
      </w:r>
      <w:r w:rsidRPr="00EE75C4">
        <w:rPr>
          <w:rFonts w:eastAsia="MS Mincho" w:hAnsi="MS Mincho"/>
        </w:rPr>
        <w:t>ӓ</w:t>
      </w:r>
      <w:r w:rsidRPr="00EE75C4">
        <w:rPr>
          <w:lang w:val="de-DE"/>
        </w:rPr>
        <w:t xml:space="preserve">hlt über 148 Millionen Einwohner. Das Land grenzt </w:t>
      </w:r>
      <w:r w:rsidRPr="00EE75C4">
        <w:rPr>
          <w:lang w:val="de-DE"/>
        </w:rPr>
        <w:lastRenderedPageBreak/>
        <w:t>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EE75C4">
        <w:rPr>
          <w:rFonts w:eastAsia="MS Mincho" w:hAnsi="MS Mincho"/>
        </w:rPr>
        <w:t>ӓ</w:t>
      </w:r>
      <w:r w:rsidRPr="00EE75C4">
        <w:rPr>
          <w:lang w:val="de-DE"/>
        </w:rPr>
        <w:t xml:space="preserve">ten. Größere Minderheitensind die Tataren, die Ukrainer, die Armenier, die Baschkiren, die Deutschen und andere. </w:t>
      </w:r>
    </w:p>
    <w:p w:rsidR="00D85556" w:rsidRPr="00EE75C4" w:rsidRDefault="00D85556" w:rsidP="002E5AE5">
      <w:pPr>
        <w:pStyle w:val="2b"/>
        <w:rPr>
          <w:lang w:val="de-DE"/>
        </w:rPr>
      </w:pPr>
      <w:r w:rsidRPr="00EE75C4">
        <w:rPr>
          <w:lang w:val="de-DE"/>
        </w:rPr>
        <w:t>3.</w:t>
      </w:r>
      <w:r w:rsidR="002E5AE5">
        <w:rPr>
          <w:lang w:val="de-DE"/>
        </w:rPr>
        <w:tab/>
      </w:r>
      <w:r w:rsidRPr="00EE75C4">
        <w:rPr>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D85556" w:rsidRPr="00EE75C4" w:rsidRDefault="00D85556" w:rsidP="002E5AE5">
      <w:pPr>
        <w:pStyle w:val="aff"/>
        <w:rPr>
          <w:lang w:val="de-DE"/>
        </w:rPr>
      </w:pPr>
      <w:r w:rsidRPr="00EE75C4">
        <w:rPr>
          <w:lang w:val="de-DE"/>
        </w:rPr>
        <w:t>4.</w:t>
      </w:r>
      <w:r w:rsidR="002E5AE5">
        <w:rPr>
          <w:lang w:val="de-DE"/>
        </w:rPr>
        <w:tab/>
      </w:r>
      <w:r w:rsidRPr="00EE75C4">
        <w:rPr>
          <w:lang w:val="de-DE"/>
        </w:rPr>
        <w:t>Russland ist das Land der Flüsse. In Russland befinden sich einige der l</w:t>
      </w:r>
      <w:r w:rsidRPr="00EE75C4">
        <w:rPr>
          <w:rFonts w:eastAsia="MS Mincho" w:hAnsi="MS Mincho"/>
        </w:rPr>
        <w:t>ӓ</w:t>
      </w:r>
      <w:r w:rsidRPr="00EE75C4">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EE75C4">
        <w:rPr>
          <w:rFonts w:eastAsia="MS Mincho" w:hAnsi="MS Mincho"/>
        </w:rPr>
        <w:t>ӓ</w:t>
      </w:r>
      <w:r w:rsidRPr="00EE75C4">
        <w:rPr>
          <w:lang w:val="de-DE"/>
        </w:rPr>
        <w:t>ische Fluss ist die Wolga. Unser Land ist reich an Seen. Diebedeutendsten Gebirge Russlands sind das Uralgebirge, der Kaukasus und der Altai. DieWestsibirische Ebene ist eine der größten auf der Erde.</w:t>
      </w:r>
    </w:p>
    <w:p w:rsidR="00D85556" w:rsidRPr="00EE75C4" w:rsidRDefault="00D85556" w:rsidP="002E5AE5">
      <w:pPr>
        <w:pStyle w:val="2b"/>
        <w:rPr>
          <w:lang w:val="de-DE"/>
        </w:rPr>
      </w:pPr>
      <w:r w:rsidRPr="00EE75C4">
        <w:rPr>
          <w:lang w:val="de-DE"/>
        </w:rPr>
        <w:t>5.</w:t>
      </w:r>
      <w:r w:rsidR="002E5AE5">
        <w:rPr>
          <w:lang w:val="de-DE"/>
        </w:rPr>
        <w:tab/>
      </w:r>
      <w:r w:rsidRPr="00EE75C4">
        <w:rPr>
          <w:lang w:val="de-DE"/>
        </w:rPr>
        <w:t>Das Klima ist in Russlandabwechslungsreich. Bis auf die Tropen sindalle Klimazonen vertreten. Die kalten Regionen der Tundra nehmen große GebieteSibiriens und des Fernen Ostens ein. Die k</w:t>
      </w:r>
      <w:r w:rsidRPr="00EE75C4">
        <w:rPr>
          <w:rFonts w:eastAsia="MS Mincho" w:hAnsi="MS Mincho"/>
        </w:rPr>
        <w:t>ӓ</w:t>
      </w:r>
      <w:r w:rsidRPr="00EE75C4">
        <w:rPr>
          <w:lang w:val="de-DE"/>
        </w:rPr>
        <w:t>lteste Region ist Jakutien. Die Wintertemperaturen liegen hier bei 70 Grad K</w:t>
      </w:r>
      <w:r w:rsidRPr="00EE75C4">
        <w:rPr>
          <w:rFonts w:eastAsia="MS Mincho" w:hAnsi="MS Mincho"/>
        </w:rPr>
        <w:t>ӓ</w:t>
      </w:r>
      <w:r w:rsidRPr="00EE75C4">
        <w:rPr>
          <w:lang w:val="de-DE"/>
        </w:rPr>
        <w:t>lte. An der Schwarzmeerküste herrscht subtropisches Klima. Etwa zwei Drittel der Fl</w:t>
      </w:r>
      <w:r w:rsidRPr="00EE75C4">
        <w:rPr>
          <w:rFonts w:eastAsia="MS Mincho" w:hAnsi="MS Mincho"/>
        </w:rPr>
        <w:t>ӓ</w:t>
      </w:r>
      <w:r w:rsidRPr="00EE75C4">
        <w:rPr>
          <w:lang w:val="de-DE"/>
        </w:rPr>
        <w:t>che Russlands sind mit Wald bedeckt.Tundra, Sümpfe, Seen und Hochgebirge nehmen ein Viertel seiner Fl</w:t>
      </w:r>
      <w:r w:rsidRPr="00EE75C4">
        <w:rPr>
          <w:rFonts w:eastAsia="MS Mincho" w:hAnsi="MS Mincho"/>
        </w:rPr>
        <w:t>ӓ</w:t>
      </w:r>
      <w:r w:rsidRPr="00EE75C4">
        <w:rPr>
          <w:lang w:val="de-DE"/>
        </w:rPr>
        <w:t>che ein. Im Land gibt es 11 Zeitzonen.</w:t>
      </w:r>
    </w:p>
    <w:p w:rsidR="00D85556" w:rsidRPr="00EE75C4" w:rsidRDefault="00D85556" w:rsidP="002E5AE5">
      <w:pPr>
        <w:pStyle w:val="2b"/>
        <w:rPr>
          <w:lang w:val="de-DE"/>
        </w:rPr>
      </w:pPr>
      <w:r w:rsidRPr="00EE75C4">
        <w:rPr>
          <w:lang w:val="de-DE"/>
        </w:rPr>
        <w:t>6.</w:t>
      </w:r>
      <w:r w:rsidR="002E5AE5">
        <w:rPr>
          <w:lang w:val="de-DE"/>
        </w:rPr>
        <w:tab/>
      </w:r>
      <w:r w:rsidRPr="00EE75C4">
        <w:rPr>
          <w:lang w:val="de-DE"/>
        </w:rPr>
        <w:t>Das polare Klima an der Nordküste Russlands ist Lebensraum für Polarb</w:t>
      </w:r>
      <w:r w:rsidRPr="00EE75C4">
        <w:rPr>
          <w:rFonts w:eastAsia="MS Mincho" w:hAnsi="MS Mincho"/>
        </w:rPr>
        <w:t>ӓ</w:t>
      </w:r>
      <w:r w:rsidRPr="00EE75C4">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EE75C4">
        <w:rPr>
          <w:rFonts w:eastAsia="MS Mincho" w:hAnsi="MS Mincho"/>
        </w:rPr>
        <w:t>ӓ</w:t>
      </w:r>
      <w:r w:rsidRPr="00EE75C4">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D85556" w:rsidRPr="00EE75C4" w:rsidRDefault="00D85556" w:rsidP="00B437EA">
      <w:pPr>
        <w:rPr>
          <w:lang w:val="de-DE"/>
        </w:rPr>
      </w:pPr>
    </w:p>
    <w:p w:rsidR="00D85556" w:rsidRPr="002E5AE5" w:rsidRDefault="00D85556" w:rsidP="002E5AE5">
      <w:pPr>
        <w:pStyle w:val="ae"/>
        <w:rPr>
          <w:b/>
          <w:lang w:val="de-DE"/>
        </w:rPr>
      </w:pPr>
      <w:r w:rsidRPr="002E5AE5">
        <w:rPr>
          <w:b/>
        </w:rPr>
        <w:t>Раздел</w:t>
      </w:r>
      <w:r w:rsidRPr="002E5AE5">
        <w:rPr>
          <w:b/>
          <w:lang w:val="de-DE"/>
        </w:rPr>
        <w:t xml:space="preserve"> 5 </w:t>
      </w:r>
      <w:r w:rsidRPr="002E5AE5">
        <w:rPr>
          <w:b/>
        </w:rPr>
        <w:t>пункт</w:t>
      </w:r>
      <w:r w:rsidRPr="002E5AE5">
        <w:rPr>
          <w:b/>
          <w:lang w:val="de-DE"/>
        </w:rPr>
        <w:t xml:space="preserve"> 5.1</w:t>
      </w:r>
    </w:p>
    <w:p w:rsidR="00D85556" w:rsidRPr="002E5AE5" w:rsidRDefault="00D85556" w:rsidP="002E5AE5">
      <w:pPr>
        <w:pStyle w:val="ae"/>
        <w:rPr>
          <w:b/>
          <w:lang w:val="de-DE"/>
        </w:rPr>
      </w:pPr>
      <w:r w:rsidRPr="002E5AE5">
        <w:rPr>
          <w:b/>
          <w:lang w:val="de-DE"/>
        </w:rPr>
        <w:t xml:space="preserve">DEUTSCHLAND </w:t>
      </w:r>
    </w:p>
    <w:p w:rsidR="00D85556" w:rsidRPr="00EE75C4" w:rsidRDefault="00D85556" w:rsidP="002E5AE5">
      <w:pPr>
        <w:pStyle w:val="affc"/>
        <w:rPr>
          <w:lang w:val="de-DE"/>
        </w:rPr>
      </w:pPr>
      <w:r w:rsidRPr="00EE75C4">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85556" w:rsidRPr="00EE75C4" w:rsidRDefault="00D85556" w:rsidP="002E5AE5">
      <w:pPr>
        <w:pStyle w:val="affc"/>
        <w:rPr>
          <w:lang w:val="de-DE"/>
        </w:rPr>
      </w:pPr>
      <w:r w:rsidRPr="00EE75C4">
        <w:rPr>
          <w:lang w:val="de-DE"/>
        </w:rPr>
        <w:t>Die Fläche des vereinten Deutschlands beträgt 356755 km2. Die deutschen Landschaften sind vielfältig und reizvoll. Man unterscheidet drei Gro</w:t>
      </w:r>
      <w:r w:rsidRPr="00EE75C4">
        <w:t>β</w:t>
      </w:r>
      <w:r w:rsidRPr="00EE75C4">
        <w:rPr>
          <w:lang w:val="de-DE"/>
        </w:rPr>
        <w:t>landschaften: die Norddeutsche Tiefebene, das Mittelgebierge und die Alpen. Ein Drittel der Fläche des Landes ist Wald. Im Süden des Landes liegen die Alpen. Deutschland gehört zu der kuhlgemä</w:t>
      </w:r>
      <w:r w:rsidRPr="00EE75C4">
        <w:t>β</w:t>
      </w:r>
      <w:r w:rsidRPr="00EE75C4">
        <w:rPr>
          <w:lang w:val="de-DE"/>
        </w:rPr>
        <w:t xml:space="preserve">igten Zone an mit den </w:t>
      </w:r>
      <w:r w:rsidRPr="00EE75C4">
        <w:rPr>
          <w:lang w:val="de-DE"/>
        </w:rPr>
        <w:lastRenderedPageBreak/>
        <w:t xml:space="preserve">durchschnittlichen Temperaturen im Januar zwischen + 1,5 Grad </w:t>
      </w:r>
      <w:r w:rsidRPr="00EE75C4">
        <w:t>С</w:t>
      </w:r>
      <w:r w:rsidRPr="00EE75C4">
        <w:rPr>
          <w:lang w:val="de-DE"/>
        </w:rPr>
        <w:t xml:space="preserve"> (Tiefland) und -6 Grad </w:t>
      </w:r>
      <w:r w:rsidRPr="00EE75C4">
        <w:t>С</w:t>
      </w:r>
      <w:r w:rsidRPr="00EE75C4">
        <w:rPr>
          <w:lang w:val="de-DE"/>
        </w:rPr>
        <w:t xml:space="preserve"> (Gebirge) und im Juli zwischen +17 Grad Grund + 20 Grad C. Bis auf den Rhein und die Elbe entspringen alle.</w:t>
      </w:r>
    </w:p>
    <w:p w:rsidR="00D85556" w:rsidRPr="00EE75C4" w:rsidRDefault="00D85556" w:rsidP="002E5AE5">
      <w:pPr>
        <w:pStyle w:val="affc"/>
        <w:rPr>
          <w:lang w:val="de-DE"/>
        </w:rPr>
      </w:pPr>
      <w:r w:rsidRPr="00EE75C4">
        <w:rPr>
          <w:lang w:val="de-DE"/>
        </w:rPr>
        <w:t>Hauptflüsse Deutschlands entspringen in den den Mütelgebirgen. Alle groBen Flüsse flie</w:t>
      </w:r>
      <w:r w:rsidRPr="00EE75C4">
        <w:t>β</w:t>
      </w:r>
      <w:r w:rsidRPr="00EE75C4">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85556" w:rsidRPr="00EE75C4" w:rsidRDefault="00D85556" w:rsidP="002E5AE5">
      <w:pPr>
        <w:pStyle w:val="affc"/>
        <w:rPr>
          <w:lang w:val="de-DE"/>
        </w:rPr>
      </w:pPr>
      <w:r w:rsidRPr="00EE75C4">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widowControl/>
        <w:autoSpaceDE/>
        <w:adjustRightInd/>
        <w:spacing w:after="200" w:line="276" w:lineRule="auto"/>
        <w:ind w:firstLine="0"/>
        <w:jc w:val="left"/>
        <w:rPr>
          <w:b/>
          <w:lang w:val="en-US"/>
        </w:rPr>
      </w:pPr>
      <w:r w:rsidRPr="00EE75C4">
        <w:rPr>
          <w:b/>
          <w:lang w:val="en-US"/>
        </w:rPr>
        <w:br w:type="page"/>
      </w:r>
    </w:p>
    <w:p w:rsidR="00D85556" w:rsidRPr="00EE75C4" w:rsidRDefault="00D85556" w:rsidP="002E5AE5">
      <w:pPr>
        <w:pStyle w:val="ae"/>
        <w:rPr>
          <w:lang w:val="en-US"/>
        </w:rPr>
        <w:sectPr w:rsidR="00D85556" w:rsidRPr="00EE75C4">
          <w:pgSz w:w="11907" w:h="16840"/>
          <w:pgMar w:top="1134" w:right="851" w:bottom="851" w:left="1701" w:header="720" w:footer="720" w:gutter="0"/>
          <w:cols w:space="720"/>
        </w:sectPr>
      </w:pPr>
    </w:p>
    <w:p w:rsidR="00D85556" w:rsidRPr="00EE75C4" w:rsidRDefault="00D85556" w:rsidP="00B437EA">
      <w:pPr>
        <w:pStyle w:val="af8"/>
        <w:jc w:val="center"/>
        <w:rPr>
          <w:rFonts w:ascii="Times New Roman" w:hAnsi="Times New Roman"/>
          <w:b/>
          <w:sz w:val="24"/>
          <w:szCs w:val="24"/>
          <w:lang w:val="en-US"/>
        </w:rPr>
      </w:pPr>
      <w:r w:rsidRPr="00EE75C4">
        <w:rPr>
          <w:rFonts w:ascii="Times New Roman" w:hAnsi="Times New Roman"/>
          <w:b/>
          <w:sz w:val="24"/>
          <w:szCs w:val="24"/>
        </w:rPr>
        <w:lastRenderedPageBreak/>
        <w:t>Раздел</w:t>
      </w:r>
      <w:r w:rsidRPr="00EE75C4">
        <w:rPr>
          <w:rFonts w:ascii="Times New Roman" w:hAnsi="Times New Roman"/>
          <w:b/>
          <w:sz w:val="24"/>
          <w:szCs w:val="24"/>
          <w:lang w:val="en-US"/>
        </w:rPr>
        <w:t xml:space="preserve"> 5 </w:t>
      </w:r>
      <w:r w:rsidRPr="00EE75C4">
        <w:rPr>
          <w:rFonts w:ascii="Times New Roman" w:hAnsi="Times New Roman"/>
          <w:b/>
          <w:sz w:val="24"/>
          <w:szCs w:val="24"/>
        </w:rPr>
        <w:t>Пункт</w:t>
      </w:r>
      <w:r w:rsidRPr="00EE75C4">
        <w:rPr>
          <w:rFonts w:ascii="Times New Roman" w:hAnsi="Times New Roman"/>
          <w:b/>
          <w:sz w:val="24"/>
          <w:szCs w:val="24"/>
          <w:lang w:val="en-US"/>
        </w:rPr>
        <w:t xml:space="preserve"> 5.5</w:t>
      </w:r>
    </w:p>
    <w:p w:rsidR="00D85556" w:rsidRPr="00EE75C4" w:rsidRDefault="00D85556" w:rsidP="00B437EA">
      <w:pPr>
        <w:pStyle w:val="af8"/>
        <w:jc w:val="center"/>
        <w:rPr>
          <w:rFonts w:ascii="Times New Roman" w:hAnsi="Times New Roman"/>
          <w:b/>
          <w:sz w:val="24"/>
          <w:szCs w:val="24"/>
        </w:rPr>
      </w:pPr>
      <w:r w:rsidRPr="00EE75C4">
        <w:rPr>
          <w:rFonts w:ascii="Times New Roman" w:hAnsi="Times New Roman"/>
          <w:b/>
          <w:sz w:val="24"/>
          <w:szCs w:val="24"/>
        </w:rPr>
        <w:t>Контрольная работа № 2</w:t>
      </w:r>
    </w:p>
    <w:p w:rsidR="00D85556" w:rsidRPr="00EE75C4" w:rsidRDefault="00D85556" w:rsidP="00B437EA">
      <w:pPr>
        <w:jc w:val="center"/>
        <w:rPr>
          <w:b/>
        </w:rPr>
      </w:pPr>
    </w:p>
    <w:p w:rsidR="00D85556" w:rsidRPr="002E5AE5" w:rsidRDefault="00D85556" w:rsidP="002E5AE5">
      <w:pPr>
        <w:pStyle w:val="affc"/>
        <w:rPr>
          <w:b/>
        </w:rPr>
      </w:pPr>
      <w:r w:rsidRPr="002E5AE5">
        <w:rPr>
          <w:b/>
          <w:lang w:val="de-DE"/>
        </w:rPr>
        <w:t>Thema 1.</w:t>
      </w:r>
    </w:p>
    <w:tbl>
      <w:tblPr>
        <w:tblW w:w="15328" w:type="dxa"/>
        <w:tblLook w:val="00A0" w:firstRow="1" w:lastRow="0" w:firstColumn="1" w:lastColumn="0" w:noHBand="0" w:noVBand="0"/>
      </w:tblPr>
      <w:tblGrid>
        <w:gridCol w:w="10004"/>
        <w:gridCol w:w="2946"/>
        <w:gridCol w:w="2378"/>
      </w:tblGrid>
      <w:tr w:rsidR="00D85556" w:rsidRPr="00321944" w:rsidTr="009079F6">
        <w:trPr>
          <w:trHeight w:val="828"/>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60"/>
              <w:jc w:val="center"/>
              <w:rPr>
                <w:b/>
                <w:color w:val="404040"/>
                <w:lang w:val="de-DE" w:eastAsia="en-US"/>
              </w:rPr>
            </w:pPr>
            <w:r w:rsidRPr="00EE75C4">
              <w:rPr>
                <w:b/>
                <w:color w:val="404040"/>
                <w:lang w:val="de-DE" w:eastAsia="en-US"/>
              </w:rPr>
              <w:t>Text 1.</w:t>
            </w:r>
          </w:p>
          <w:p w:rsidR="00D85556" w:rsidRPr="00EE75C4" w:rsidRDefault="00D85556" w:rsidP="009079F6">
            <w:pPr>
              <w:shd w:val="clear" w:color="auto" w:fill="FFFFFF"/>
              <w:ind w:left="360"/>
              <w:rPr>
                <w:b/>
                <w:color w:val="404040"/>
                <w:lang w:val="de-DE" w:eastAsia="en-US"/>
              </w:rPr>
            </w:pPr>
            <w:r w:rsidRPr="00EE75C4">
              <w:rPr>
                <w:b/>
                <w:color w:val="404040"/>
                <w:lang w:val="de-DE" w:eastAsia="en-US"/>
              </w:rPr>
              <w:t>1. Lesen Sie den Text.</w:t>
            </w:r>
          </w:p>
          <w:p w:rsidR="00D85556" w:rsidRPr="00EE75C4" w:rsidRDefault="00D85556" w:rsidP="009079F6">
            <w:pPr>
              <w:pStyle w:val="af9"/>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b/>
                <w:color w:val="404040"/>
                <w:lang w:val="de-DE" w:eastAsia="en-US"/>
              </w:rPr>
            </w:pPr>
            <w:r w:rsidRPr="00EE75C4">
              <w:rPr>
                <w:b/>
                <w:lang w:val="de-DE" w:eastAsia="en-US"/>
              </w:rPr>
              <w:t>3.</w:t>
            </w:r>
            <w:r w:rsidRPr="00EE75C4">
              <w:rPr>
                <w:b/>
                <w:color w:val="404040"/>
                <w:lang w:val="de-DE" w:eastAsia="en-US"/>
              </w:rPr>
              <w:t xml:space="preserve"> Finden Sie im Text die Wörter mit gleicher  oder ähnlicher Bedeutung.</w:t>
            </w:r>
          </w:p>
          <w:p w:rsidR="00D85556" w:rsidRPr="00EE75C4" w:rsidRDefault="00D85556" w:rsidP="009079F6">
            <w:pPr>
              <w:rPr>
                <w:b/>
                <w:lang w:val="de-DE" w:eastAsia="en-US"/>
              </w:rPr>
            </w:pPr>
          </w:p>
        </w:tc>
      </w:tr>
      <w:tr w:rsidR="00D85556" w:rsidRPr="00321944" w:rsidTr="009079F6">
        <w:trPr>
          <w:trHeight w:val="600"/>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60"/>
              <w:jc w:val="center"/>
              <w:rPr>
                <w:b/>
                <w:color w:val="404040"/>
                <w:lang w:val="de-DE" w:eastAsia="en-US"/>
              </w:rPr>
            </w:pPr>
            <w:r w:rsidRPr="00EE75C4">
              <w:rPr>
                <w:b/>
                <w:color w:val="404040"/>
                <w:lang w:val="fr-FR" w:eastAsia="en-US"/>
              </w:rPr>
              <w:t>Wie wird es im Jahr 2030 sein?</w:t>
            </w:r>
          </w:p>
          <w:p w:rsidR="00D85556" w:rsidRPr="00EE75C4" w:rsidRDefault="00D85556" w:rsidP="009079F6">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321944" w:rsidTr="009079F6">
        <w:trPr>
          <w:trHeight w:val="58"/>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60" w:firstLine="206"/>
              <w:rPr>
                <w:color w:val="404040"/>
                <w:lang w:val="de-DE" w:eastAsia="en-US"/>
              </w:rPr>
            </w:pPr>
            <w:r w:rsidRPr="00EE75C4">
              <w:rPr>
                <w:lang w:val="de-DE" w:eastAsia="en-US"/>
              </w:rPr>
              <w:t xml:space="preserve"> </w:t>
            </w:r>
            <w:r w:rsidRPr="00EE75C4">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E75C4">
              <w:rPr>
                <w:color w:val="404040"/>
                <w:lang w:val="en-US" w:eastAsia="en-US"/>
              </w:rPr>
              <w:t xml:space="preserve"> </w:t>
            </w:r>
            <w:r w:rsidRPr="00EE75C4">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D85556" w:rsidRPr="00EE75C4" w:rsidRDefault="00D85556" w:rsidP="009079F6">
            <w:pPr>
              <w:shd w:val="clear" w:color="auto" w:fill="FFFFFF"/>
              <w:ind w:left="360" w:firstLine="206"/>
              <w:rPr>
                <w:color w:val="404040"/>
                <w:lang w:val="de-DE" w:eastAsia="en-US"/>
              </w:rPr>
            </w:pPr>
            <w:r w:rsidRPr="00EE75C4">
              <w:rPr>
                <w:color w:val="404040"/>
                <w:lang w:val="de-DE" w:eastAsia="en-US"/>
              </w:rPr>
              <w:t>«Echte» Lebensmittel – also Milch von der Kuh, Fleisch vom Schwein oder Eier vom Huhn – werden im Jahr 2030 nur noch sehr teuer verkauft. </w:t>
            </w:r>
            <w:r w:rsidRPr="00EE75C4">
              <w:rPr>
                <w:color w:val="404040"/>
                <w:lang w:val="fr-FR" w:eastAsia="en-US"/>
              </w:rPr>
              <w:t>Sie sind Luxus, weil die Industrie ihre Produkte aus dem Labor viel billiger zusammenmixen kann. </w:t>
            </w:r>
            <w:r w:rsidRPr="00EE75C4">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E75C4">
              <w:rPr>
                <w:color w:val="404040"/>
                <w:lang w:val="en-US" w:eastAsia="en-US"/>
              </w:rPr>
              <w:t xml:space="preserve"> </w:t>
            </w:r>
            <w:r w:rsidRPr="00EE75C4">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D85556" w:rsidRPr="00EE75C4" w:rsidRDefault="00D85556" w:rsidP="009079F6">
            <w:pPr>
              <w:shd w:val="clear" w:color="auto" w:fill="FFFFFF"/>
              <w:ind w:left="360" w:firstLine="206"/>
              <w:rPr>
                <w:lang w:val="de-DE" w:eastAsia="en-US"/>
              </w:rPr>
            </w:pPr>
            <w:r w:rsidRPr="00EE75C4">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color w:val="404040"/>
                <w:lang w:val="de-DE" w:eastAsia="en-US"/>
              </w:rPr>
            </w:pPr>
            <w:r w:rsidRPr="00EE75C4">
              <w:rPr>
                <w:color w:val="404040"/>
                <w:lang w:val="de-DE" w:eastAsia="en-US"/>
              </w:rPr>
              <w:t>1. Warum wird  sich das Klima in den nächsten Jahrzehnten andern?</w:t>
            </w: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rPr>
                <w:color w:val="404040"/>
                <w:lang w:val="de-DE" w:eastAsia="en-US"/>
              </w:rPr>
            </w:pPr>
            <w:r w:rsidRPr="00EE75C4">
              <w:rPr>
                <w:lang w:val="de-DE" w:eastAsia="en-US"/>
              </w:rPr>
              <w:t>2.</w:t>
            </w:r>
            <w:r w:rsidRPr="00EE75C4">
              <w:rPr>
                <w:color w:val="404040"/>
                <w:lang w:val="de-DE" w:eastAsia="en-US"/>
              </w:rPr>
              <w:t xml:space="preserve"> Welche Lebensmittel werden wir im Jahr 2030 essen?</w:t>
            </w:r>
          </w:p>
          <w:p w:rsidR="00D85556" w:rsidRPr="00EE75C4" w:rsidRDefault="00D85556" w:rsidP="009079F6">
            <w:pPr>
              <w:rPr>
                <w:lang w:val="de-DE" w:eastAsia="en-US"/>
              </w:rPr>
            </w:pPr>
          </w:p>
          <w:p w:rsidR="00D85556" w:rsidRPr="00EE75C4" w:rsidRDefault="00D85556" w:rsidP="009079F6">
            <w:pPr>
              <w:rPr>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3. Was werden die Bauern machen?</w:t>
            </w:r>
          </w:p>
          <w:p w:rsidR="00D85556" w:rsidRPr="00EE75C4" w:rsidRDefault="00D85556" w:rsidP="009079F6">
            <w:pPr>
              <w:ind w:left="360"/>
              <w:rPr>
                <w:lang w:val="de-DE" w:eastAsia="en-US"/>
              </w:rPr>
            </w:pPr>
          </w:p>
          <w:p w:rsidR="00D85556" w:rsidRPr="00EE75C4" w:rsidRDefault="00D85556" w:rsidP="009079F6">
            <w:pPr>
              <w:rPr>
                <w:lang w:val="de-DE" w:eastAsia="en-US"/>
              </w:rPr>
            </w:pPr>
            <w:r w:rsidRPr="00EE75C4">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de-DE" w:eastAsia="en-US"/>
              </w:rPr>
            </w:pPr>
            <w:r w:rsidRPr="00EE75C4">
              <w:rPr>
                <w:lang w:val="de-DE" w:eastAsia="en-US"/>
              </w:rPr>
              <w:t xml:space="preserve">1) </w:t>
            </w:r>
            <w:r w:rsidRPr="00EE75C4">
              <w:rPr>
                <w:color w:val="404040"/>
                <w:lang w:val="de-DE" w:eastAsia="en-US"/>
              </w:rPr>
              <w:t>etwas einschränken oder auf das richtige Ma</w:t>
            </w:r>
            <w:r w:rsidRPr="00EE75C4">
              <w:rPr>
                <w:color w:val="000000"/>
                <w:shd w:val="clear" w:color="auto" w:fill="FFFFFF"/>
                <w:lang w:val="en-US" w:eastAsia="en-US"/>
              </w:rPr>
              <w:t>ꞵ</w:t>
            </w:r>
            <w:r w:rsidRPr="00EE75C4">
              <w:rPr>
                <w:color w:val="000000"/>
                <w:shd w:val="clear" w:color="auto" w:fill="FFFFFF"/>
                <w:lang w:val="de-DE" w:eastAsia="en-US"/>
              </w:rPr>
              <w:t xml:space="preserve"> zurückführen      </w:t>
            </w:r>
            <w:r w:rsidRPr="00EE75C4">
              <w:rPr>
                <w:lang w:val="de-DE" w:eastAsia="en-US"/>
              </w:rPr>
              <w:t>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2)</w:t>
            </w:r>
            <w:r w:rsidRPr="00EE75C4">
              <w:rPr>
                <w:color w:val="404040"/>
                <w:lang w:val="de-DE" w:eastAsia="en-US"/>
              </w:rPr>
              <w:t xml:space="preserve"> Leid antun                                                                                                    </w:t>
            </w:r>
          </w:p>
          <w:p w:rsidR="00D85556" w:rsidRPr="00EE75C4" w:rsidRDefault="00D85556" w:rsidP="009079F6">
            <w:pPr>
              <w:rPr>
                <w:lang w:val="de-DE" w:eastAsia="en-US"/>
              </w:rPr>
            </w:pPr>
            <w:r w:rsidRPr="00EE75C4">
              <w:rPr>
                <w:lang w:val="de-DE" w:eastAsia="en-US"/>
              </w:rPr>
              <w:t>__________________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3) </w:t>
            </w:r>
            <w:r w:rsidRPr="00EE75C4">
              <w:rPr>
                <w:color w:val="404040"/>
                <w:lang w:val="de-DE" w:eastAsia="en-US"/>
              </w:rPr>
              <w:t xml:space="preserve">den Bedarf decken    </w:t>
            </w:r>
            <w:r w:rsidRPr="00EE75C4">
              <w:rPr>
                <w:lang w:val="de-DE" w:eastAsia="en-US"/>
              </w:rPr>
              <w:t>__________________</w:t>
            </w:r>
          </w:p>
          <w:p w:rsidR="00D85556" w:rsidRPr="00EE75C4" w:rsidRDefault="00D85556" w:rsidP="009079F6">
            <w:pPr>
              <w:rPr>
                <w:lang w:val="de-DE" w:eastAsia="en-US"/>
              </w:rPr>
            </w:pPr>
          </w:p>
          <w:p w:rsidR="00D85556" w:rsidRPr="00EE75C4" w:rsidRDefault="00D85556" w:rsidP="009079F6">
            <w:pPr>
              <w:rPr>
                <w:color w:val="404040"/>
                <w:lang w:val="de-DE" w:eastAsia="en-US"/>
              </w:rPr>
            </w:pPr>
            <w:r w:rsidRPr="00EE75C4">
              <w:rPr>
                <w:lang w:val="de-DE" w:eastAsia="en-US"/>
              </w:rPr>
              <w:t>4)</w:t>
            </w:r>
            <w:r w:rsidRPr="00EE75C4">
              <w:rPr>
                <w:color w:val="404040"/>
                <w:lang w:val="de-DE" w:eastAsia="en-US"/>
              </w:rPr>
              <w:t xml:space="preserve"> tierisches oder pflanzliches Lebewesen, das häufig in grö</w:t>
            </w:r>
            <w:r w:rsidRPr="00EE75C4">
              <w:rPr>
                <w:color w:val="404040"/>
                <w:lang w:val="en-US" w:eastAsia="en-US"/>
              </w:rPr>
              <w:t>ꞵ</w:t>
            </w:r>
            <w:r w:rsidRPr="00EE75C4">
              <w:rPr>
                <w:color w:val="404040"/>
                <w:lang w:val="de-DE" w:eastAsia="en-US"/>
              </w:rPr>
              <w:t xml:space="preserve">erer Zahl Schaden anrichtet   </w:t>
            </w:r>
          </w:p>
          <w:p w:rsidR="00D85556" w:rsidRPr="00EE75C4" w:rsidRDefault="00D85556" w:rsidP="009079F6">
            <w:pPr>
              <w:rPr>
                <w:lang w:val="de-DE" w:eastAsia="en-US"/>
              </w:rPr>
            </w:pPr>
            <w:r w:rsidRPr="00EE75C4">
              <w:rPr>
                <w:color w:val="404040"/>
                <w:lang w:val="de-DE" w:eastAsia="en-US"/>
              </w:rPr>
              <w:t xml:space="preserve">                                                            </w:t>
            </w:r>
          </w:p>
          <w:p w:rsidR="00D85556" w:rsidRPr="00EE75C4" w:rsidRDefault="00D85556" w:rsidP="009079F6">
            <w:pPr>
              <w:rPr>
                <w:lang w:val="en-US" w:eastAsia="en-US"/>
              </w:rPr>
            </w:pPr>
          </w:p>
        </w:tc>
      </w:tr>
    </w:tbl>
    <w:p w:rsidR="00D85556" w:rsidRPr="002E5AE5" w:rsidRDefault="00D85556" w:rsidP="002E5AE5">
      <w:pPr>
        <w:pStyle w:val="affc"/>
        <w:rPr>
          <w:b/>
          <w:lang w:val="en-US"/>
        </w:rPr>
      </w:pPr>
      <w:r w:rsidRPr="002E5AE5">
        <w:rPr>
          <w:b/>
          <w:lang w:val="en-US"/>
        </w:rPr>
        <w:br w:type="page"/>
      </w:r>
      <w:r w:rsidRPr="002E5AE5">
        <w:rPr>
          <w:b/>
          <w:lang w:val="en-US"/>
        </w:rPr>
        <w:lastRenderedPageBreak/>
        <w:t>Thema 2.</w:t>
      </w:r>
    </w:p>
    <w:tbl>
      <w:tblPr>
        <w:tblW w:w="15328" w:type="dxa"/>
        <w:tblLook w:val="00A0" w:firstRow="1" w:lastRow="0" w:firstColumn="1" w:lastColumn="0" w:noHBand="0" w:noVBand="0"/>
      </w:tblPr>
      <w:tblGrid>
        <w:gridCol w:w="10004"/>
        <w:gridCol w:w="2946"/>
        <w:gridCol w:w="2378"/>
      </w:tblGrid>
      <w:tr w:rsidR="00D85556" w:rsidRPr="00321944" w:rsidTr="009079F6">
        <w:trPr>
          <w:trHeight w:val="828"/>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60"/>
              <w:jc w:val="center"/>
              <w:rPr>
                <w:b/>
                <w:color w:val="404040"/>
                <w:lang w:val="de-DE" w:eastAsia="en-US"/>
              </w:rPr>
            </w:pPr>
            <w:r w:rsidRPr="00EE75C4">
              <w:rPr>
                <w:b/>
                <w:color w:val="404040"/>
                <w:lang w:val="de-DE" w:eastAsia="en-US"/>
              </w:rPr>
              <w:t>Text 2.</w:t>
            </w:r>
          </w:p>
          <w:p w:rsidR="00D85556" w:rsidRPr="00EE75C4" w:rsidRDefault="00D85556" w:rsidP="009079F6">
            <w:pPr>
              <w:shd w:val="clear" w:color="auto" w:fill="FFFFFF"/>
              <w:ind w:left="360"/>
              <w:rPr>
                <w:b/>
                <w:color w:val="404040"/>
                <w:lang w:val="de-DE" w:eastAsia="en-US"/>
              </w:rPr>
            </w:pPr>
            <w:r w:rsidRPr="00EE75C4">
              <w:rPr>
                <w:b/>
                <w:color w:val="404040"/>
                <w:lang w:val="de-DE" w:eastAsia="en-US"/>
              </w:rPr>
              <w:t>1. Lesen Sie den Text.</w:t>
            </w:r>
          </w:p>
          <w:p w:rsidR="00D85556" w:rsidRPr="00EE75C4" w:rsidRDefault="00D85556" w:rsidP="009079F6">
            <w:pPr>
              <w:pStyle w:val="af9"/>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b/>
                <w:color w:val="404040"/>
                <w:lang w:val="de-DE" w:eastAsia="en-US"/>
              </w:rPr>
            </w:pPr>
            <w:r w:rsidRPr="00EE75C4">
              <w:rPr>
                <w:b/>
                <w:lang w:val="de-DE" w:eastAsia="en-US"/>
              </w:rPr>
              <w:t>3.</w:t>
            </w:r>
            <w:r w:rsidRPr="00EE75C4">
              <w:rPr>
                <w:b/>
                <w:color w:val="404040"/>
                <w:lang w:val="de-DE" w:eastAsia="en-US"/>
              </w:rPr>
              <w:t xml:space="preserve"> Finden Sie im Text die Wörter mit gleicher  oder ähnlicher Bedeutung.</w:t>
            </w:r>
          </w:p>
          <w:p w:rsidR="00D85556" w:rsidRPr="00EE75C4" w:rsidRDefault="00D85556" w:rsidP="009079F6">
            <w:pPr>
              <w:rPr>
                <w:b/>
                <w:lang w:val="de-DE" w:eastAsia="en-US"/>
              </w:rPr>
            </w:pPr>
          </w:p>
        </w:tc>
      </w:tr>
      <w:tr w:rsidR="00D85556" w:rsidRPr="00321944" w:rsidTr="009079F6">
        <w:trPr>
          <w:trHeight w:val="600"/>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00"/>
              <w:jc w:val="center"/>
              <w:rPr>
                <w:b/>
                <w:color w:val="404040"/>
                <w:lang w:val="de-DE" w:eastAsia="en-US"/>
              </w:rPr>
            </w:pPr>
            <w:r w:rsidRPr="00EE75C4">
              <w:rPr>
                <w:b/>
                <w:color w:val="404040"/>
                <w:lang w:val="de-DE" w:eastAsia="en-US"/>
              </w:rPr>
              <w:t>Massenmedien und offentliche Meinung in Deutschland</w:t>
            </w:r>
          </w:p>
          <w:p w:rsidR="00D85556" w:rsidRPr="00EE75C4" w:rsidRDefault="00D85556" w:rsidP="009079F6">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EE75C4" w:rsidTr="009079F6">
        <w:trPr>
          <w:trHeight w:val="58"/>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firstLine="300"/>
              <w:rPr>
                <w:color w:val="404040"/>
                <w:lang w:val="de-DE" w:eastAsia="en-US"/>
              </w:rPr>
            </w:pPr>
            <w:r w:rsidRPr="00EE75C4">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D85556" w:rsidRPr="00EE75C4" w:rsidRDefault="00D85556" w:rsidP="009079F6">
            <w:pPr>
              <w:shd w:val="clear" w:color="auto" w:fill="FFFFFF"/>
              <w:rPr>
                <w:color w:val="404040"/>
                <w:lang w:val="de-DE" w:eastAsia="en-US"/>
              </w:rPr>
            </w:pPr>
            <w:r w:rsidRPr="00EE75C4">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EE75C4">
              <w:rPr>
                <w:color w:val="404040"/>
                <w:lang w:val="en-US" w:eastAsia="en-US"/>
              </w:rPr>
              <w:t>ꞵ</w:t>
            </w:r>
            <w:r w:rsidRPr="00EE75C4">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EE75C4">
              <w:rPr>
                <w:color w:val="404040"/>
                <w:lang w:val="en-US" w:eastAsia="en-US"/>
              </w:rPr>
              <w:t>ꞵ</w:t>
            </w:r>
            <w:r w:rsidRPr="00EE75C4">
              <w:rPr>
                <w:color w:val="404040"/>
                <w:lang w:val="de-DE" w:eastAsia="en-US"/>
              </w:rPr>
              <w:t>ig die Zeitung. Allerdings verliert auch das Fernsehen zunehmend an Attraktivität beim Publikum, obwohl immer mehr neue Programme zu empfangen sind.</w:t>
            </w:r>
          </w:p>
          <w:p w:rsidR="00D85556" w:rsidRPr="00EE75C4" w:rsidRDefault="00D85556" w:rsidP="009079F6">
            <w:pPr>
              <w:shd w:val="clear" w:color="auto" w:fill="FFFFFF"/>
              <w:rPr>
                <w:color w:val="404040"/>
                <w:lang w:val="de-DE" w:eastAsia="en-US"/>
              </w:rPr>
            </w:pPr>
            <w:r w:rsidRPr="00EE75C4">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D85556" w:rsidRPr="00EE75C4" w:rsidRDefault="00D85556" w:rsidP="009079F6">
            <w:pPr>
              <w:rPr>
                <w:lang w:val="de-DE" w:eastAsia="en-US"/>
              </w:rPr>
            </w:pPr>
          </w:p>
          <w:p w:rsidR="00D85556" w:rsidRPr="00EE75C4" w:rsidRDefault="00D85556" w:rsidP="009079F6">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color w:val="404040"/>
                <w:lang w:val="de-DE" w:eastAsia="en-US"/>
              </w:rPr>
            </w:pPr>
            <w:r w:rsidRPr="00EE75C4">
              <w:rPr>
                <w:color w:val="404040"/>
                <w:lang w:val="de-DE" w:eastAsia="en-US"/>
              </w:rPr>
              <w:t>1. Warum bezeichnet man Massenmedien als «vierte Gewalt» der modernen Gesellschaft?</w:t>
            </w: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2. Was braucht der Burger, um Entscheidungen zu treffen?</w:t>
            </w: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3. Wodurch informiert sich der Burger? Welche Medien stehen ihm zur Verfugung?</w:t>
            </w: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4. Wie arbeiten die offiziellen Organe mit  den Medien?</w:t>
            </w:r>
          </w:p>
          <w:p w:rsidR="00D85556" w:rsidRPr="00EE75C4" w:rsidRDefault="00D85556" w:rsidP="009079F6">
            <w:pPr>
              <w:shd w:val="clear" w:color="auto" w:fill="FFFFFF"/>
              <w:rPr>
                <w:color w:val="404040"/>
                <w:lang w:val="de-DE" w:eastAsia="en-US"/>
              </w:rPr>
            </w:pP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rPr>
                <w:lang w:val="de-DE" w:eastAsia="en-US"/>
              </w:rPr>
            </w:pPr>
          </w:p>
          <w:p w:rsidR="00D85556" w:rsidRPr="00EE75C4" w:rsidRDefault="00D85556" w:rsidP="009079F6">
            <w:pPr>
              <w:rPr>
                <w:lang w:val="de-DE" w:eastAsia="en-US"/>
              </w:rPr>
            </w:pPr>
          </w:p>
          <w:p w:rsidR="00D85556" w:rsidRPr="00EE75C4" w:rsidRDefault="00D85556" w:rsidP="009079F6">
            <w:pPr>
              <w:ind w:left="360"/>
              <w:rPr>
                <w:lang w:val="de-DE" w:eastAsia="en-US"/>
              </w:rPr>
            </w:pPr>
          </w:p>
          <w:p w:rsidR="00D85556" w:rsidRPr="00EE75C4" w:rsidRDefault="00D85556" w:rsidP="009079F6">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de-DE" w:eastAsia="en-US"/>
              </w:rPr>
            </w:pPr>
            <w:r w:rsidRPr="00EE75C4">
              <w:rPr>
                <w:lang w:val="de-DE" w:eastAsia="en-US"/>
              </w:rPr>
              <w:t xml:space="preserve">1) </w:t>
            </w:r>
            <w:r w:rsidRPr="00EE75C4">
              <w:rPr>
                <w:color w:val="404040"/>
                <w:lang w:val="de-DE" w:eastAsia="en-US"/>
              </w:rPr>
              <w:t xml:space="preserve">das Recht und die Pflicht zur Rechtspflege      </w:t>
            </w:r>
            <w:r w:rsidRPr="00EE75C4">
              <w:rPr>
                <w:lang w:val="de-DE" w:eastAsia="en-US"/>
              </w:rPr>
              <w:t>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2)</w:t>
            </w:r>
            <w:r w:rsidRPr="00EE75C4">
              <w:rPr>
                <w:color w:val="404040"/>
                <w:lang w:val="de-DE" w:eastAsia="en-US"/>
              </w:rPr>
              <w:t xml:space="preserve"> mit j-m in Wettbewerb treten     </w:t>
            </w:r>
          </w:p>
          <w:p w:rsidR="00D85556" w:rsidRPr="00EE75C4" w:rsidRDefault="00D85556" w:rsidP="009079F6">
            <w:pPr>
              <w:rPr>
                <w:lang w:val="de-DE" w:eastAsia="en-US"/>
              </w:rPr>
            </w:pPr>
            <w:r w:rsidRPr="00EE75C4">
              <w:rPr>
                <w:lang w:val="de-DE" w:eastAsia="en-US"/>
              </w:rPr>
              <w:t>__________________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 xml:space="preserve">3) </w:t>
            </w:r>
            <w:r w:rsidRPr="00EE75C4">
              <w:rPr>
                <w:color w:val="404040"/>
                <w:lang w:val="de-DE" w:eastAsia="en-US"/>
              </w:rPr>
              <w:t>gro</w:t>
            </w:r>
            <w:r w:rsidRPr="00EE75C4">
              <w:rPr>
                <w:color w:val="404040"/>
                <w:lang w:val="en-US" w:eastAsia="en-US"/>
              </w:rPr>
              <w:t>ꞵ</w:t>
            </w:r>
            <w:r w:rsidRPr="00EE75C4">
              <w:rPr>
                <w:color w:val="404040"/>
                <w:lang w:val="de-DE" w:eastAsia="en-US"/>
              </w:rPr>
              <w:t xml:space="preserve">e Menge von Dingen  verschiedener Art   </w:t>
            </w:r>
            <w:r w:rsidRPr="00EE75C4">
              <w:rPr>
                <w:lang w:val="de-DE" w:eastAsia="en-US"/>
              </w:rPr>
              <w:t>__________________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4)</w:t>
            </w:r>
            <w:r w:rsidRPr="00EE75C4">
              <w:rPr>
                <w:color w:val="404040"/>
                <w:lang w:val="de-DE" w:eastAsia="en-US"/>
              </w:rPr>
              <w:t xml:space="preserve"> etwas irgendwo liegen oder fallen lassen und es nicht mehr finden                                                              </w:t>
            </w:r>
          </w:p>
          <w:p w:rsidR="00D85556" w:rsidRPr="00EE75C4" w:rsidRDefault="00D85556" w:rsidP="009079F6">
            <w:pPr>
              <w:rPr>
                <w:lang w:val="en-US" w:eastAsia="en-US"/>
              </w:rPr>
            </w:pPr>
            <w:r w:rsidRPr="00EE75C4">
              <w:rPr>
                <w:lang w:val="en-US" w:eastAsia="en-US"/>
              </w:rPr>
              <w:t>__________________</w:t>
            </w: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9079F6">
            <w:pPr>
              <w:rPr>
                <w:lang w:val="en-US" w:eastAsia="en-US"/>
              </w:rPr>
            </w:pPr>
          </w:p>
        </w:tc>
      </w:tr>
    </w:tbl>
    <w:p w:rsidR="00D85556" w:rsidRPr="00EE75C4" w:rsidRDefault="00D85556" w:rsidP="002E5AE5">
      <w:pPr>
        <w:pStyle w:val="af0"/>
        <w:rPr>
          <w:lang w:val="en-US"/>
        </w:rPr>
        <w:sectPr w:rsidR="00D85556" w:rsidRPr="00EE75C4">
          <w:pgSz w:w="16838" w:h="11906" w:orient="landscape"/>
          <w:pgMar w:top="720" w:right="720" w:bottom="720" w:left="720" w:header="709" w:footer="709" w:gutter="0"/>
          <w:pgNumType w:chapStyle="1"/>
          <w:cols w:space="720"/>
        </w:sectPr>
      </w:pPr>
    </w:p>
    <w:p w:rsidR="00D85556" w:rsidRPr="002E5AE5" w:rsidRDefault="00D85556" w:rsidP="002E5AE5">
      <w:pPr>
        <w:pStyle w:val="af0"/>
        <w:rPr>
          <w:b/>
          <w:lang w:val="en-US"/>
        </w:rPr>
      </w:pPr>
      <w:r w:rsidRPr="002E5AE5">
        <w:rPr>
          <w:b/>
          <w:lang w:val="en-US"/>
        </w:rPr>
        <w:lastRenderedPageBreak/>
        <w:t>Thema 3.</w:t>
      </w:r>
    </w:p>
    <w:tbl>
      <w:tblPr>
        <w:tblW w:w="15328" w:type="dxa"/>
        <w:tblLook w:val="00A0" w:firstRow="1" w:lastRow="0" w:firstColumn="1" w:lastColumn="0" w:noHBand="0" w:noVBand="0"/>
      </w:tblPr>
      <w:tblGrid>
        <w:gridCol w:w="10004"/>
        <w:gridCol w:w="2946"/>
        <w:gridCol w:w="2378"/>
      </w:tblGrid>
      <w:tr w:rsidR="00D85556" w:rsidRPr="00321944" w:rsidTr="009079F6">
        <w:trPr>
          <w:trHeight w:val="828"/>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60"/>
              <w:jc w:val="center"/>
              <w:rPr>
                <w:b/>
                <w:color w:val="404040"/>
                <w:lang w:val="de-DE" w:eastAsia="en-US"/>
              </w:rPr>
            </w:pPr>
            <w:r w:rsidRPr="00EE75C4">
              <w:rPr>
                <w:b/>
                <w:color w:val="404040"/>
                <w:lang w:val="de-DE" w:eastAsia="en-US"/>
              </w:rPr>
              <w:t>Text 3.</w:t>
            </w:r>
          </w:p>
          <w:p w:rsidR="00D85556" w:rsidRPr="00EE75C4" w:rsidRDefault="00D85556" w:rsidP="009079F6">
            <w:pPr>
              <w:shd w:val="clear" w:color="auto" w:fill="FFFFFF"/>
              <w:ind w:left="360"/>
              <w:rPr>
                <w:b/>
                <w:color w:val="404040"/>
                <w:lang w:val="de-DE" w:eastAsia="en-US"/>
              </w:rPr>
            </w:pPr>
            <w:r w:rsidRPr="00EE75C4">
              <w:rPr>
                <w:b/>
                <w:color w:val="404040"/>
                <w:lang w:val="de-DE" w:eastAsia="en-US"/>
              </w:rPr>
              <w:t>1. Lesen Sie den Text.</w:t>
            </w:r>
          </w:p>
          <w:p w:rsidR="00D85556" w:rsidRPr="00EE75C4" w:rsidRDefault="00D85556" w:rsidP="009079F6">
            <w:pPr>
              <w:pStyle w:val="af9"/>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b/>
                <w:color w:val="404040"/>
                <w:lang w:val="de-DE" w:eastAsia="en-US"/>
              </w:rPr>
            </w:pPr>
            <w:r w:rsidRPr="00EE75C4">
              <w:rPr>
                <w:b/>
                <w:lang w:val="de-DE" w:eastAsia="en-US"/>
              </w:rPr>
              <w:t>3.</w:t>
            </w:r>
            <w:r w:rsidRPr="00EE75C4">
              <w:rPr>
                <w:b/>
                <w:color w:val="404040"/>
                <w:lang w:val="de-DE" w:eastAsia="en-US"/>
              </w:rPr>
              <w:t xml:space="preserve"> Finden Sie im Text die Wörter mit gleicher  oder ähnlicher Bedeutung.</w:t>
            </w:r>
          </w:p>
          <w:p w:rsidR="00D85556" w:rsidRPr="00EE75C4" w:rsidRDefault="00D85556" w:rsidP="009079F6">
            <w:pPr>
              <w:rPr>
                <w:b/>
                <w:lang w:val="de-DE" w:eastAsia="en-US"/>
              </w:rPr>
            </w:pPr>
          </w:p>
        </w:tc>
      </w:tr>
      <w:tr w:rsidR="00D85556" w:rsidRPr="00EE75C4" w:rsidTr="009079F6">
        <w:trPr>
          <w:trHeight w:val="600"/>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ind w:left="360"/>
              <w:jc w:val="center"/>
              <w:rPr>
                <w:b/>
                <w:color w:val="404040"/>
                <w:lang w:val="en-US" w:eastAsia="en-US"/>
              </w:rPr>
            </w:pPr>
            <w:r w:rsidRPr="00EE75C4">
              <w:rPr>
                <w:b/>
                <w:color w:val="404040"/>
                <w:lang w:val="en-US" w:eastAsia="en-US"/>
              </w:rPr>
              <w:t>Sucht und Sehnsucht</w:t>
            </w:r>
          </w:p>
          <w:p w:rsidR="00D85556" w:rsidRPr="00EE75C4" w:rsidRDefault="00D85556" w:rsidP="009079F6">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EE75C4" w:rsidTr="009079F6">
        <w:trPr>
          <w:trHeight w:val="58"/>
        </w:trPr>
        <w:tc>
          <w:tcPr>
            <w:tcW w:w="1000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color w:val="404040"/>
                <w:lang w:val="de-DE" w:eastAsia="en-US"/>
              </w:rPr>
            </w:pPr>
            <w:r w:rsidRPr="00EE75C4">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D85556" w:rsidRPr="00EE75C4" w:rsidRDefault="00D85556" w:rsidP="009079F6">
            <w:pPr>
              <w:shd w:val="clear" w:color="auto" w:fill="FFFFFF"/>
              <w:rPr>
                <w:color w:val="404040"/>
                <w:lang w:val="de-DE" w:eastAsia="en-US"/>
              </w:rPr>
            </w:pPr>
            <w:r w:rsidRPr="00EE75C4">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D85556" w:rsidRPr="00EE75C4" w:rsidRDefault="00D85556" w:rsidP="009079F6">
            <w:pPr>
              <w:shd w:val="clear" w:color="auto" w:fill="FFFFFF"/>
              <w:rPr>
                <w:color w:val="404040"/>
                <w:lang w:val="de-DE" w:eastAsia="en-US"/>
              </w:rPr>
            </w:pPr>
            <w:r w:rsidRPr="00EE75C4">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D85556" w:rsidRPr="00EE75C4" w:rsidRDefault="00D85556" w:rsidP="009079F6">
            <w:pPr>
              <w:shd w:val="clear" w:color="auto" w:fill="FFFFFF"/>
              <w:rPr>
                <w:color w:val="404040"/>
                <w:lang w:val="de-DE" w:eastAsia="en-US"/>
              </w:rPr>
            </w:pPr>
            <w:r w:rsidRPr="00EE75C4">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EE75C4">
              <w:rPr>
                <w:color w:val="404040"/>
                <w:lang w:val="en-US" w:eastAsia="en-US"/>
              </w:rPr>
              <w:t>ꞵ</w:t>
            </w:r>
            <w:r w:rsidRPr="00EE75C4">
              <w:rPr>
                <w:color w:val="404040"/>
                <w:lang w:val="de-DE" w:eastAsia="en-US"/>
              </w:rPr>
              <w:t>en Pflichten normal weitergehen.</w:t>
            </w:r>
          </w:p>
          <w:p w:rsidR="00D85556" w:rsidRPr="00EE75C4" w:rsidRDefault="00D85556" w:rsidP="009079F6">
            <w:pPr>
              <w:shd w:val="clear" w:color="auto" w:fill="FFFFFF"/>
              <w:rPr>
                <w:color w:val="404040"/>
                <w:lang w:val="de-DE" w:eastAsia="en-US"/>
              </w:rPr>
            </w:pPr>
            <w:r w:rsidRPr="00EE75C4">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EE75C4">
              <w:rPr>
                <w:color w:val="404040"/>
                <w:lang w:val="en-US" w:eastAsia="en-US"/>
              </w:rPr>
              <w:t>ꞵ</w:t>
            </w:r>
            <w:r w:rsidRPr="00EE75C4">
              <w:rPr>
                <w:color w:val="404040"/>
                <w:lang w:val="de-DE" w:eastAsia="en-US"/>
              </w:rPr>
              <w:t xml:space="preserve"> erscheinen. Daher ist es kein Wunder, da</w:t>
            </w:r>
            <w:r w:rsidRPr="00EE75C4">
              <w:rPr>
                <w:color w:val="404040"/>
                <w:lang w:val="en-US" w:eastAsia="en-US"/>
              </w:rPr>
              <w:t>ꞵ</w:t>
            </w:r>
            <w:r w:rsidRPr="00EE75C4">
              <w:rPr>
                <w:color w:val="404040"/>
                <w:lang w:val="de-DE" w:eastAsia="en-US"/>
              </w:rPr>
              <w:t xml:space="preserve"> Menschen gerade in schwierigen Situationen – etwa in der Pubertät, in beruflichen Krisen oder bei einer Trennung – auffällig werden.</w:t>
            </w:r>
          </w:p>
          <w:p w:rsidR="00D85556" w:rsidRPr="00EE75C4" w:rsidRDefault="00D85556" w:rsidP="009079F6">
            <w:pPr>
              <w:shd w:val="clear" w:color="auto" w:fill="FFFFFF"/>
              <w:rPr>
                <w:color w:val="404040"/>
                <w:lang w:val="de-DE" w:eastAsia="en-US"/>
              </w:rPr>
            </w:pPr>
            <w:r w:rsidRPr="00EE75C4">
              <w:rPr>
                <w:color w:val="404040"/>
                <w:lang w:val="de-DE" w:eastAsia="en-US"/>
              </w:rPr>
              <w:t>«Hinter jeder Sucht steckt eine Sehnsucht», behauptet der Volksmund. Suchtkranke haben in ihrer Kindheit kein stabiles Selbstbewu</w:t>
            </w:r>
            <w:r w:rsidRPr="00EE75C4">
              <w:rPr>
                <w:color w:val="404040"/>
                <w:lang w:val="en-US" w:eastAsia="en-US"/>
              </w:rPr>
              <w:t>ꞵ</w:t>
            </w:r>
            <w:r w:rsidRPr="00EE75C4">
              <w:rPr>
                <w:color w:val="404040"/>
                <w:lang w:val="de-DE" w:eastAsia="en-US"/>
              </w:rPr>
              <w:t>tsein entwickeln können. Sie kennen keine Mittelwerte – entweder sind sie überzeugt von ihrer eigenen Gro</w:t>
            </w:r>
            <w:r w:rsidRPr="00EE75C4">
              <w:rPr>
                <w:color w:val="404040"/>
                <w:lang w:val="en-US" w:eastAsia="en-US"/>
              </w:rPr>
              <w:t>ꞵ</w:t>
            </w:r>
            <w:r w:rsidRPr="00EE75C4">
              <w:rPr>
                <w:color w:val="404040"/>
                <w:lang w:val="de-DE" w:eastAsia="en-US"/>
              </w:rPr>
              <w:t>e oder von dem Gefühl der Nichtigkeit.</w:t>
            </w:r>
          </w:p>
          <w:p w:rsidR="00D85556" w:rsidRPr="00EE75C4" w:rsidRDefault="00D85556" w:rsidP="009079F6">
            <w:pPr>
              <w:shd w:val="clear" w:color="auto" w:fill="FFFFFF"/>
              <w:rPr>
                <w:color w:val="404040"/>
                <w:lang w:val="de-DE" w:eastAsia="en-US"/>
              </w:rPr>
            </w:pPr>
          </w:p>
          <w:p w:rsidR="00D85556" w:rsidRPr="00EE75C4" w:rsidRDefault="00D85556" w:rsidP="009079F6">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shd w:val="clear" w:color="auto" w:fill="FFFFFF"/>
              <w:rPr>
                <w:color w:val="404040"/>
                <w:lang w:val="de-DE" w:eastAsia="en-US"/>
              </w:rPr>
            </w:pPr>
            <w:r w:rsidRPr="00EE75C4">
              <w:rPr>
                <w:color w:val="404040"/>
                <w:lang w:val="de-DE" w:eastAsia="en-US"/>
              </w:rPr>
              <w:t>1. Nennen Sie Grunde dafur, dass jemand suchtig wird.</w:t>
            </w: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2. Welche Suchtformen kennen Sie?</w:t>
            </w: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3. Ist das wahr, dass Droge “Problemloser» ist?</w:t>
            </w:r>
          </w:p>
          <w:p w:rsidR="00D85556" w:rsidRPr="00EE75C4" w:rsidRDefault="00D85556" w:rsidP="009079F6">
            <w:pPr>
              <w:shd w:val="clear" w:color="auto" w:fill="FFFFFF"/>
              <w:rPr>
                <w:color w:val="404040"/>
                <w:lang w:val="de-DE" w:eastAsia="en-US"/>
              </w:rPr>
            </w:pPr>
          </w:p>
          <w:p w:rsidR="00D85556" w:rsidRPr="00EE75C4" w:rsidRDefault="00D85556" w:rsidP="009079F6">
            <w:pPr>
              <w:shd w:val="clear" w:color="auto" w:fill="FFFFFF"/>
              <w:rPr>
                <w:color w:val="404040"/>
                <w:lang w:val="de-DE" w:eastAsia="en-US"/>
              </w:rPr>
            </w:pPr>
            <w:r w:rsidRPr="00EE75C4">
              <w:rPr>
                <w:color w:val="404040"/>
                <w:lang w:val="de-DE" w:eastAsia="en-US"/>
              </w:rPr>
              <w:t>4.Was ist fur Suchtkranke typisch?</w:t>
            </w:r>
          </w:p>
          <w:p w:rsidR="00D85556" w:rsidRPr="00EE75C4" w:rsidRDefault="00D85556" w:rsidP="009079F6">
            <w:pPr>
              <w:shd w:val="clear" w:color="auto" w:fill="FFFFFF"/>
              <w:rPr>
                <w:color w:val="404040"/>
                <w:lang w:val="de-DE" w:eastAsia="en-US"/>
              </w:rPr>
            </w:pPr>
          </w:p>
          <w:p w:rsidR="00D85556" w:rsidRPr="00EE75C4" w:rsidRDefault="00D85556" w:rsidP="009079F6">
            <w:pPr>
              <w:rPr>
                <w:color w:val="404040"/>
                <w:lang w:val="de-DE" w:eastAsia="en-US"/>
              </w:rPr>
            </w:pPr>
            <w:r w:rsidRPr="00EE75C4">
              <w:rPr>
                <w:color w:val="404040"/>
                <w:lang w:val="de-DE" w:eastAsia="en-US"/>
              </w:rPr>
              <w:t>5.Wann sind die Menschen besonders auffallig fur Drogen?</w:t>
            </w:r>
          </w:p>
          <w:p w:rsidR="00D85556" w:rsidRPr="00EE75C4" w:rsidRDefault="00D85556" w:rsidP="009079F6">
            <w:pPr>
              <w:shd w:val="clear" w:color="auto" w:fill="FFFFFF"/>
              <w:rPr>
                <w:color w:val="404040"/>
                <w:lang w:val="de-DE" w:eastAsia="en-US"/>
              </w:rPr>
            </w:pP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rPr>
                <w:lang w:val="de-DE" w:eastAsia="en-US"/>
              </w:rPr>
            </w:pPr>
            <w:r w:rsidRPr="00EE75C4">
              <w:rPr>
                <w:color w:val="404040"/>
                <w:lang w:val="de-DE" w:eastAsia="en-US"/>
              </w:rPr>
              <w:t xml:space="preserve"> </w:t>
            </w:r>
          </w:p>
          <w:p w:rsidR="00D85556" w:rsidRPr="00EE75C4" w:rsidRDefault="00D85556" w:rsidP="009079F6">
            <w:pPr>
              <w:shd w:val="clear" w:color="auto" w:fill="FFFFFF"/>
              <w:rPr>
                <w:color w:val="404040"/>
                <w:lang w:val="de-DE" w:eastAsia="en-US"/>
              </w:rPr>
            </w:pPr>
            <w:r w:rsidRPr="00EE75C4">
              <w:rPr>
                <w:color w:val="404040"/>
                <w:lang w:val="de-DE" w:eastAsia="en-US"/>
              </w:rPr>
              <w:t xml:space="preserve"> </w:t>
            </w:r>
          </w:p>
          <w:p w:rsidR="00D85556" w:rsidRPr="00EE75C4" w:rsidRDefault="00D85556" w:rsidP="009079F6">
            <w:pPr>
              <w:shd w:val="clear" w:color="auto" w:fill="FFFFFF"/>
              <w:rPr>
                <w:color w:val="404040"/>
                <w:lang w:val="de-DE" w:eastAsia="en-US"/>
              </w:rPr>
            </w:pPr>
            <w:r w:rsidRPr="00EE75C4">
              <w:rPr>
                <w:color w:val="404040"/>
                <w:lang w:val="de-DE" w:eastAsia="en-US"/>
              </w:rPr>
              <w:t xml:space="preserve"> </w:t>
            </w:r>
          </w:p>
          <w:p w:rsidR="00D85556" w:rsidRPr="00EE75C4" w:rsidRDefault="00D85556" w:rsidP="009079F6">
            <w:pPr>
              <w:ind w:left="360"/>
              <w:rPr>
                <w:lang w:val="de-DE" w:eastAsia="en-US"/>
              </w:rPr>
            </w:pPr>
          </w:p>
          <w:p w:rsidR="00D85556" w:rsidRPr="00EE75C4" w:rsidRDefault="00D85556" w:rsidP="009079F6">
            <w:pPr>
              <w:shd w:val="clear" w:color="auto" w:fill="FFFFFF"/>
              <w:rPr>
                <w:lang w:val="de-DE" w:eastAsia="en-US"/>
              </w:rPr>
            </w:pPr>
            <w:r w:rsidRPr="00EE75C4">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lang w:val="de-DE" w:eastAsia="en-US"/>
              </w:rPr>
            </w:pPr>
            <w:r w:rsidRPr="00EE75C4">
              <w:rPr>
                <w:lang w:val="de-DE" w:eastAsia="en-US"/>
              </w:rPr>
              <w:t xml:space="preserve">1) </w:t>
            </w:r>
            <w:r w:rsidRPr="00EE75C4">
              <w:rPr>
                <w:color w:val="404040"/>
                <w:lang w:val="de-DE" w:eastAsia="en-US"/>
              </w:rPr>
              <w:t xml:space="preserve">Unterstützung von jemandem  brauchen          </w:t>
            </w:r>
            <w:r w:rsidRPr="00EE75C4">
              <w:rPr>
                <w:lang w:val="de-DE" w:eastAsia="en-US"/>
              </w:rPr>
              <w:t>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2)</w:t>
            </w:r>
            <w:r w:rsidRPr="00EE75C4">
              <w:rPr>
                <w:color w:val="404040"/>
                <w:lang w:val="de-DE" w:eastAsia="en-US"/>
              </w:rPr>
              <w:t xml:space="preserve"> als Erbanlage mitbekommen                                    </w:t>
            </w:r>
          </w:p>
          <w:p w:rsidR="00D85556" w:rsidRPr="00EE75C4" w:rsidRDefault="00D85556" w:rsidP="009079F6">
            <w:pPr>
              <w:rPr>
                <w:lang w:val="de-DE" w:eastAsia="en-US"/>
              </w:rPr>
            </w:pPr>
            <w:r w:rsidRPr="00EE75C4">
              <w:rPr>
                <w:lang w:val="de-DE" w:eastAsia="en-US"/>
              </w:rPr>
              <w:t>__________________</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3)</w:t>
            </w:r>
            <w:r w:rsidRPr="00EE75C4">
              <w:rPr>
                <w:color w:val="404040"/>
                <w:lang w:val="de-DE" w:eastAsia="en-US"/>
              </w:rPr>
              <w:t xml:space="preserve"> durch schützende Ma</w:t>
            </w:r>
            <w:r w:rsidRPr="00EE75C4">
              <w:rPr>
                <w:color w:val="404040"/>
                <w:lang w:val="en-US" w:eastAsia="en-US"/>
              </w:rPr>
              <w:t>ꞵ</w:t>
            </w:r>
            <w:r w:rsidRPr="00EE75C4">
              <w:rPr>
                <w:color w:val="404040"/>
                <w:lang w:val="de-DE" w:eastAsia="en-US"/>
              </w:rPr>
              <w:t xml:space="preserve">nahmen von jemandem etwas bewahren        </w:t>
            </w:r>
            <w:r w:rsidRPr="00EE75C4">
              <w:rPr>
                <w:lang w:val="de-DE" w:eastAsia="en-US"/>
              </w:rPr>
              <w:t>__________________</w:t>
            </w:r>
          </w:p>
          <w:p w:rsidR="00D85556" w:rsidRPr="00EE75C4" w:rsidRDefault="00D85556" w:rsidP="009079F6">
            <w:pPr>
              <w:rPr>
                <w:lang w:val="de-DE" w:eastAsia="en-US"/>
              </w:rPr>
            </w:pPr>
          </w:p>
          <w:p w:rsidR="00D85556" w:rsidRPr="00EE75C4" w:rsidRDefault="00D85556" w:rsidP="009079F6">
            <w:pPr>
              <w:rPr>
                <w:lang w:val="en-US" w:eastAsia="en-US"/>
              </w:rPr>
            </w:pPr>
            <w:r w:rsidRPr="00EE75C4">
              <w:rPr>
                <w:lang w:val="en-US" w:eastAsia="en-US"/>
              </w:rPr>
              <w:t>4)</w:t>
            </w:r>
            <w:r w:rsidRPr="00EE75C4">
              <w:rPr>
                <w:color w:val="404040"/>
                <w:lang w:val="en-US" w:eastAsia="en-US"/>
              </w:rPr>
              <w:t xml:space="preserve">  ins Auge fallend          </w:t>
            </w:r>
          </w:p>
          <w:p w:rsidR="00D85556" w:rsidRPr="00EE75C4" w:rsidRDefault="00D85556" w:rsidP="009079F6">
            <w:pPr>
              <w:rPr>
                <w:lang w:val="en-US" w:eastAsia="en-US"/>
              </w:rPr>
            </w:pPr>
          </w:p>
          <w:p w:rsidR="00D85556" w:rsidRPr="00EE75C4" w:rsidRDefault="00D85556" w:rsidP="009079F6">
            <w:pPr>
              <w:rPr>
                <w:lang w:val="en-US" w:eastAsia="en-US"/>
              </w:rPr>
            </w:pPr>
          </w:p>
          <w:p w:rsidR="00D85556" w:rsidRPr="00EE75C4" w:rsidRDefault="00D85556" w:rsidP="009079F6">
            <w:pPr>
              <w:rPr>
                <w:lang w:val="en-US" w:eastAsia="en-US"/>
              </w:rPr>
            </w:pPr>
            <w:r w:rsidRPr="00EE75C4">
              <w:rPr>
                <w:lang w:val="en-US" w:eastAsia="en-US"/>
              </w:rPr>
              <w:t>__________________</w:t>
            </w:r>
          </w:p>
        </w:tc>
      </w:tr>
    </w:tbl>
    <w:p w:rsidR="00D85556" w:rsidRPr="00EE75C4" w:rsidRDefault="00D85556" w:rsidP="00B437EA">
      <w:pPr>
        <w:ind w:firstLine="708"/>
        <w:rPr>
          <w:lang w:val="en-US"/>
        </w:rPr>
      </w:pPr>
    </w:p>
    <w:p w:rsidR="00D85556" w:rsidRPr="00EE75C4" w:rsidRDefault="00D85556" w:rsidP="00B437EA">
      <w:pPr>
        <w:ind w:firstLine="708"/>
        <w:rPr>
          <w:lang w:val="en-US"/>
        </w:rPr>
      </w:pPr>
    </w:p>
    <w:p w:rsidR="00D85556" w:rsidRPr="00EE75C4" w:rsidRDefault="00D85556" w:rsidP="002E5AE5">
      <w:pPr>
        <w:pStyle w:val="af0"/>
        <w:rPr>
          <w:lang w:val="en-US"/>
        </w:rPr>
        <w:sectPr w:rsidR="00D85556" w:rsidRPr="00EE75C4">
          <w:pgSz w:w="16838" w:h="11906" w:orient="landscape"/>
          <w:pgMar w:top="720" w:right="720" w:bottom="720" w:left="720" w:header="708" w:footer="708" w:gutter="0"/>
          <w:pgNumType w:chapStyle="1"/>
          <w:cols w:space="720"/>
        </w:sectPr>
      </w:pPr>
    </w:p>
    <w:p w:rsidR="00D85556" w:rsidRPr="002E5AE5" w:rsidRDefault="00D85556" w:rsidP="002E5AE5">
      <w:pPr>
        <w:pStyle w:val="af0"/>
        <w:rPr>
          <w:b/>
          <w:lang w:val="en-US"/>
        </w:rPr>
      </w:pPr>
      <w:r w:rsidRPr="002E5AE5">
        <w:rPr>
          <w:b/>
          <w:lang w:val="en-US"/>
        </w:rPr>
        <w:lastRenderedPageBreak/>
        <w:t>Thema 2. Grammatik</w:t>
      </w:r>
    </w:p>
    <w:p w:rsidR="00D85556" w:rsidRPr="00EE75C4" w:rsidRDefault="00D85556" w:rsidP="002E5AE5">
      <w:pPr>
        <w:pStyle w:val="2b"/>
        <w:rPr>
          <w:lang w:val="en-US"/>
        </w:rPr>
      </w:pPr>
      <w:r w:rsidRPr="00EE75C4">
        <w:rPr>
          <w:lang w:val="en-US"/>
        </w:rPr>
        <w:t>1.</w:t>
      </w:r>
      <w:r w:rsidR="002E5AE5">
        <w:rPr>
          <w:lang w:val="en-US"/>
        </w:rPr>
        <w:tab/>
      </w:r>
      <w:r w:rsidRPr="00EE75C4">
        <w:t>Определите</w:t>
      </w:r>
      <w:r w:rsidRPr="00EE75C4">
        <w:rPr>
          <w:lang w:val="en-US"/>
        </w:rPr>
        <w:t xml:space="preserve"> </w:t>
      </w:r>
      <w:r w:rsidRPr="00EE75C4">
        <w:t>род</w:t>
      </w:r>
      <w:r w:rsidRPr="00EE75C4">
        <w:rPr>
          <w:lang w:val="en-US"/>
        </w:rPr>
        <w:t xml:space="preserve"> </w:t>
      </w:r>
      <w:r w:rsidRPr="00EE75C4">
        <w:t>существительных</w:t>
      </w:r>
      <w:r w:rsidRPr="00EE75C4">
        <w:rPr>
          <w:lang w:val="en-US"/>
        </w:rPr>
        <w:t xml:space="preserve">. </w:t>
      </w:r>
    </w:p>
    <w:p w:rsidR="00D85556" w:rsidRPr="00EE75C4" w:rsidRDefault="00D85556" w:rsidP="002E5AE5">
      <w:pPr>
        <w:pStyle w:val="36"/>
        <w:rPr>
          <w:lang w:val="en-US"/>
        </w:rPr>
      </w:pPr>
      <w:r w:rsidRPr="00EE75C4">
        <w:rPr>
          <w:lang w:val="en-US"/>
        </w:rPr>
        <w:t>1.</w:t>
      </w:r>
      <w:r w:rsidR="002E5AE5">
        <w:rPr>
          <w:lang w:val="en-US"/>
        </w:rPr>
        <w:tab/>
      </w:r>
      <w:r w:rsidRPr="00EE75C4">
        <w:rPr>
          <w:lang w:val="en-US"/>
        </w:rPr>
        <w:t xml:space="preserve">Konferenz </w:t>
      </w:r>
    </w:p>
    <w:p w:rsidR="00D85556" w:rsidRPr="00EE75C4" w:rsidRDefault="00D85556" w:rsidP="002E5AE5">
      <w:pPr>
        <w:pStyle w:val="36"/>
        <w:rPr>
          <w:lang w:val="en-US"/>
        </w:rPr>
      </w:pPr>
      <w:r w:rsidRPr="00EE75C4">
        <w:rPr>
          <w:lang w:val="en-US"/>
        </w:rPr>
        <w:t>2.</w:t>
      </w:r>
      <w:r w:rsidR="002E5AE5">
        <w:rPr>
          <w:lang w:val="en-US"/>
        </w:rPr>
        <w:tab/>
      </w:r>
      <w:r w:rsidRPr="00EE75C4">
        <w:rPr>
          <w:lang w:val="en-US"/>
        </w:rPr>
        <w:t xml:space="preserve">Zusammenarbeit </w:t>
      </w:r>
    </w:p>
    <w:p w:rsidR="00D85556" w:rsidRPr="00EE75C4" w:rsidRDefault="00D85556" w:rsidP="002E5AE5">
      <w:pPr>
        <w:pStyle w:val="36"/>
        <w:rPr>
          <w:lang w:val="en-US"/>
        </w:rPr>
      </w:pPr>
      <w:r w:rsidRPr="00EE75C4">
        <w:rPr>
          <w:lang w:val="en-US"/>
        </w:rPr>
        <w:t>3.</w:t>
      </w:r>
      <w:r w:rsidR="002E5AE5">
        <w:rPr>
          <w:lang w:val="en-US"/>
        </w:rPr>
        <w:tab/>
      </w:r>
      <w:r w:rsidRPr="00EE75C4">
        <w:rPr>
          <w:lang w:val="en-US"/>
        </w:rPr>
        <w:t xml:space="preserve">Hilfe </w:t>
      </w:r>
    </w:p>
    <w:p w:rsidR="00D85556" w:rsidRPr="00EE75C4" w:rsidRDefault="00D85556" w:rsidP="002E5AE5">
      <w:pPr>
        <w:pStyle w:val="36"/>
        <w:rPr>
          <w:lang w:val="en-US"/>
        </w:rPr>
      </w:pPr>
      <w:r w:rsidRPr="00EE75C4">
        <w:rPr>
          <w:lang w:val="en-US"/>
        </w:rPr>
        <w:t>4.</w:t>
      </w:r>
      <w:r w:rsidR="002E5AE5">
        <w:rPr>
          <w:lang w:val="en-US"/>
        </w:rPr>
        <w:tab/>
      </w:r>
      <w:r w:rsidRPr="00EE75C4">
        <w:rPr>
          <w:lang w:val="en-US"/>
        </w:rPr>
        <w:t>Wissenschaft</w:t>
      </w:r>
    </w:p>
    <w:p w:rsidR="00D85556" w:rsidRPr="00EE75C4" w:rsidRDefault="00D85556" w:rsidP="002E5AE5">
      <w:pPr>
        <w:pStyle w:val="aff"/>
        <w:rPr>
          <w:lang w:val="en-US"/>
        </w:rPr>
      </w:pPr>
      <w:r w:rsidRPr="00EE75C4">
        <w:rPr>
          <w:lang w:val="en-US"/>
        </w:rPr>
        <w:t>5.</w:t>
      </w:r>
      <w:r w:rsidR="002E5AE5">
        <w:rPr>
          <w:lang w:val="en-US"/>
        </w:rPr>
        <w:tab/>
      </w:r>
      <w:r w:rsidRPr="00EE75C4">
        <w:rPr>
          <w:lang w:val="en-US"/>
        </w:rPr>
        <w:t xml:space="preserve">Sprechen </w:t>
      </w:r>
    </w:p>
    <w:p w:rsidR="00D85556" w:rsidRPr="00EE75C4" w:rsidRDefault="00D85556" w:rsidP="002E5AE5">
      <w:pPr>
        <w:pStyle w:val="2b"/>
        <w:rPr>
          <w:lang w:val="en-US"/>
        </w:rPr>
      </w:pPr>
      <w:r w:rsidRPr="00EE75C4">
        <w:rPr>
          <w:lang w:val="en-US"/>
        </w:rPr>
        <w:t>6.</w:t>
      </w:r>
      <w:r w:rsidR="002E5AE5">
        <w:rPr>
          <w:lang w:val="en-US"/>
        </w:rPr>
        <w:tab/>
      </w:r>
      <w:r w:rsidRPr="00EE75C4">
        <w:rPr>
          <w:lang w:val="en-US"/>
        </w:rPr>
        <w:t xml:space="preserve">Übung </w:t>
      </w:r>
    </w:p>
    <w:p w:rsidR="00D85556" w:rsidRPr="00EE75C4" w:rsidRDefault="00D85556" w:rsidP="002E5AE5">
      <w:pPr>
        <w:pStyle w:val="2b"/>
        <w:rPr>
          <w:lang w:val="en-US"/>
        </w:rPr>
      </w:pPr>
      <w:r w:rsidRPr="00EE75C4">
        <w:rPr>
          <w:lang w:val="en-US"/>
        </w:rPr>
        <w:t>7.</w:t>
      </w:r>
      <w:r w:rsidR="002E5AE5">
        <w:rPr>
          <w:lang w:val="en-US"/>
        </w:rPr>
        <w:tab/>
      </w:r>
      <w:r w:rsidRPr="00EE75C4">
        <w:rPr>
          <w:lang w:val="en-US"/>
        </w:rPr>
        <w:t xml:space="preserve">Fachmann </w:t>
      </w:r>
    </w:p>
    <w:p w:rsidR="00D85556" w:rsidRPr="00EE75C4" w:rsidRDefault="00D85556" w:rsidP="002E5AE5">
      <w:pPr>
        <w:pStyle w:val="2b"/>
        <w:rPr>
          <w:lang w:val="en-US"/>
        </w:rPr>
      </w:pPr>
      <w:r w:rsidRPr="00EE75C4">
        <w:rPr>
          <w:lang w:val="en-US"/>
        </w:rPr>
        <w:t>8.</w:t>
      </w:r>
      <w:r w:rsidR="002E5AE5">
        <w:rPr>
          <w:lang w:val="en-US"/>
        </w:rPr>
        <w:tab/>
      </w:r>
      <w:r w:rsidRPr="00EE75C4">
        <w:rPr>
          <w:lang w:val="en-US"/>
        </w:rPr>
        <w:t xml:space="preserve">Fremdsprache </w:t>
      </w:r>
    </w:p>
    <w:p w:rsidR="00D85556" w:rsidRPr="00EE75C4" w:rsidRDefault="00D85556" w:rsidP="002E5AE5">
      <w:pPr>
        <w:pStyle w:val="2b"/>
        <w:rPr>
          <w:lang w:val="en-US"/>
        </w:rPr>
      </w:pPr>
      <w:r w:rsidRPr="00EE75C4">
        <w:rPr>
          <w:lang w:val="en-US"/>
        </w:rPr>
        <w:t>9.</w:t>
      </w:r>
      <w:r w:rsidR="002E5AE5">
        <w:rPr>
          <w:lang w:val="en-US"/>
        </w:rPr>
        <w:tab/>
      </w:r>
      <w:r w:rsidRPr="00EE75C4">
        <w:rPr>
          <w:lang w:val="en-US"/>
        </w:rPr>
        <w:t xml:space="preserve">Wissenschaftler </w:t>
      </w:r>
    </w:p>
    <w:p w:rsidR="00D85556" w:rsidRPr="00EE75C4" w:rsidRDefault="00D85556" w:rsidP="002E5AE5">
      <w:pPr>
        <w:pStyle w:val="affc"/>
        <w:rPr>
          <w:lang w:val="de-DE"/>
        </w:rPr>
      </w:pPr>
      <w:r w:rsidRPr="00EE75C4">
        <w:rPr>
          <w:lang w:val="de-DE"/>
        </w:rPr>
        <w:t xml:space="preserve">10.Praktikum </w:t>
      </w:r>
    </w:p>
    <w:p w:rsidR="00D85556" w:rsidRPr="00EE75C4" w:rsidRDefault="00D85556" w:rsidP="002E5AE5">
      <w:pPr>
        <w:pStyle w:val="2b"/>
        <w:rPr>
          <w:lang w:val="de-DE"/>
        </w:rPr>
      </w:pPr>
      <w:r w:rsidRPr="00EE75C4">
        <w:rPr>
          <w:lang w:val="de-DE"/>
        </w:rPr>
        <w:t>a)</w:t>
      </w:r>
      <w:r w:rsidR="002E5AE5">
        <w:rPr>
          <w:lang w:val="de-DE"/>
        </w:rPr>
        <w:tab/>
      </w:r>
      <w:r w:rsidRPr="00EE75C4">
        <w:rPr>
          <w:lang w:val="de-DE"/>
        </w:rPr>
        <w:t>die, b) das, c) der.</w:t>
      </w:r>
    </w:p>
    <w:p w:rsidR="00D85556" w:rsidRPr="00EE75C4" w:rsidRDefault="00D85556" w:rsidP="002E5AE5">
      <w:pPr>
        <w:pStyle w:val="36"/>
      </w:pPr>
      <w:r w:rsidRPr="00EE75C4">
        <w:t>2.</w:t>
      </w:r>
      <w:r w:rsidR="002E5AE5">
        <w:tab/>
      </w:r>
      <w:r w:rsidRPr="00EE75C4">
        <w:t>Укажите глаголы с отделяемыми приставками.</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 xml:space="preserve">vorlesen </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 xml:space="preserve">verstehen </w:t>
      </w:r>
    </w:p>
    <w:p w:rsidR="00D85556" w:rsidRPr="00EE75C4" w:rsidRDefault="00D85556" w:rsidP="002E5AE5">
      <w:pPr>
        <w:pStyle w:val="2b"/>
        <w:rPr>
          <w:lang w:val="de-DE"/>
        </w:rPr>
      </w:pPr>
      <w:r w:rsidRPr="00EE75C4">
        <w:rPr>
          <w:lang w:val="de-DE"/>
        </w:rPr>
        <w:t>3.</w:t>
      </w:r>
      <w:r w:rsidR="002E5AE5">
        <w:rPr>
          <w:lang w:val="de-DE"/>
        </w:rPr>
        <w:tab/>
      </w:r>
      <w:r w:rsidRPr="00EE75C4">
        <w:rPr>
          <w:lang w:val="de-DE"/>
        </w:rPr>
        <w:t xml:space="preserve">aufmachen </w:t>
      </w:r>
    </w:p>
    <w:p w:rsidR="00D85556" w:rsidRPr="00EE75C4" w:rsidRDefault="00D85556" w:rsidP="002E5AE5">
      <w:pPr>
        <w:pStyle w:val="2b"/>
        <w:rPr>
          <w:lang w:val="de-DE"/>
        </w:rPr>
      </w:pPr>
      <w:r w:rsidRPr="00EE75C4">
        <w:rPr>
          <w:lang w:val="de-DE"/>
        </w:rPr>
        <w:t>4.</w:t>
      </w:r>
      <w:r w:rsidR="002E5AE5">
        <w:rPr>
          <w:lang w:val="de-DE"/>
        </w:rPr>
        <w:tab/>
      </w:r>
      <w:r w:rsidRPr="00EE75C4">
        <w:rPr>
          <w:lang w:val="de-DE"/>
        </w:rPr>
        <w:t xml:space="preserve">beschreiben </w:t>
      </w:r>
    </w:p>
    <w:p w:rsidR="00D85556" w:rsidRPr="00EE75C4" w:rsidRDefault="00D85556" w:rsidP="002E5AE5">
      <w:pPr>
        <w:pStyle w:val="2b"/>
        <w:rPr>
          <w:lang w:val="de-DE"/>
        </w:rPr>
      </w:pPr>
      <w:r w:rsidRPr="00EE75C4">
        <w:rPr>
          <w:lang w:val="de-DE"/>
        </w:rPr>
        <w:t>5.</w:t>
      </w:r>
      <w:r w:rsidR="002E5AE5">
        <w:rPr>
          <w:lang w:val="de-DE"/>
        </w:rPr>
        <w:tab/>
      </w:r>
      <w:r w:rsidRPr="00EE75C4">
        <w:rPr>
          <w:lang w:val="de-DE"/>
        </w:rPr>
        <w:t xml:space="preserve">übergehen </w:t>
      </w:r>
    </w:p>
    <w:p w:rsidR="00D85556" w:rsidRPr="00EE75C4" w:rsidRDefault="00D85556" w:rsidP="002E5AE5">
      <w:pPr>
        <w:pStyle w:val="2b"/>
        <w:rPr>
          <w:lang w:val="de-DE"/>
        </w:rPr>
      </w:pPr>
      <w:r w:rsidRPr="00EE75C4">
        <w:rPr>
          <w:lang w:val="de-DE"/>
        </w:rPr>
        <w:t>6.</w:t>
      </w:r>
      <w:r w:rsidR="002E5AE5">
        <w:rPr>
          <w:lang w:val="de-DE"/>
        </w:rPr>
        <w:tab/>
      </w:r>
      <w:r w:rsidRPr="00EE75C4">
        <w:rPr>
          <w:lang w:val="de-DE"/>
        </w:rPr>
        <w:t xml:space="preserve">wiederholen </w:t>
      </w:r>
    </w:p>
    <w:p w:rsidR="00D85556" w:rsidRPr="00EE75C4" w:rsidRDefault="00D85556" w:rsidP="002E5AE5">
      <w:pPr>
        <w:pStyle w:val="2b"/>
      </w:pPr>
      <w:r w:rsidRPr="00EE75C4">
        <w:t>7.</w:t>
      </w:r>
      <w:r w:rsidR="002E5AE5">
        <w:tab/>
      </w:r>
      <w:r w:rsidRPr="00EE75C4">
        <w:rPr>
          <w:lang w:val="en-US"/>
        </w:rPr>
        <w:t>vorbereiten</w:t>
      </w:r>
      <w:r w:rsidRPr="00EE75C4">
        <w:t xml:space="preserve"> </w:t>
      </w:r>
    </w:p>
    <w:p w:rsidR="00D85556" w:rsidRPr="00EE75C4" w:rsidRDefault="00D85556" w:rsidP="002E5AE5">
      <w:pPr>
        <w:pStyle w:val="2b"/>
      </w:pPr>
      <w:r w:rsidRPr="00EE75C4">
        <w:t>8.</w:t>
      </w:r>
      <w:r w:rsidR="002E5AE5">
        <w:tab/>
      </w:r>
      <w:r w:rsidRPr="00EE75C4">
        <w:rPr>
          <w:lang w:val="en-US"/>
        </w:rPr>
        <w:t>ablegen</w:t>
      </w:r>
      <w:r w:rsidRPr="00EE75C4">
        <w:t xml:space="preserve"> </w:t>
      </w:r>
    </w:p>
    <w:p w:rsidR="00D85556" w:rsidRPr="00EE75C4" w:rsidRDefault="00D85556" w:rsidP="002E5AE5">
      <w:pPr>
        <w:pStyle w:val="2b"/>
      </w:pPr>
      <w:r w:rsidRPr="00EE75C4">
        <w:t>3.</w:t>
      </w:r>
      <w:r w:rsidR="002E5AE5">
        <w:tab/>
      </w:r>
      <w:r w:rsidRPr="00EE75C4">
        <w:t xml:space="preserve">Укажите глаголы с неотделяемыми приставками. </w:t>
      </w:r>
    </w:p>
    <w:p w:rsidR="00D85556" w:rsidRPr="00EE75C4" w:rsidRDefault="00D85556" w:rsidP="002E5AE5">
      <w:pPr>
        <w:pStyle w:val="36"/>
        <w:rPr>
          <w:lang w:val="de-DE"/>
        </w:rPr>
      </w:pPr>
      <w:r w:rsidRPr="00EE75C4">
        <w:rPr>
          <w:lang w:val="de-DE"/>
        </w:rPr>
        <w:t>1.</w:t>
      </w:r>
      <w:r w:rsidR="002E5AE5">
        <w:rPr>
          <w:lang w:val="de-DE"/>
        </w:rPr>
        <w:tab/>
      </w:r>
      <w:r w:rsidRPr="00EE75C4">
        <w:rPr>
          <w:lang w:val="de-DE"/>
        </w:rPr>
        <w:t xml:space="preserve">mitnehmen </w:t>
      </w:r>
    </w:p>
    <w:p w:rsidR="00D85556" w:rsidRPr="00EE75C4" w:rsidRDefault="00D85556" w:rsidP="002E5AE5">
      <w:pPr>
        <w:pStyle w:val="36"/>
        <w:rPr>
          <w:lang w:val="de-DE"/>
        </w:rPr>
      </w:pPr>
      <w:r w:rsidRPr="00EE75C4">
        <w:rPr>
          <w:lang w:val="de-DE"/>
        </w:rPr>
        <w:t>2.</w:t>
      </w:r>
      <w:r w:rsidR="002E5AE5">
        <w:rPr>
          <w:lang w:val="de-DE"/>
        </w:rPr>
        <w:tab/>
      </w:r>
      <w:r w:rsidRPr="00EE75C4">
        <w:rPr>
          <w:lang w:val="de-DE"/>
        </w:rPr>
        <w:t xml:space="preserve">aufgeben </w:t>
      </w:r>
    </w:p>
    <w:p w:rsidR="00D85556" w:rsidRPr="00EE75C4" w:rsidRDefault="00D85556" w:rsidP="002E5AE5">
      <w:pPr>
        <w:pStyle w:val="36"/>
        <w:rPr>
          <w:lang w:val="de-DE"/>
        </w:rPr>
      </w:pPr>
      <w:r w:rsidRPr="00EE75C4">
        <w:rPr>
          <w:lang w:val="de-DE"/>
        </w:rPr>
        <w:t>3.</w:t>
      </w:r>
      <w:r w:rsidR="002E5AE5">
        <w:rPr>
          <w:lang w:val="de-DE"/>
        </w:rPr>
        <w:tab/>
      </w:r>
      <w:r w:rsidRPr="00EE75C4">
        <w:rPr>
          <w:lang w:val="de-DE"/>
        </w:rPr>
        <w:t xml:space="preserve">teilnehmen </w:t>
      </w:r>
    </w:p>
    <w:p w:rsidR="00D85556" w:rsidRPr="00EE75C4" w:rsidRDefault="00D85556" w:rsidP="002E5AE5">
      <w:pPr>
        <w:pStyle w:val="36"/>
        <w:rPr>
          <w:lang w:val="de-DE"/>
        </w:rPr>
      </w:pPr>
      <w:r w:rsidRPr="00EE75C4">
        <w:rPr>
          <w:lang w:val="de-DE"/>
        </w:rPr>
        <w:t>4.</w:t>
      </w:r>
      <w:r w:rsidR="002E5AE5">
        <w:rPr>
          <w:lang w:val="de-DE"/>
        </w:rPr>
        <w:tab/>
      </w:r>
      <w:r w:rsidRPr="00EE75C4">
        <w:rPr>
          <w:lang w:val="de-DE"/>
        </w:rPr>
        <w:t xml:space="preserve">bekommen </w:t>
      </w:r>
    </w:p>
    <w:p w:rsidR="00D85556" w:rsidRPr="00EE75C4" w:rsidRDefault="00D85556" w:rsidP="002E5AE5">
      <w:pPr>
        <w:pStyle w:val="36"/>
        <w:rPr>
          <w:lang w:val="de-DE"/>
        </w:rPr>
      </w:pPr>
      <w:r w:rsidRPr="00EE75C4">
        <w:rPr>
          <w:lang w:val="de-DE"/>
        </w:rPr>
        <w:t>5.</w:t>
      </w:r>
      <w:r w:rsidR="002E5AE5">
        <w:rPr>
          <w:lang w:val="de-DE"/>
        </w:rPr>
        <w:tab/>
      </w:r>
      <w:r w:rsidRPr="00EE75C4">
        <w:rPr>
          <w:lang w:val="de-DE"/>
        </w:rPr>
        <w:t xml:space="preserve">gefallen </w:t>
      </w:r>
    </w:p>
    <w:p w:rsidR="00D85556" w:rsidRPr="00EE75C4" w:rsidRDefault="00D85556" w:rsidP="002E5AE5">
      <w:pPr>
        <w:pStyle w:val="36"/>
        <w:rPr>
          <w:lang w:val="de-DE"/>
        </w:rPr>
      </w:pPr>
      <w:r w:rsidRPr="00EE75C4">
        <w:rPr>
          <w:lang w:val="de-DE"/>
        </w:rPr>
        <w:t>6.</w:t>
      </w:r>
      <w:r w:rsidR="002E5AE5">
        <w:rPr>
          <w:lang w:val="de-DE"/>
        </w:rPr>
        <w:tab/>
      </w:r>
      <w:r w:rsidRPr="00EE75C4">
        <w:rPr>
          <w:lang w:val="de-DE"/>
        </w:rPr>
        <w:t xml:space="preserve">vorsagen </w:t>
      </w:r>
    </w:p>
    <w:p w:rsidR="00D85556" w:rsidRPr="00EE75C4" w:rsidRDefault="00D85556" w:rsidP="002E5AE5">
      <w:pPr>
        <w:pStyle w:val="36"/>
      </w:pPr>
      <w:r w:rsidRPr="00EE75C4">
        <w:t>7.</w:t>
      </w:r>
      <w:r w:rsidR="002E5AE5">
        <w:tab/>
      </w:r>
      <w:r w:rsidRPr="00EE75C4">
        <w:rPr>
          <w:lang w:val="en-US"/>
        </w:rPr>
        <w:t>aufschreiben</w:t>
      </w:r>
    </w:p>
    <w:p w:rsidR="00D85556" w:rsidRPr="00EE75C4" w:rsidRDefault="00D85556" w:rsidP="002E5AE5">
      <w:pPr>
        <w:pStyle w:val="36"/>
      </w:pPr>
      <w:r w:rsidRPr="00EE75C4">
        <w:t>8.</w:t>
      </w:r>
      <w:r w:rsidR="002E5AE5">
        <w:tab/>
      </w:r>
      <w:r w:rsidRPr="00EE75C4">
        <w:rPr>
          <w:lang w:val="en-US"/>
        </w:rPr>
        <w:t>fortsetzen</w:t>
      </w:r>
      <w:r w:rsidRPr="00EE75C4">
        <w:t xml:space="preserve"> </w:t>
      </w:r>
    </w:p>
    <w:p w:rsidR="00D85556" w:rsidRPr="00EE75C4" w:rsidRDefault="00D85556" w:rsidP="002E5AE5">
      <w:pPr>
        <w:pStyle w:val="2b"/>
      </w:pPr>
      <w:r w:rsidRPr="00EE75C4">
        <w:t>4.</w:t>
      </w:r>
      <w:r w:rsidR="002E5AE5">
        <w:tab/>
      </w:r>
      <w:r w:rsidRPr="00EE75C4">
        <w:t>Какому из данных подлежащих соответствует форма сказуемого?</w:t>
      </w:r>
    </w:p>
    <w:p w:rsidR="00D85556" w:rsidRPr="00EE75C4" w:rsidRDefault="00D85556" w:rsidP="00B437EA">
      <w:pPr>
        <w:spacing w:after="120"/>
        <w:rPr>
          <w:lang w:val="de-DE"/>
        </w:rPr>
      </w:pPr>
      <w:r w:rsidRPr="00EE75C4">
        <w:t xml:space="preserve"> </w:t>
      </w:r>
      <w:r w:rsidRPr="00EE75C4">
        <w:rPr>
          <w:lang w:val="de-DE"/>
        </w:rPr>
        <w:t xml:space="preserve">1. du                                         a) könnt </w:t>
      </w:r>
    </w:p>
    <w:p w:rsidR="00D85556" w:rsidRPr="00EE75C4" w:rsidRDefault="00D85556" w:rsidP="00B437EA">
      <w:pPr>
        <w:spacing w:after="120"/>
        <w:rPr>
          <w:lang w:val="de-DE"/>
        </w:rPr>
      </w:pPr>
      <w:r w:rsidRPr="00EE75C4">
        <w:rPr>
          <w:lang w:val="de-DE"/>
        </w:rPr>
        <w:t xml:space="preserve">2. die Studenten                        b) kann </w:t>
      </w:r>
    </w:p>
    <w:p w:rsidR="00D85556" w:rsidRPr="00EE75C4" w:rsidRDefault="00D85556" w:rsidP="00B437EA">
      <w:pPr>
        <w:spacing w:after="120"/>
        <w:rPr>
          <w:lang w:val="de-DE"/>
        </w:rPr>
      </w:pPr>
      <w:r w:rsidRPr="00EE75C4">
        <w:rPr>
          <w:lang w:val="de-DE"/>
        </w:rPr>
        <w:t xml:space="preserve">3. der Hochschullehrer              c) können </w:t>
      </w:r>
    </w:p>
    <w:p w:rsidR="00D85556" w:rsidRPr="00EE75C4" w:rsidRDefault="00D85556" w:rsidP="00B437EA">
      <w:pPr>
        <w:spacing w:after="120"/>
        <w:rPr>
          <w:lang w:val="de-DE"/>
        </w:rPr>
      </w:pPr>
      <w:r w:rsidRPr="00EE75C4">
        <w:rPr>
          <w:lang w:val="de-DE"/>
        </w:rPr>
        <w:t xml:space="preserve">4. ihr                                          d) kannst </w:t>
      </w:r>
    </w:p>
    <w:p w:rsidR="00D85556" w:rsidRPr="00EE75C4" w:rsidRDefault="00D85556" w:rsidP="002E5AE5">
      <w:pPr>
        <w:pStyle w:val="2b"/>
      </w:pPr>
      <w:r w:rsidRPr="00EE75C4">
        <w:t>5.</w:t>
      </w:r>
      <w:r w:rsidR="002E5AE5">
        <w:tab/>
      </w:r>
      <w:r w:rsidRPr="00EE75C4">
        <w:rPr>
          <w:lang w:val="de-DE"/>
        </w:rPr>
        <w:t xml:space="preserve">ich </w:t>
      </w:r>
    </w:p>
    <w:p w:rsidR="00D85556" w:rsidRPr="00EE75C4" w:rsidRDefault="00D85556" w:rsidP="002E5AE5">
      <w:pPr>
        <w:pStyle w:val="2b"/>
      </w:pPr>
      <w:r w:rsidRPr="00EE75C4">
        <w:t>6.</w:t>
      </w:r>
      <w:r w:rsidR="002E5AE5">
        <w:tab/>
      </w:r>
      <w:r w:rsidRPr="00EE75C4">
        <w:rPr>
          <w:lang w:val="de-DE"/>
        </w:rPr>
        <w:t>wer</w:t>
      </w:r>
    </w:p>
    <w:p w:rsidR="00D85556" w:rsidRPr="00EE75C4" w:rsidRDefault="00D85556" w:rsidP="002E5AE5">
      <w:pPr>
        <w:pStyle w:val="36"/>
      </w:pPr>
      <w:r w:rsidRPr="00EE75C4">
        <w:t>5.</w:t>
      </w:r>
      <w:r w:rsidR="002E5AE5">
        <w:tab/>
      </w:r>
      <w:r w:rsidRPr="00EE75C4">
        <w:t>Укажите, какие из перечисленных глаголов являются модальными.</w:t>
      </w:r>
    </w:p>
    <w:p w:rsidR="00D85556" w:rsidRPr="00EE75C4" w:rsidRDefault="00D85556" w:rsidP="002E5AE5">
      <w:pPr>
        <w:pStyle w:val="aff"/>
        <w:rPr>
          <w:lang w:val="de-DE"/>
        </w:rPr>
      </w:pPr>
      <w:r w:rsidRPr="00EE75C4">
        <w:rPr>
          <w:lang w:val="de-DE"/>
        </w:rPr>
        <w:t>1.</w:t>
      </w:r>
      <w:r w:rsidR="002E5AE5">
        <w:rPr>
          <w:lang w:val="de-DE"/>
        </w:rPr>
        <w:tab/>
      </w:r>
      <w:r w:rsidRPr="00EE75C4">
        <w:rPr>
          <w:lang w:val="de-DE"/>
        </w:rPr>
        <w:t>müssen</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studieren</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 xml:space="preserve">leichtfallen </w:t>
      </w:r>
    </w:p>
    <w:p w:rsidR="00D85556" w:rsidRPr="00EE75C4" w:rsidRDefault="00D85556" w:rsidP="002E5AE5">
      <w:pPr>
        <w:pStyle w:val="2b"/>
        <w:rPr>
          <w:lang w:val="de-DE"/>
        </w:rPr>
      </w:pPr>
      <w:r w:rsidRPr="00EE75C4">
        <w:rPr>
          <w:lang w:val="de-DE"/>
        </w:rPr>
        <w:t>4.</w:t>
      </w:r>
      <w:r w:rsidR="002E5AE5">
        <w:rPr>
          <w:lang w:val="de-DE"/>
        </w:rPr>
        <w:tab/>
      </w:r>
      <w:r w:rsidRPr="00EE75C4">
        <w:rPr>
          <w:lang w:val="de-DE"/>
        </w:rPr>
        <w:t xml:space="preserve">dürfen </w:t>
      </w:r>
    </w:p>
    <w:p w:rsidR="00D85556" w:rsidRPr="00EE75C4" w:rsidRDefault="00D85556" w:rsidP="002E5AE5">
      <w:pPr>
        <w:pStyle w:val="2b"/>
        <w:rPr>
          <w:lang w:val="de-DE"/>
        </w:rPr>
      </w:pPr>
      <w:r w:rsidRPr="00EE75C4">
        <w:rPr>
          <w:lang w:val="de-DE"/>
        </w:rPr>
        <w:t>5.</w:t>
      </w:r>
      <w:r w:rsidR="002E5AE5">
        <w:rPr>
          <w:lang w:val="de-DE"/>
        </w:rPr>
        <w:tab/>
      </w:r>
      <w:r w:rsidRPr="00EE75C4">
        <w:rPr>
          <w:lang w:val="de-DE"/>
        </w:rPr>
        <w:t xml:space="preserve">wollen </w:t>
      </w:r>
    </w:p>
    <w:p w:rsidR="00D85556" w:rsidRPr="00EE75C4" w:rsidRDefault="00D85556" w:rsidP="002E5AE5">
      <w:pPr>
        <w:pStyle w:val="2b"/>
        <w:rPr>
          <w:lang w:val="de-DE"/>
        </w:rPr>
      </w:pPr>
      <w:r w:rsidRPr="00EE75C4">
        <w:rPr>
          <w:lang w:val="de-DE"/>
        </w:rPr>
        <w:t>6.</w:t>
      </w:r>
      <w:r w:rsidR="002E5AE5">
        <w:rPr>
          <w:lang w:val="de-DE"/>
        </w:rPr>
        <w:tab/>
      </w:r>
      <w:r w:rsidRPr="00EE75C4">
        <w:rPr>
          <w:lang w:val="de-DE"/>
        </w:rPr>
        <w:t xml:space="preserve">sollen </w:t>
      </w:r>
    </w:p>
    <w:p w:rsidR="00D85556" w:rsidRPr="00EE75C4" w:rsidRDefault="00D85556" w:rsidP="002E5AE5">
      <w:pPr>
        <w:pStyle w:val="2b"/>
      </w:pPr>
      <w:r w:rsidRPr="00EE75C4">
        <w:t>7.</w:t>
      </w:r>
      <w:r w:rsidR="002E5AE5">
        <w:tab/>
      </w:r>
      <w:r w:rsidRPr="00EE75C4">
        <w:rPr>
          <w:lang w:val="en-US"/>
        </w:rPr>
        <w:t>kennen</w:t>
      </w:r>
      <w:r w:rsidRPr="00EE75C4">
        <w:t xml:space="preserve"> </w:t>
      </w:r>
    </w:p>
    <w:p w:rsidR="00D85556" w:rsidRPr="00EE75C4" w:rsidRDefault="00D85556" w:rsidP="002E5AE5">
      <w:pPr>
        <w:pStyle w:val="2b"/>
      </w:pPr>
      <w:r w:rsidRPr="00EE75C4">
        <w:t>8.</w:t>
      </w:r>
      <w:r w:rsidR="002E5AE5">
        <w:tab/>
      </w:r>
      <w:r w:rsidRPr="00EE75C4">
        <w:rPr>
          <w:lang w:val="en-US"/>
        </w:rPr>
        <w:t>k</w:t>
      </w:r>
      <w:r w:rsidRPr="00EE75C4">
        <w:t>ö</w:t>
      </w:r>
      <w:r w:rsidRPr="00EE75C4">
        <w:rPr>
          <w:lang w:val="en-US"/>
        </w:rPr>
        <w:t>nnen</w:t>
      </w:r>
    </w:p>
    <w:p w:rsidR="00D85556" w:rsidRPr="00EE75C4" w:rsidRDefault="00D85556" w:rsidP="002E5AE5">
      <w:pPr>
        <w:pStyle w:val="36"/>
      </w:pPr>
      <w:r w:rsidRPr="00EE75C4">
        <w:t>6.</w:t>
      </w:r>
      <w:r w:rsidR="002E5AE5">
        <w:tab/>
      </w:r>
      <w:r w:rsidRPr="00EE75C4">
        <w:t xml:space="preserve">Вставьте пропущенную форму глагола. </w:t>
      </w:r>
    </w:p>
    <w:p w:rsidR="00D85556" w:rsidRPr="00EE75C4" w:rsidRDefault="00D85556" w:rsidP="002E5AE5">
      <w:pPr>
        <w:pStyle w:val="affc"/>
        <w:rPr>
          <w:lang w:val="de-DE"/>
        </w:rPr>
      </w:pPr>
      <w:r w:rsidRPr="00EE75C4">
        <w:rPr>
          <w:lang w:val="de-DE"/>
        </w:rPr>
        <w:t>Wir ... viel wissen und studieren an der Hochschule viel und fleißig.</w:t>
      </w:r>
    </w:p>
    <w:p w:rsidR="00D85556" w:rsidRPr="00EE75C4" w:rsidRDefault="00D85556" w:rsidP="002E5AE5">
      <w:pPr>
        <w:pStyle w:val="aff"/>
        <w:rPr>
          <w:lang w:val="de-DE"/>
        </w:rPr>
      </w:pPr>
      <w:r w:rsidRPr="00EE75C4">
        <w:rPr>
          <w:lang w:val="de-DE"/>
        </w:rPr>
        <w:t>a)</w:t>
      </w:r>
      <w:r w:rsidR="002E5AE5">
        <w:rPr>
          <w:lang w:val="de-DE"/>
        </w:rPr>
        <w:tab/>
      </w:r>
      <w:r w:rsidRPr="00EE75C4">
        <w:rPr>
          <w:lang w:val="de-DE"/>
        </w:rPr>
        <w:t xml:space="preserve">will </w:t>
      </w:r>
    </w:p>
    <w:p w:rsidR="00D85556" w:rsidRPr="00EE75C4" w:rsidRDefault="00D85556" w:rsidP="002E5AE5">
      <w:pPr>
        <w:pStyle w:val="2b"/>
        <w:rPr>
          <w:lang w:val="de-DE"/>
        </w:rPr>
      </w:pPr>
      <w:r w:rsidRPr="00EE75C4">
        <w:rPr>
          <w:lang w:val="de-DE"/>
        </w:rPr>
        <w:t>b)</w:t>
      </w:r>
      <w:r w:rsidR="002E5AE5">
        <w:rPr>
          <w:lang w:val="de-DE"/>
        </w:rPr>
        <w:tab/>
      </w:r>
      <w:r w:rsidRPr="00EE75C4">
        <w:rPr>
          <w:lang w:val="de-DE"/>
        </w:rPr>
        <w:t xml:space="preserve">wollt </w:t>
      </w:r>
    </w:p>
    <w:p w:rsidR="00D85556" w:rsidRPr="00EE75C4" w:rsidRDefault="00D85556" w:rsidP="002E5AE5">
      <w:pPr>
        <w:pStyle w:val="2b"/>
        <w:rPr>
          <w:lang w:val="de-DE"/>
        </w:rPr>
      </w:pPr>
      <w:r w:rsidRPr="00EE75C4">
        <w:rPr>
          <w:lang w:val="de-DE"/>
        </w:rPr>
        <w:t>c)</w:t>
      </w:r>
      <w:r w:rsidR="002E5AE5">
        <w:rPr>
          <w:lang w:val="de-DE"/>
        </w:rPr>
        <w:tab/>
      </w:r>
      <w:r w:rsidRPr="00EE75C4">
        <w:rPr>
          <w:lang w:val="de-DE"/>
        </w:rPr>
        <w:t xml:space="preserve">wollen </w:t>
      </w:r>
    </w:p>
    <w:p w:rsidR="00D85556" w:rsidRPr="00EE75C4" w:rsidRDefault="00D85556" w:rsidP="00B437EA">
      <w:pPr>
        <w:spacing w:after="120"/>
        <w:rPr>
          <w:b/>
          <w:lang w:val="de-DE"/>
        </w:rPr>
      </w:pPr>
    </w:p>
    <w:p w:rsidR="00D85556" w:rsidRPr="00EE75C4" w:rsidRDefault="00D85556" w:rsidP="002E5AE5">
      <w:pPr>
        <w:pStyle w:val="36"/>
        <w:rPr>
          <w:lang w:val="de-DE"/>
        </w:rPr>
      </w:pPr>
      <w:r w:rsidRPr="00EE75C4">
        <w:rPr>
          <w:lang w:val="de-DE"/>
        </w:rPr>
        <w:t>7.</w:t>
      </w:r>
      <w:r w:rsidR="002E5AE5">
        <w:rPr>
          <w:lang w:val="de-DE"/>
        </w:rPr>
        <w:tab/>
      </w:r>
      <w:r w:rsidRPr="00EE75C4">
        <w:t>Вставьте</w:t>
      </w:r>
      <w:r w:rsidRPr="00EE75C4">
        <w:rPr>
          <w:lang w:val="de-DE"/>
        </w:rPr>
        <w:t xml:space="preserve"> </w:t>
      </w:r>
      <w:r w:rsidRPr="00EE75C4">
        <w:t>пропущенную</w:t>
      </w:r>
      <w:r w:rsidRPr="00EE75C4">
        <w:rPr>
          <w:lang w:val="de-DE"/>
        </w:rPr>
        <w:t xml:space="preserve"> </w:t>
      </w:r>
      <w:r w:rsidRPr="00EE75C4">
        <w:t>форму</w:t>
      </w:r>
      <w:r w:rsidRPr="00EE75C4">
        <w:rPr>
          <w:lang w:val="de-DE"/>
        </w:rPr>
        <w:t xml:space="preserve"> </w:t>
      </w:r>
      <w:r w:rsidRPr="00EE75C4">
        <w:t>глагола</w:t>
      </w:r>
      <w:r w:rsidRPr="00EE75C4">
        <w:rPr>
          <w:lang w:val="de-DE"/>
        </w:rPr>
        <w:t xml:space="preserve">. </w:t>
      </w:r>
    </w:p>
    <w:p w:rsidR="00D85556" w:rsidRPr="00EE75C4" w:rsidRDefault="00D85556" w:rsidP="002E5AE5">
      <w:pPr>
        <w:pStyle w:val="affc"/>
        <w:rPr>
          <w:lang w:val="de-DE"/>
        </w:rPr>
      </w:pPr>
      <w:r w:rsidRPr="00EE75C4">
        <w:rPr>
          <w:lang w:val="de-DE"/>
        </w:rPr>
        <w:t xml:space="preserve">Die Hochschullehrer in Deutsch fragt die Studenten: „Kommt Petrov heute? Ist er krank? ... Sie nicht?“ </w:t>
      </w:r>
    </w:p>
    <w:p w:rsidR="00D85556" w:rsidRPr="00EE75C4" w:rsidRDefault="00D85556" w:rsidP="002E5AE5">
      <w:pPr>
        <w:pStyle w:val="42"/>
        <w:rPr>
          <w:lang w:val="de-DE"/>
        </w:rPr>
      </w:pPr>
      <w:r w:rsidRPr="00EE75C4">
        <w:rPr>
          <w:lang w:val="de-DE"/>
        </w:rPr>
        <w:t>a)</w:t>
      </w:r>
      <w:r w:rsidR="002E5AE5">
        <w:rPr>
          <w:lang w:val="de-DE"/>
        </w:rPr>
        <w:tab/>
      </w:r>
      <w:r w:rsidRPr="00EE75C4">
        <w:rPr>
          <w:lang w:val="de-DE"/>
        </w:rPr>
        <w:t>wißt</w:t>
      </w:r>
    </w:p>
    <w:p w:rsidR="00D85556" w:rsidRPr="00EE75C4" w:rsidRDefault="00D85556" w:rsidP="002E5AE5">
      <w:pPr>
        <w:pStyle w:val="aff"/>
        <w:rPr>
          <w:lang w:val="de-DE"/>
        </w:rPr>
      </w:pPr>
      <w:r w:rsidRPr="00EE75C4">
        <w:rPr>
          <w:lang w:val="de-DE"/>
        </w:rPr>
        <w:t>b)</w:t>
      </w:r>
      <w:r w:rsidR="002E5AE5">
        <w:rPr>
          <w:lang w:val="de-DE"/>
        </w:rPr>
        <w:tab/>
      </w:r>
      <w:r w:rsidRPr="00EE75C4">
        <w:rPr>
          <w:lang w:val="de-DE"/>
        </w:rPr>
        <w:t xml:space="preserve">weißt </w:t>
      </w:r>
    </w:p>
    <w:p w:rsidR="00D85556" w:rsidRPr="00EE75C4" w:rsidRDefault="00D85556" w:rsidP="002E5AE5">
      <w:pPr>
        <w:pStyle w:val="2b"/>
        <w:rPr>
          <w:lang w:val="de-DE"/>
        </w:rPr>
      </w:pPr>
      <w:r w:rsidRPr="00EE75C4">
        <w:rPr>
          <w:lang w:val="de-DE"/>
        </w:rPr>
        <w:t>c)</w:t>
      </w:r>
      <w:r w:rsidR="002E5AE5">
        <w:rPr>
          <w:lang w:val="de-DE"/>
        </w:rPr>
        <w:tab/>
      </w:r>
      <w:r w:rsidRPr="00EE75C4">
        <w:rPr>
          <w:lang w:val="de-DE"/>
        </w:rPr>
        <w:t>wissen</w:t>
      </w:r>
    </w:p>
    <w:p w:rsidR="00D85556" w:rsidRPr="00EE75C4" w:rsidRDefault="00D85556" w:rsidP="00B437EA">
      <w:pPr>
        <w:spacing w:after="120"/>
        <w:rPr>
          <w:lang w:val="de-DE"/>
        </w:rPr>
      </w:pPr>
    </w:p>
    <w:p w:rsidR="00D85556" w:rsidRPr="00EE75C4" w:rsidRDefault="00D85556" w:rsidP="002E5AE5">
      <w:pPr>
        <w:pStyle w:val="aff"/>
        <w:rPr>
          <w:lang w:val="de-DE"/>
        </w:rPr>
      </w:pPr>
      <w:r w:rsidRPr="00EE75C4">
        <w:rPr>
          <w:lang w:val="de-DE"/>
        </w:rPr>
        <w:t>8.</w:t>
      </w:r>
      <w:r w:rsidR="002E5AE5">
        <w:rPr>
          <w:lang w:val="de-DE"/>
        </w:rPr>
        <w:tab/>
      </w:r>
      <w:r w:rsidRPr="00EE75C4">
        <w:t>Вставьте</w:t>
      </w:r>
      <w:r w:rsidRPr="00EE75C4">
        <w:rPr>
          <w:lang w:val="de-DE"/>
        </w:rPr>
        <w:t xml:space="preserve"> </w:t>
      </w:r>
      <w:r w:rsidRPr="00EE75C4">
        <w:t>пропущенную</w:t>
      </w:r>
      <w:r w:rsidRPr="00EE75C4">
        <w:rPr>
          <w:lang w:val="de-DE"/>
        </w:rPr>
        <w:t xml:space="preserve"> </w:t>
      </w:r>
      <w:r w:rsidRPr="00EE75C4">
        <w:t>форму</w:t>
      </w:r>
      <w:r w:rsidRPr="00EE75C4">
        <w:rPr>
          <w:lang w:val="de-DE"/>
        </w:rPr>
        <w:t xml:space="preserve"> </w:t>
      </w:r>
      <w:r w:rsidRPr="00EE75C4">
        <w:t>глагола</w:t>
      </w:r>
      <w:r w:rsidRPr="00EE75C4">
        <w:rPr>
          <w:lang w:val="de-DE"/>
        </w:rPr>
        <w:t>.</w:t>
      </w:r>
    </w:p>
    <w:p w:rsidR="00D85556" w:rsidRPr="00EE75C4" w:rsidRDefault="00D85556" w:rsidP="002E5AE5">
      <w:pPr>
        <w:pStyle w:val="aff4"/>
        <w:rPr>
          <w:lang w:val="de-DE"/>
        </w:rPr>
      </w:pPr>
      <w:r w:rsidRPr="00EE75C4">
        <w:rPr>
          <w:lang w:val="de-DE"/>
        </w:rPr>
        <w:t xml:space="preserve">Ich studiere Mathematik fleißig , aber ich ... noch nicht viel. </w:t>
      </w:r>
    </w:p>
    <w:p w:rsidR="00D85556" w:rsidRPr="00EE75C4" w:rsidRDefault="00D85556" w:rsidP="002E5AE5">
      <w:pPr>
        <w:pStyle w:val="2b"/>
        <w:rPr>
          <w:lang w:val="de-DE"/>
        </w:rPr>
      </w:pPr>
      <w:r w:rsidRPr="00EE75C4">
        <w:rPr>
          <w:lang w:val="de-DE"/>
        </w:rPr>
        <w:t>a)</w:t>
      </w:r>
      <w:r w:rsidR="002E5AE5">
        <w:rPr>
          <w:lang w:val="de-DE"/>
        </w:rPr>
        <w:tab/>
      </w:r>
      <w:r w:rsidRPr="00EE75C4">
        <w:rPr>
          <w:lang w:val="de-DE"/>
        </w:rPr>
        <w:t xml:space="preserve">weißt </w:t>
      </w:r>
    </w:p>
    <w:p w:rsidR="00D85556" w:rsidRPr="00EE75C4" w:rsidRDefault="00D85556" w:rsidP="002E5AE5">
      <w:pPr>
        <w:pStyle w:val="2b"/>
        <w:rPr>
          <w:lang w:val="de-DE"/>
        </w:rPr>
      </w:pPr>
      <w:r w:rsidRPr="00EE75C4">
        <w:rPr>
          <w:lang w:val="de-DE"/>
        </w:rPr>
        <w:t>b)</w:t>
      </w:r>
      <w:r w:rsidR="002E5AE5">
        <w:rPr>
          <w:lang w:val="de-DE"/>
        </w:rPr>
        <w:tab/>
      </w:r>
      <w:r w:rsidRPr="00EE75C4">
        <w:rPr>
          <w:lang w:val="de-DE"/>
        </w:rPr>
        <w:t xml:space="preserve">weiß </w:t>
      </w:r>
    </w:p>
    <w:p w:rsidR="00D85556" w:rsidRPr="00EE75C4" w:rsidRDefault="00D85556" w:rsidP="002E5AE5">
      <w:pPr>
        <w:pStyle w:val="2b"/>
        <w:rPr>
          <w:lang w:val="de-DE"/>
        </w:rPr>
      </w:pPr>
      <w:r w:rsidRPr="00EE75C4">
        <w:rPr>
          <w:lang w:val="de-DE"/>
        </w:rPr>
        <w:t>c)</w:t>
      </w:r>
      <w:r w:rsidR="002E5AE5">
        <w:rPr>
          <w:lang w:val="de-DE"/>
        </w:rPr>
        <w:tab/>
      </w:r>
      <w:r w:rsidRPr="00EE75C4">
        <w:rPr>
          <w:lang w:val="de-DE"/>
        </w:rPr>
        <w:t xml:space="preserve">wissen </w:t>
      </w:r>
    </w:p>
    <w:p w:rsidR="00D85556" w:rsidRPr="00EE75C4" w:rsidRDefault="00D85556" w:rsidP="00B437EA">
      <w:pPr>
        <w:spacing w:after="120"/>
        <w:rPr>
          <w:b/>
          <w:lang w:val="de-DE"/>
        </w:rPr>
      </w:pPr>
    </w:p>
    <w:p w:rsidR="00D85556" w:rsidRPr="00EE75C4" w:rsidRDefault="00D85556" w:rsidP="002E5AE5">
      <w:pPr>
        <w:pStyle w:val="aff"/>
      </w:pPr>
      <w:r w:rsidRPr="00EE75C4">
        <w:t>9.</w:t>
      </w:r>
      <w:r w:rsidR="002E5AE5">
        <w:tab/>
      </w:r>
      <w:r w:rsidRPr="00EE75C4">
        <w:t>Какое предложение соответствует переводу:</w:t>
      </w:r>
    </w:p>
    <w:p w:rsidR="00D85556" w:rsidRPr="00EE75C4" w:rsidRDefault="00D85556" w:rsidP="002E5AE5">
      <w:pPr>
        <w:pStyle w:val="ae"/>
      </w:pPr>
      <w:r w:rsidRPr="00EE75C4">
        <w:t xml:space="preserve">Помоги, по- жалуйста, этой студентке! </w:t>
      </w:r>
    </w:p>
    <w:p w:rsidR="00D85556" w:rsidRPr="00EE75C4" w:rsidRDefault="00D85556" w:rsidP="002E5AE5">
      <w:pPr>
        <w:pStyle w:val="2b"/>
        <w:rPr>
          <w:lang w:val="de-DE"/>
        </w:rPr>
      </w:pPr>
      <w:r w:rsidRPr="00EE75C4">
        <w:rPr>
          <w:lang w:val="de-DE"/>
        </w:rPr>
        <w:t>1.</w:t>
      </w:r>
      <w:r w:rsidR="002E5AE5">
        <w:rPr>
          <w:lang w:val="de-DE"/>
        </w:rPr>
        <w:tab/>
      </w:r>
      <w:r w:rsidRPr="00EE75C4">
        <w:rPr>
          <w:lang w:val="de-DE"/>
        </w:rPr>
        <w:t xml:space="preserve">Helft bitte dieser Studentin! </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 xml:space="preserve">Helfen Sie bitte dieser Studentin! </w:t>
      </w:r>
    </w:p>
    <w:p w:rsidR="00D85556" w:rsidRPr="00EE75C4" w:rsidRDefault="00D85556" w:rsidP="002E5AE5">
      <w:pPr>
        <w:pStyle w:val="2b"/>
      </w:pPr>
      <w:r w:rsidRPr="00EE75C4">
        <w:t>3.</w:t>
      </w:r>
      <w:r w:rsidR="002E5AE5">
        <w:tab/>
      </w:r>
      <w:r w:rsidRPr="00EE75C4">
        <w:t xml:space="preserve">Hilf bitte dieser Studentin! </w:t>
      </w:r>
    </w:p>
    <w:p w:rsidR="00D85556" w:rsidRPr="00EE75C4" w:rsidRDefault="00D85556" w:rsidP="002E5AE5">
      <w:pPr>
        <w:pStyle w:val="aff"/>
      </w:pPr>
      <w:r w:rsidRPr="00EE75C4">
        <w:t>10.</w:t>
      </w:r>
      <w:r w:rsidR="002E5AE5">
        <w:tab/>
      </w:r>
      <w:r w:rsidRPr="00EE75C4">
        <w:t xml:space="preserve">Выберите правильный вариант перевода: </w:t>
      </w:r>
    </w:p>
    <w:p w:rsidR="00D85556" w:rsidRPr="00EE75C4" w:rsidRDefault="00D85556" w:rsidP="002E5AE5">
      <w:pPr>
        <w:pStyle w:val="affc"/>
        <w:rPr>
          <w:lang w:val="de-DE"/>
        </w:rPr>
      </w:pPr>
      <w:r w:rsidRPr="00EE75C4">
        <w:t>Не</w:t>
      </w:r>
      <w:r w:rsidRPr="00EE75C4">
        <w:rPr>
          <w:lang w:val="de-DE"/>
        </w:rPr>
        <w:t xml:space="preserve"> </w:t>
      </w:r>
      <w:r w:rsidRPr="00EE75C4">
        <w:t>говори</w:t>
      </w:r>
      <w:r w:rsidRPr="00EE75C4">
        <w:rPr>
          <w:lang w:val="de-DE"/>
        </w:rPr>
        <w:t xml:space="preserve"> </w:t>
      </w:r>
      <w:r w:rsidRPr="00EE75C4">
        <w:t>так</w:t>
      </w:r>
      <w:r w:rsidRPr="00EE75C4">
        <w:rPr>
          <w:lang w:val="de-DE"/>
        </w:rPr>
        <w:t xml:space="preserve"> </w:t>
      </w:r>
      <w:r w:rsidRPr="00EE75C4">
        <w:t>быстро</w:t>
      </w:r>
      <w:r w:rsidRPr="00EE75C4">
        <w:rPr>
          <w:lang w:val="de-DE"/>
        </w:rPr>
        <w:t xml:space="preserve">! </w:t>
      </w:r>
    </w:p>
    <w:p w:rsidR="00D85556" w:rsidRPr="00EE75C4" w:rsidRDefault="00D85556" w:rsidP="002E5AE5">
      <w:pPr>
        <w:pStyle w:val="2b"/>
        <w:rPr>
          <w:lang w:val="de-DE"/>
        </w:rPr>
      </w:pPr>
      <w:r w:rsidRPr="00EE75C4">
        <w:rPr>
          <w:lang w:val="de-DE"/>
        </w:rPr>
        <w:t>1.</w:t>
      </w:r>
      <w:r w:rsidR="002E5AE5">
        <w:rPr>
          <w:lang w:val="de-DE"/>
        </w:rPr>
        <w:tab/>
      </w:r>
      <w:r w:rsidRPr="00EE75C4">
        <w:rPr>
          <w:lang w:val="de-DE"/>
        </w:rPr>
        <w:t xml:space="preserve">Sprich bitte nicht so schnell! </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Spricht bitte nicht so schnell!</w:t>
      </w:r>
    </w:p>
    <w:p w:rsidR="00D85556" w:rsidRPr="00EE75C4" w:rsidRDefault="00D85556" w:rsidP="002E5AE5">
      <w:pPr>
        <w:pStyle w:val="aff"/>
        <w:rPr>
          <w:lang w:val="de-DE"/>
        </w:rPr>
      </w:pPr>
      <w:r w:rsidRPr="00EE75C4">
        <w:rPr>
          <w:lang w:val="de-DE"/>
        </w:rPr>
        <w:t>3.</w:t>
      </w:r>
      <w:r w:rsidR="002E5AE5">
        <w:rPr>
          <w:lang w:val="de-DE"/>
        </w:rPr>
        <w:tab/>
      </w:r>
      <w:r w:rsidRPr="00EE75C4">
        <w:rPr>
          <w:lang w:val="de-DE"/>
        </w:rPr>
        <w:t>Sprecht bitte nicht so schnell!</w:t>
      </w:r>
    </w:p>
    <w:p w:rsidR="00D85556" w:rsidRPr="00EE75C4" w:rsidRDefault="00D85556" w:rsidP="00B437EA">
      <w:pPr>
        <w:spacing w:after="120"/>
        <w:rPr>
          <w:b/>
          <w:lang w:val="de-DE"/>
        </w:rPr>
      </w:pPr>
    </w:p>
    <w:p w:rsidR="00D85556" w:rsidRPr="002E5AE5" w:rsidRDefault="00D85556" w:rsidP="002E5AE5">
      <w:pPr>
        <w:pStyle w:val="affc"/>
        <w:rPr>
          <w:b/>
        </w:rPr>
      </w:pPr>
      <w:r w:rsidRPr="002E5AE5">
        <w:rPr>
          <w:b/>
        </w:rPr>
        <w:t>11.Подберите пары слов с противоположным значением.</w:t>
      </w:r>
    </w:p>
    <w:p w:rsidR="00D85556" w:rsidRPr="00EE75C4" w:rsidRDefault="00D85556" w:rsidP="002E5AE5">
      <w:pPr>
        <w:pStyle w:val="2b"/>
        <w:rPr>
          <w:lang w:val="de-DE"/>
        </w:rPr>
      </w:pPr>
      <w:r w:rsidRPr="00EE75C4">
        <w:rPr>
          <w:lang w:val="de-DE"/>
        </w:rPr>
        <w:t>1.</w:t>
      </w:r>
      <w:r w:rsidR="002E5AE5">
        <w:rPr>
          <w:lang w:val="de-DE"/>
        </w:rPr>
        <w:tab/>
      </w:r>
      <w:r w:rsidRPr="00EE75C4">
        <w:rPr>
          <w:lang w:val="de-DE"/>
        </w:rPr>
        <w:t>breit</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 xml:space="preserve">faul </w:t>
      </w:r>
    </w:p>
    <w:p w:rsidR="00D85556" w:rsidRPr="00EE75C4" w:rsidRDefault="00D85556" w:rsidP="002E5AE5">
      <w:pPr>
        <w:pStyle w:val="36"/>
        <w:rPr>
          <w:lang w:val="de-DE"/>
        </w:rPr>
      </w:pPr>
      <w:r w:rsidRPr="00EE75C4">
        <w:rPr>
          <w:lang w:val="de-DE"/>
        </w:rPr>
        <w:t>3.</w:t>
      </w:r>
      <w:r w:rsidR="002E5AE5">
        <w:rPr>
          <w:lang w:val="de-DE"/>
        </w:rPr>
        <w:tab/>
      </w:r>
      <w:r w:rsidRPr="00EE75C4">
        <w:rPr>
          <w:lang w:val="de-DE"/>
        </w:rPr>
        <w:t xml:space="preserve">böse </w:t>
      </w:r>
    </w:p>
    <w:p w:rsidR="00D85556" w:rsidRPr="00EE75C4" w:rsidRDefault="00D85556" w:rsidP="002E5AE5">
      <w:pPr>
        <w:pStyle w:val="36"/>
        <w:rPr>
          <w:lang w:val="de-DE"/>
        </w:rPr>
      </w:pPr>
      <w:r w:rsidRPr="00EE75C4">
        <w:rPr>
          <w:lang w:val="de-DE"/>
        </w:rPr>
        <w:t>4.</w:t>
      </w:r>
      <w:r w:rsidR="002E5AE5">
        <w:rPr>
          <w:lang w:val="de-DE"/>
        </w:rPr>
        <w:tab/>
      </w:r>
      <w:r w:rsidRPr="00EE75C4">
        <w:rPr>
          <w:lang w:val="de-DE"/>
        </w:rPr>
        <w:t xml:space="preserve">gesund </w:t>
      </w:r>
    </w:p>
    <w:p w:rsidR="00D85556" w:rsidRPr="00EE75C4" w:rsidRDefault="00D85556" w:rsidP="002E5AE5">
      <w:pPr>
        <w:pStyle w:val="36"/>
        <w:rPr>
          <w:lang w:val="de-DE"/>
        </w:rPr>
      </w:pPr>
      <w:r w:rsidRPr="00EE75C4">
        <w:rPr>
          <w:lang w:val="de-DE"/>
        </w:rPr>
        <w:t>5.</w:t>
      </w:r>
      <w:r w:rsidR="002E5AE5">
        <w:rPr>
          <w:lang w:val="de-DE"/>
        </w:rPr>
        <w:tab/>
      </w:r>
      <w:r w:rsidRPr="00EE75C4">
        <w:rPr>
          <w:lang w:val="de-DE"/>
        </w:rPr>
        <w:t xml:space="preserve">fleißig </w:t>
      </w:r>
    </w:p>
    <w:p w:rsidR="00D85556" w:rsidRPr="00EE75C4" w:rsidRDefault="00D85556" w:rsidP="002E5AE5">
      <w:pPr>
        <w:pStyle w:val="36"/>
        <w:rPr>
          <w:lang w:val="de-DE"/>
        </w:rPr>
      </w:pPr>
      <w:r w:rsidRPr="00EE75C4">
        <w:rPr>
          <w:lang w:val="de-DE"/>
        </w:rPr>
        <w:t>6.</w:t>
      </w:r>
      <w:r w:rsidR="002E5AE5">
        <w:rPr>
          <w:lang w:val="de-DE"/>
        </w:rPr>
        <w:tab/>
      </w:r>
      <w:r w:rsidRPr="00EE75C4">
        <w:rPr>
          <w:lang w:val="de-DE"/>
        </w:rPr>
        <w:t xml:space="preserve">eng </w:t>
      </w:r>
    </w:p>
    <w:p w:rsidR="00D85556" w:rsidRPr="00EE75C4" w:rsidRDefault="00D85556" w:rsidP="002E5AE5">
      <w:pPr>
        <w:pStyle w:val="36"/>
      </w:pPr>
      <w:r w:rsidRPr="00EE75C4">
        <w:t>7.</w:t>
      </w:r>
      <w:r w:rsidR="002E5AE5">
        <w:tab/>
      </w:r>
      <w:r w:rsidRPr="00EE75C4">
        <w:rPr>
          <w:lang w:val="en-US"/>
        </w:rPr>
        <w:t>krank</w:t>
      </w:r>
    </w:p>
    <w:p w:rsidR="00D85556" w:rsidRPr="00EE75C4" w:rsidRDefault="00D85556" w:rsidP="002E5AE5">
      <w:pPr>
        <w:pStyle w:val="36"/>
      </w:pPr>
      <w:r w:rsidRPr="00EE75C4">
        <w:t>8.</w:t>
      </w:r>
      <w:r w:rsidR="002E5AE5">
        <w:tab/>
      </w:r>
      <w:r w:rsidRPr="00EE75C4">
        <w:rPr>
          <w:lang w:val="en-US"/>
        </w:rPr>
        <w:t>gut</w:t>
      </w:r>
      <w:r w:rsidRPr="00EE75C4">
        <w:t xml:space="preserve"> </w:t>
      </w:r>
    </w:p>
    <w:p w:rsidR="00D85556" w:rsidRPr="00EE75C4" w:rsidRDefault="00D85556" w:rsidP="002E5AE5">
      <w:pPr>
        <w:pStyle w:val="36"/>
      </w:pPr>
      <w:r w:rsidRPr="00EE75C4">
        <w:t>9.</w:t>
      </w:r>
      <w:r w:rsidR="002E5AE5">
        <w:tab/>
      </w:r>
      <w:r w:rsidRPr="00EE75C4">
        <w:rPr>
          <w:lang w:val="en-US"/>
        </w:rPr>
        <w:t>frei</w:t>
      </w:r>
    </w:p>
    <w:p w:rsidR="00D85556" w:rsidRPr="00EE75C4" w:rsidRDefault="00D85556" w:rsidP="00B437EA">
      <w:pPr>
        <w:spacing w:after="120"/>
        <w:rPr>
          <w:b/>
        </w:rPr>
      </w:pPr>
    </w:p>
    <w:p w:rsidR="00D85556" w:rsidRPr="00EE75C4" w:rsidRDefault="00D85556" w:rsidP="002E5AE5">
      <w:pPr>
        <w:pStyle w:val="aff"/>
      </w:pPr>
      <w:r w:rsidRPr="00EE75C4">
        <w:t xml:space="preserve">12.Поставьте знаки препинания. </w:t>
      </w:r>
    </w:p>
    <w:p w:rsidR="00D85556" w:rsidRPr="00EE75C4" w:rsidRDefault="00D85556" w:rsidP="002E5AE5">
      <w:pPr>
        <w:pStyle w:val="aff"/>
        <w:rPr>
          <w:lang w:val="de-DE"/>
        </w:rPr>
      </w:pPr>
      <w:r w:rsidRPr="00EE75C4">
        <w:rPr>
          <w:lang w:val="de-DE"/>
        </w:rPr>
        <w:t xml:space="preserve">1. Nimm das Wörterbuch mit </w:t>
      </w:r>
    </w:p>
    <w:p w:rsidR="00D85556" w:rsidRPr="00EE75C4" w:rsidRDefault="00D85556" w:rsidP="002E5AE5">
      <w:pPr>
        <w:pStyle w:val="aff"/>
        <w:rPr>
          <w:lang w:val="de-DE"/>
        </w:rPr>
      </w:pPr>
      <w:r w:rsidRPr="00EE75C4">
        <w:rPr>
          <w:lang w:val="de-DE"/>
        </w:rPr>
        <w:t xml:space="preserve">2. Schreibst du den Brief in der deutschen Sprache </w:t>
      </w:r>
    </w:p>
    <w:p w:rsidR="00D85556" w:rsidRPr="00EE75C4" w:rsidRDefault="00D85556" w:rsidP="002E5AE5">
      <w:pPr>
        <w:pStyle w:val="aff"/>
        <w:rPr>
          <w:lang w:val="de-DE"/>
        </w:rPr>
      </w:pPr>
      <w:r w:rsidRPr="00EE75C4">
        <w:rPr>
          <w:lang w:val="de-DE"/>
        </w:rPr>
        <w:t xml:space="preserve">3. Wen kennen Sie hier nicht </w:t>
      </w:r>
    </w:p>
    <w:p w:rsidR="00D85556" w:rsidRPr="00EE75C4" w:rsidRDefault="00D85556" w:rsidP="002E5AE5">
      <w:pPr>
        <w:pStyle w:val="aff"/>
        <w:rPr>
          <w:lang w:val="de-DE"/>
        </w:rPr>
      </w:pPr>
      <w:r w:rsidRPr="00EE75C4">
        <w:rPr>
          <w:lang w:val="de-DE"/>
        </w:rPr>
        <w:t xml:space="preserve">a) .; b) ?; c) ! </w:t>
      </w:r>
    </w:p>
    <w:p w:rsidR="00D85556" w:rsidRPr="00EE75C4" w:rsidRDefault="00D85556" w:rsidP="00B437EA">
      <w:pPr>
        <w:spacing w:after="120"/>
        <w:rPr>
          <w:b/>
          <w:lang w:val="de-DE"/>
        </w:rPr>
      </w:pPr>
    </w:p>
    <w:p w:rsidR="00D85556" w:rsidRPr="002E5AE5" w:rsidRDefault="00D85556" w:rsidP="002E5AE5">
      <w:pPr>
        <w:pStyle w:val="affc"/>
        <w:rPr>
          <w:b/>
        </w:rPr>
      </w:pPr>
      <w:r w:rsidRPr="002E5AE5">
        <w:rPr>
          <w:b/>
        </w:rPr>
        <w:t xml:space="preserve">13.Какое сказуемое соответствует подлежащему? </w:t>
      </w:r>
    </w:p>
    <w:p w:rsidR="00D85556" w:rsidRPr="00EE75C4" w:rsidRDefault="00D85556" w:rsidP="00B437EA">
      <w:pPr>
        <w:spacing w:after="120"/>
      </w:pPr>
      <w:r w:rsidRPr="00EE75C4">
        <w:t xml:space="preserve">1. </w:t>
      </w:r>
      <w:r w:rsidRPr="00EE75C4">
        <w:rPr>
          <w:lang w:val="en-US"/>
        </w:rPr>
        <w:t>ich</w:t>
      </w:r>
      <w:r w:rsidRPr="00EE75C4">
        <w:t xml:space="preserve">                           </w:t>
      </w:r>
      <w:r w:rsidRPr="00EE75C4">
        <w:rPr>
          <w:lang w:val="en-US"/>
        </w:rPr>
        <w:t>a</w:t>
      </w:r>
      <w:r w:rsidRPr="00EE75C4">
        <w:t xml:space="preserve">) </w:t>
      </w:r>
      <w:r w:rsidRPr="00EE75C4">
        <w:rPr>
          <w:lang w:val="en-US"/>
        </w:rPr>
        <w:t>k</w:t>
      </w:r>
      <w:r w:rsidRPr="00EE75C4">
        <w:t>ö</w:t>
      </w:r>
      <w:r w:rsidRPr="00EE75C4">
        <w:rPr>
          <w:lang w:val="en-US"/>
        </w:rPr>
        <w:t>nnen</w:t>
      </w:r>
      <w:r w:rsidRPr="00EE75C4">
        <w:t xml:space="preserve"> </w:t>
      </w:r>
      <w:r w:rsidRPr="00EE75C4">
        <w:rPr>
          <w:lang w:val="en-US"/>
        </w:rPr>
        <w:t>hier</w:t>
      </w:r>
      <w:r w:rsidRPr="00EE75C4">
        <w:t xml:space="preserve"> </w:t>
      </w:r>
      <w:r w:rsidRPr="00EE75C4">
        <w:rPr>
          <w:lang w:val="en-US"/>
        </w:rPr>
        <w:t>arbeiten</w:t>
      </w:r>
      <w:r w:rsidRPr="00EE75C4">
        <w:t xml:space="preserve"> </w:t>
      </w:r>
    </w:p>
    <w:p w:rsidR="00D85556" w:rsidRPr="00EE75C4" w:rsidRDefault="00D85556" w:rsidP="00B437EA">
      <w:pPr>
        <w:spacing w:after="120"/>
        <w:rPr>
          <w:lang w:val="de-DE"/>
        </w:rPr>
      </w:pPr>
      <w:r w:rsidRPr="00EE75C4">
        <w:rPr>
          <w:lang w:val="de-DE"/>
        </w:rPr>
        <w:t xml:space="preserve">2. man                         b) kann hier arbeiten </w:t>
      </w:r>
    </w:p>
    <w:p w:rsidR="00D85556" w:rsidRPr="00EE75C4" w:rsidRDefault="00D85556" w:rsidP="00B437EA">
      <w:pPr>
        <w:spacing w:after="120"/>
        <w:rPr>
          <w:lang w:val="de-DE"/>
        </w:rPr>
      </w:pPr>
      <w:r w:rsidRPr="00EE75C4">
        <w:rPr>
          <w:lang w:val="de-DE"/>
        </w:rPr>
        <w:t xml:space="preserve">3. ihr                           c) könnt hier arbeiten </w:t>
      </w:r>
    </w:p>
    <w:p w:rsidR="00D85556" w:rsidRPr="00EE75C4" w:rsidRDefault="00D85556" w:rsidP="00B437EA">
      <w:pPr>
        <w:spacing w:after="120"/>
        <w:rPr>
          <w:lang w:val="de-DE"/>
        </w:rPr>
      </w:pPr>
      <w:r w:rsidRPr="00EE75C4">
        <w:rPr>
          <w:lang w:val="de-DE"/>
        </w:rPr>
        <w:t xml:space="preserve">4. die Mädchen           d) kannst hier arbeiten </w:t>
      </w:r>
    </w:p>
    <w:p w:rsidR="00D85556" w:rsidRPr="00EE75C4" w:rsidRDefault="00D85556" w:rsidP="002E5AE5">
      <w:pPr>
        <w:pStyle w:val="affc"/>
      </w:pPr>
      <w:r w:rsidRPr="00EE75C4">
        <w:t xml:space="preserve">5. </w:t>
      </w:r>
      <w:r w:rsidRPr="00EE75C4">
        <w:rPr>
          <w:lang w:val="en-US"/>
        </w:rPr>
        <w:t>du</w:t>
      </w:r>
    </w:p>
    <w:p w:rsidR="00D85556" w:rsidRPr="002E5AE5" w:rsidRDefault="00D85556" w:rsidP="002E5AE5">
      <w:pPr>
        <w:pStyle w:val="affc"/>
        <w:rPr>
          <w:b/>
        </w:rPr>
      </w:pPr>
      <w:r w:rsidRPr="002E5AE5">
        <w:rPr>
          <w:b/>
        </w:rPr>
        <w:lastRenderedPageBreak/>
        <w:t>14.Какое сказуемое соответствует подлежащему?</w:t>
      </w:r>
    </w:p>
    <w:p w:rsidR="00D85556" w:rsidRPr="00EE75C4" w:rsidRDefault="00D85556" w:rsidP="00B437EA">
      <w:pPr>
        <w:spacing w:after="120"/>
        <w:rPr>
          <w:lang w:val="de-DE"/>
        </w:rPr>
      </w:pPr>
      <w:r w:rsidRPr="00EE75C4">
        <w:t xml:space="preserve"> </w:t>
      </w:r>
      <w:r w:rsidRPr="00EE75C4">
        <w:rPr>
          <w:lang w:val="de-DE"/>
        </w:rPr>
        <w:t xml:space="preserve">1. Mischa                   a) stehe früh auf </w:t>
      </w:r>
    </w:p>
    <w:p w:rsidR="00D85556" w:rsidRPr="00EE75C4" w:rsidRDefault="00D85556" w:rsidP="00B437EA">
      <w:pPr>
        <w:spacing w:after="120"/>
        <w:rPr>
          <w:lang w:val="de-DE"/>
        </w:rPr>
      </w:pPr>
      <w:r w:rsidRPr="00EE75C4">
        <w:rPr>
          <w:lang w:val="de-DE"/>
        </w:rPr>
        <w:t xml:space="preserve">2. man                         b) stehen früh auf </w:t>
      </w:r>
    </w:p>
    <w:p w:rsidR="00D85556" w:rsidRPr="00EE75C4" w:rsidRDefault="00D85556" w:rsidP="00B437EA">
      <w:pPr>
        <w:spacing w:after="120"/>
        <w:rPr>
          <w:lang w:val="de-DE"/>
        </w:rPr>
      </w:pPr>
      <w:r w:rsidRPr="00EE75C4">
        <w:rPr>
          <w:lang w:val="de-DE"/>
        </w:rPr>
        <w:t xml:space="preserve">3. ich                           c ) steht früh auf </w:t>
      </w:r>
    </w:p>
    <w:p w:rsidR="00D85556" w:rsidRPr="00EE75C4" w:rsidRDefault="00D85556" w:rsidP="002E5AE5">
      <w:pPr>
        <w:pStyle w:val="2b"/>
        <w:rPr>
          <w:lang w:val="de-DE"/>
        </w:rPr>
      </w:pPr>
      <w:r w:rsidRPr="00EE75C4">
        <w:rPr>
          <w:lang w:val="de-DE"/>
        </w:rPr>
        <w:t xml:space="preserve">4. meine Freunde </w:t>
      </w:r>
    </w:p>
    <w:p w:rsidR="00D85556" w:rsidRPr="00EE75C4" w:rsidRDefault="00D85556" w:rsidP="002E5AE5">
      <w:pPr>
        <w:pStyle w:val="2b"/>
        <w:rPr>
          <w:lang w:val="de-DE"/>
        </w:rPr>
      </w:pPr>
      <w:r w:rsidRPr="00EE75C4">
        <w:rPr>
          <w:lang w:val="de-DE"/>
        </w:rPr>
        <w:t xml:space="preserve">5. wir </w:t>
      </w:r>
    </w:p>
    <w:p w:rsidR="00D85556" w:rsidRPr="00EE75C4" w:rsidRDefault="00D85556" w:rsidP="00B437EA">
      <w:pPr>
        <w:spacing w:after="120"/>
        <w:rPr>
          <w:b/>
          <w:lang w:val="de-DE"/>
        </w:rPr>
      </w:pPr>
    </w:p>
    <w:p w:rsidR="00D85556" w:rsidRPr="00EE75C4" w:rsidRDefault="00D85556" w:rsidP="002E5AE5">
      <w:pPr>
        <w:pStyle w:val="2b"/>
        <w:rPr>
          <w:lang w:val="de-DE"/>
        </w:rPr>
      </w:pPr>
      <w:r w:rsidRPr="00EE75C4">
        <w:rPr>
          <w:lang w:val="de-DE"/>
        </w:rPr>
        <w:t>15.</w:t>
      </w:r>
      <w:r w:rsidRPr="00EE75C4">
        <w:t>Переведите</w:t>
      </w:r>
      <w:r w:rsidRPr="00EE75C4">
        <w:rPr>
          <w:lang w:val="de-DE"/>
        </w:rPr>
        <w:t xml:space="preserve"> </w:t>
      </w:r>
      <w:r w:rsidRPr="00EE75C4">
        <w:t>выделенное</w:t>
      </w:r>
      <w:r w:rsidRPr="00EE75C4">
        <w:rPr>
          <w:lang w:val="de-DE"/>
        </w:rPr>
        <w:t xml:space="preserve"> </w:t>
      </w:r>
      <w:r w:rsidRPr="00EE75C4">
        <w:t>слово</w:t>
      </w:r>
      <w:r w:rsidRPr="00EE75C4">
        <w:rPr>
          <w:lang w:val="de-DE"/>
        </w:rPr>
        <w:t xml:space="preserve">. </w:t>
      </w:r>
    </w:p>
    <w:p w:rsidR="00D85556" w:rsidRPr="00EE75C4" w:rsidRDefault="00D85556" w:rsidP="002E5AE5">
      <w:pPr>
        <w:pStyle w:val="2b"/>
        <w:rPr>
          <w:lang w:val="de-DE"/>
        </w:rPr>
      </w:pPr>
      <w:r w:rsidRPr="00EE75C4">
        <w:rPr>
          <w:lang w:val="de-DE"/>
        </w:rPr>
        <w:t xml:space="preserve">1. Wir lesen heute </w:t>
      </w:r>
      <w:r w:rsidRPr="00EE75C4">
        <w:rPr>
          <w:b/>
          <w:lang w:val="de-DE"/>
        </w:rPr>
        <w:t>sein</w:t>
      </w:r>
      <w:r w:rsidRPr="00EE75C4">
        <w:rPr>
          <w:lang w:val="de-DE"/>
        </w:rPr>
        <w:t xml:space="preserve"> Buch. </w:t>
      </w:r>
    </w:p>
    <w:p w:rsidR="00D85556" w:rsidRPr="00EE75C4" w:rsidRDefault="00D85556" w:rsidP="002E5AE5">
      <w:pPr>
        <w:pStyle w:val="2b"/>
        <w:rPr>
          <w:lang w:val="de-DE"/>
        </w:rPr>
      </w:pPr>
      <w:r w:rsidRPr="00EE75C4">
        <w:rPr>
          <w:lang w:val="de-DE"/>
        </w:rPr>
        <w:t xml:space="preserve">2. In einer Stunde möchte ich zu Hause </w:t>
      </w:r>
      <w:r w:rsidRPr="00EE75C4">
        <w:rPr>
          <w:b/>
          <w:lang w:val="de-DE"/>
        </w:rPr>
        <w:t>sein.</w:t>
      </w:r>
    </w:p>
    <w:p w:rsidR="00D85556" w:rsidRPr="00EE75C4" w:rsidRDefault="00D85556" w:rsidP="002E5AE5">
      <w:pPr>
        <w:pStyle w:val="ae"/>
      </w:pPr>
      <w:r w:rsidRPr="00EE75C4">
        <w:rPr>
          <w:lang w:val="en-US"/>
        </w:rPr>
        <w:t>a</w:t>
      </w:r>
      <w:r w:rsidRPr="00EE75C4">
        <w:t xml:space="preserve">) свою; </w:t>
      </w:r>
      <w:r w:rsidRPr="00EE75C4">
        <w:rPr>
          <w:lang w:val="en-US"/>
        </w:rPr>
        <w:t>b</w:t>
      </w:r>
      <w:r w:rsidRPr="00EE75C4">
        <w:t xml:space="preserve">) быть; </w:t>
      </w:r>
      <w:r w:rsidRPr="00EE75C4">
        <w:rPr>
          <w:lang w:val="en-US"/>
        </w:rPr>
        <w:t>c</w:t>
      </w:r>
      <w:r w:rsidRPr="00EE75C4">
        <w:t xml:space="preserve">) свое; </w:t>
      </w:r>
      <w:r w:rsidRPr="00EE75C4">
        <w:rPr>
          <w:lang w:val="en-US"/>
        </w:rPr>
        <w:t>d</w:t>
      </w:r>
      <w:r w:rsidRPr="00EE75C4">
        <w:t>) его.</w:t>
      </w:r>
    </w:p>
    <w:p w:rsidR="00D85556" w:rsidRPr="002E5AE5" w:rsidRDefault="00D85556" w:rsidP="002E5AE5">
      <w:pPr>
        <w:pStyle w:val="affc"/>
        <w:rPr>
          <w:b/>
        </w:rPr>
      </w:pPr>
      <w:r w:rsidRPr="002E5AE5">
        <w:rPr>
          <w:b/>
        </w:rPr>
        <w:t>16. В каком предложении подчеркнутое местоимение соответствует русскому «свой»?</w:t>
      </w:r>
    </w:p>
    <w:p w:rsidR="00D85556" w:rsidRPr="00EE75C4" w:rsidRDefault="00D85556" w:rsidP="002E5AE5">
      <w:pPr>
        <w:pStyle w:val="affc"/>
        <w:rPr>
          <w:lang w:val="de-DE"/>
        </w:rPr>
      </w:pPr>
      <w:r w:rsidRPr="00EE75C4">
        <w:rPr>
          <w:lang w:val="de-DE"/>
        </w:rPr>
        <w:t>1. Die Studenten geben dem Hochschullehrer ihre Hefte. 2. Wonn kommt Peter? Wie geht es ihm und seinen Kindern? 3. Guten Tag, Herr Berg! Wie geht es Ihrer Frau?</w:t>
      </w:r>
    </w:p>
    <w:p w:rsidR="00D85556" w:rsidRPr="00EE75C4" w:rsidRDefault="00D85556" w:rsidP="002E5AE5">
      <w:pPr>
        <w:pStyle w:val="aff"/>
        <w:rPr>
          <w:lang w:val="de-DE"/>
        </w:rPr>
      </w:pPr>
      <w:r w:rsidRPr="00EE75C4">
        <w:rPr>
          <w:lang w:val="de-DE"/>
        </w:rPr>
        <w:t xml:space="preserve">17. </w:t>
      </w:r>
      <w:r w:rsidRPr="00EE75C4">
        <w:t>Переведите</w:t>
      </w:r>
      <w:r w:rsidRPr="00EE75C4">
        <w:rPr>
          <w:lang w:val="de-DE"/>
        </w:rPr>
        <w:t xml:space="preserve"> </w:t>
      </w:r>
      <w:r w:rsidRPr="00EE75C4">
        <w:t>подчеркнутые</w:t>
      </w:r>
      <w:r w:rsidRPr="00EE75C4">
        <w:rPr>
          <w:lang w:val="de-DE"/>
        </w:rPr>
        <w:t xml:space="preserve"> </w:t>
      </w:r>
      <w:r w:rsidRPr="00EE75C4">
        <w:t>местоимения</w:t>
      </w:r>
      <w:r w:rsidRPr="00EE75C4">
        <w:rPr>
          <w:lang w:val="de-DE"/>
        </w:rPr>
        <w:t xml:space="preserve">. </w:t>
      </w:r>
    </w:p>
    <w:p w:rsidR="00D85556" w:rsidRPr="00EE75C4" w:rsidRDefault="00D85556" w:rsidP="002E5AE5">
      <w:pPr>
        <w:pStyle w:val="aff"/>
        <w:rPr>
          <w:lang w:val="de-DE"/>
        </w:rPr>
      </w:pPr>
      <w:r w:rsidRPr="00EE75C4">
        <w:rPr>
          <w:lang w:val="de-DE"/>
        </w:rPr>
        <w:t xml:space="preserve">1. Die Bibliothekarin gibt ihr ein neues Lehrbuch. </w:t>
      </w:r>
    </w:p>
    <w:p w:rsidR="00D85556" w:rsidRPr="00EE75C4" w:rsidRDefault="00D85556" w:rsidP="002E5AE5">
      <w:pPr>
        <w:pStyle w:val="aff"/>
        <w:rPr>
          <w:lang w:val="de-DE"/>
        </w:rPr>
      </w:pPr>
      <w:r w:rsidRPr="00EE75C4">
        <w:rPr>
          <w:lang w:val="de-DE"/>
        </w:rPr>
        <w:t xml:space="preserve">2. Kommt ihr aus Moskau? </w:t>
      </w:r>
    </w:p>
    <w:p w:rsidR="00D85556" w:rsidRPr="00EE75C4" w:rsidRDefault="00D85556" w:rsidP="002E5AE5">
      <w:pPr>
        <w:pStyle w:val="aff"/>
        <w:rPr>
          <w:lang w:val="de-DE"/>
        </w:rPr>
      </w:pPr>
      <w:r w:rsidRPr="00EE75C4">
        <w:rPr>
          <w:lang w:val="de-DE"/>
        </w:rPr>
        <w:t>3. Ist es Ihr Sohn?</w:t>
      </w:r>
    </w:p>
    <w:p w:rsidR="00D85556" w:rsidRPr="00EE75C4" w:rsidRDefault="00D85556" w:rsidP="002E5AE5">
      <w:pPr>
        <w:pStyle w:val="ae"/>
      </w:pPr>
      <w:r w:rsidRPr="00EE75C4">
        <w:rPr>
          <w:lang w:val="de-DE"/>
        </w:rPr>
        <w:t>a</w:t>
      </w:r>
      <w:r w:rsidRPr="00EE75C4">
        <w:t xml:space="preserve">) вы; </w:t>
      </w:r>
      <w:r w:rsidRPr="00EE75C4">
        <w:rPr>
          <w:lang w:val="de-DE"/>
        </w:rPr>
        <w:t>b</w:t>
      </w:r>
      <w:r w:rsidRPr="00EE75C4">
        <w:t xml:space="preserve">) ей; </w:t>
      </w:r>
      <w:r w:rsidRPr="00EE75C4">
        <w:rPr>
          <w:lang w:val="de-DE"/>
        </w:rPr>
        <w:t>c</w:t>
      </w:r>
      <w:r w:rsidRPr="00EE75C4">
        <w:t xml:space="preserve">) ваш; </w:t>
      </w:r>
      <w:r w:rsidRPr="00EE75C4">
        <w:rPr>
          <w:lang w:val="de-DE"/>
        </w:rPr>
        <w:t>d</w:t>
      </w:r>
      <w:r w:rsidRPr="00EE75C4">
        <w:t xml:space="preserve">) её. </w:t>
      </w:r>
    </w:p>
    <w:p w:rsidR="00D85556" w:rsidRPr="002E5AE5" w:rsidRDefault="00D85556" w:rsidP="002E5AE5">
      <w:pPr>
        <w:pStyle w:val="af0"/>
        <w:rPr>
          <w:b/>
          <w:lang w:val="de-DE"/>
        </w:rPr>
      </w:pPr>
      <w:r w:rsidRPr="002E5AE5">
        <w:rPr>
          <w:b/>
          <w:lang w:val="de-DE"/>
        </w:rPr>
        <w:t>18.</w:t>
      </w:r>
      <w:r w:rsidRPr="002E5AE5">
        <w:rPr>
          <w:b/>
        </w:rPr>
        <w:t>Подставьте</w:t>
      </w:r>
      <w:r w:rsidRPr="002E5AE5">
        <w:rPr>
          <w:b/>
          <w:lang w:val="de-DE"/>
        </w:rPr>
        <w:t xml:space="preserve"> </w:t>
      </w:r>
      <w:r w:rsidRPr="002E5AE5">
        <w:rPr>
          <w:b/>
        </w:rPr>
        <w:t>местоимение</w:t>
      </w:r>
      <w:r w:rsidRPr="002E5AE5">
        <w:rPr>
          <w:b/>
          <w:lang w:val="de-DE"/>
        </w:rPr>
        <w:t xml:space="preserve">. </w:t>
      </w:r>
    </w:p>
    <w:p w:rsidR="00D85556" w:rsidRPr="00EE75C4" w:rsidRDefault="00D85556" w:rsidP="00B437EA">
      <w:pPr>
        <w:spacing w:after="120"/>
        <w:rPr>
          <w:lang w:val="de-DE"/>
        </w:rPr>
      </w:pPr>
      <w:r w:rsidRPr="00EE75C4">
        <w:rPr>
          <w:lang w:val="de-DE"/>
        </w:rPr>
        <w:t xml:space="preserve">1. Setz ...!                 a) sich </w:t>
      </w:r>
    </w:p>
    <w:p w:rsidR="00D85556" w:rsidRPr="00EE75C4" w:rsidRDefault="00D85556" w:rsidP="00B437EA">
      <w:pPr>
        <w:spacing w:after="120"/>
        <w:rPr>
          <w:lang w:val="de-DE"/>
        </w:rPr>
      </w:pPr>
      <w:r w:rsidRPr="00EE75C4">
        <w:rPr>
          <w:lang w:val="de-DE"/>
        </w:rPr>
        <w:t xml:space="preserve">2. Setzen wir ... !     b) dich </w:t>
      </w:r>
    </w:p>
    <w:p w:rsidR="00D85556" w:rsidRPr="00EE75C4" w:rsidRDefault="00D85556" w:rsidP="00B437EA">
      <w:pPr>
        <w:spacing w:after="120"/>
        <w:rPr>
          <w:lang w:val="de-DE"/>
        </w:rPr>
      </w:pPr>
      <w:r w:rsidRPr="00EE75C4">
        <w:rPr>
          <w:lang w:val="de-DE"/>
        </w:rPr>
        <w:t xml:space="preserve">3. Setzt ... !              c) euch </w:t>
      </w:r>
    </w:p>
    <w:p w:rsidR="00D85556" w:rsidRPr="00EE75C4" w:rsidRDefault="00D85556" w:rsidP="00B437EA">
      <w:pPr>
        <w:spacing w:after="120"/>
      </w:pPr>
      <w:r w:rsidRPr="00EE75C4">
        <w:rPr>
          <w:lang w:val="de-DE"/>
        </w:rPr>
        <w:t xml:space="preserve">4. Setzen Sie ...!     </w:t>
      </w:r>
      <w:r w:rsidRPr="00EE75C4">
        <w:rPr>
          <w:lang w:val="en-US"/>
        </w:rPr>
        <w:t>d</w:t>
      </w:r>
      <w:r w:rsidRPr="00EE75C4">
        <w:t xml:space="preserve">) </w:t>
      </w:r>
      <w:r w:rsidRPr="00EE75C4">
        <w:rPr>
          <w:lang w:val="en-US"/>
        </w:rPr>
        <w:t>uns</w:t>
      </w:r>
    </w:p>
    <w:p w:rsidR="00D85556" w:rsidRPr="00EE75C4" w:rsidRDefault="00D85556" w:rsidP="00B437EA">
      <w:pPr>
        <w:spacing w:after="120"/>
        <w:rPr>
          <w:b/>
        </w:rPr>
      </w:pPr>
    </w:p>
    <w:p w:rsidR="00D85556" w:rsidRPr="002E5AE5" w:rsidRDefault="00D85556" w:rsidP="002E5AE5">
      <w:pPr>
        <w:pStyle w:val="affc"/>
        <w:rPr>
          <w:b/>
        </w:rPr>
      </w:pPr>
      <w:r w:rsidRPr="002E5AE5">
        <w:rPr>
          <w:b/>
        </w:rPr>
        <w:t xml:space="preserve">19.Переведите местоимение «es». </w:t>
      </w:r>
    </w:p>
    <w:p w:rsidR="00D85556" w:rsidRPr="00EE75C4" w:rsidRDefault="00D85556" w:rsidP="002E5AE5">
      <w:pPr>
        <w:pStyle w:val="2b"/>
        <w:rPr>
          <w:lang w:val="de-DE"/>
        </w:rPr>
      </w:pPr>
      <w:r w:rsidRPr="00EE75C4">
        <w:rPr>
          <w:lang w:val="de-DE"/>
        </w:rPr>
        <w:t>1.</w:t>
      </w:r>
      <w:r w:rsidR="002E5AE5">
        <w:rPr>
          <w:lang w:val="de-DE"/>
        </w:rPr>
        <w:tab/>
      </w:r>
      <w:r w:rsidRPr="00EE75C4">
        <w:rPr>
          <w:lang w:val="de-DE"/>
        </w:rPr>
        <w:t>Es ist kalt.</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 xml:space="preserve">Ich nehme das Wörterbuch mit, aber ich brauche es nicht. </w:t>
      </w:r>
    </w:p>
    <w:p w:rsidR="00D85556" w:rsidRPr="00EE75C4" w:rsidRDefault="00D85556" w:rsidP="002E5AE5">
      <w:pPr>
        <w:pStyle w:val="2b"/>
        <w:rPr>
          <w:lang w:val="de-DE"/>
        </w:rPr>
      </w:pPr>
      <w:r w:rsidRPr="00EE75C4">
        <w:rPr>
          <w:lang w:val="de-DE"/>
        </w:rPr>
        <w:t>3.</w:t>
      </w:r>
      <w:r w:rsidR="002E5AE5">
        <w:rPr>
          <w:lang w:val="de-DE"/>
        </w:rPr>
        <w:tab/>
      </w:r>
      <w:r w:rsidRPr="00EE75C4">
        <w:rPr>
          <w:lang w:val="de-DE"/>
        </w:rPr>
        <w:t>Guten Tag, Frau Heim! Wie geht es Ihnen?</w:t>
      </w:r>
    </w:p>
    <w:p w:rsidR="00D85556" w:rsidRPr="00EE75C4" w:rsidRDefault="00D85556" w:rsidP="002E5AE5">
      <w:pPr>
        <w:pStyle w:val="aff"/>
      </w:pPr>
      <w:r w:rsidRPr="00EE75C4">
        <w:t>a)</w:t>
      </w:r>
      <w:r w:rsidR="002E5AE5">
        <w:tab/>
      </w:r>
      <w:r w:rsidRPr="00EE75C4">
        <w:t xml:space="preserve">-; b) ее; с) он. </w:t>
      </w:r>
    </w:p>
    <w:p w:rsidR="00D85556" w:rsidRPr="00EE75C4" w:rsidRDefault="00D85556" w:rsidP="00B437EA">
      <w:pPr>
        <w:spacing w:after="120"/>
        <w:rPr>
          <w:b/>
        </w:rPr>
      </w:pPr>
    </w:p>
    <w:p w:rsidR="00D85556" w:rsidRPr="002E5AE5" w:rsidRDefault="00D85556" w:rsidP="002E5AE5">
      <w:pPr>
        <w:pStyle w:val="affc"/>
        <w:rPr>
          <w:b/>
        </w:rPr>
      </w:pPr>
      <w:r w:rsidRPr="002E5AE5">
        <w:rPr>
          <w:b/>
        </w:rPr>
        <w:t>20.Выберите соответствующие личные местоимения.</w:t>
      </w:r>
    </w:p>
    <w:p w:rsidR="00D85556" w:rsidRPr="00EE75C4" w:rsidRDefault="00D85556" w:rsidP="00B437EA">
      <w:pPr>
        <w:spacing w:after="120"/>
        <w:rPr>
          <w:lang w:val="de-DE"/>
        </w:rPr>
      </w:pPr>
      <w:r w:rsidRPr="00EE75C4">
        <w:t xml:space="preserve"> </w:t>
      </w:r>
      <w:r w:rsidRPr="00EE75C4">
        <w:rPr>
          <w:lang w:val="de-DE"/>
        </w:rPr>
        <w:t xml:space="preserve">1. Das ist Herr Weiss. Kennst du ...?                                            a) dir </w:t>
      </w:r>
    </w:p>
    <w:p w:rsidR="00D85556" w:rsidRPr="00EE75C4" w:rsidRDefault="00D85556" w:rsidP="00B437EA">
      <w:pPr>
        <w:spacing w:after="120"/>
        <w:rPr>
          <w:lang w:val="de-DE"/>
        </w:rPr>
      </w:pPr>
      <w:r w:rsidRPr="00EE75C4">
        <w:rPr>
          <w:lang w:val="de-DE"/>
        </w:rPr>
        <w:t xml:space="preserve">2. Das sind meine Eltern. Kennst du ...?                                       b) ihr </w:t>
      </w:r>
    </w:p>
    <w:p w:rsidR="00D85556" w:rsidRPr="00EE75C4" w:rsidRDefault="00D85556" w:rsidP="00B437EA">
      <w:pPr>
        <w:spacing w:after="120"/>
        <w:rPr>
          <w:lang w:val="de-DE"/>
        </w:rPr>
      </w:pPr>
      <w:r w:rsidRPr="00EE75C4">
        <w:rPr>
          <w:lang w:val="de-DE"/>
        </w:rPr>
        <w:t xml:space="preserve">3. Die Studentin braucht ein Buch. Geben Sie ... das Buch!        c) uns </w:t>
      </w:r>
    </w:p>
    <w:p w:rsidR="00D85556" w:rsidRPr="00EE75C4" w:rsidRDefault="00D85556" w:rsidP="00B437EA">
      <w:pPr>
        <w:spacing w:after="120"/>
        <w:rPr>
          <w:lang w:val="de-DE"/>
        </w:rPr>
      </w:pPr>
      <w:r w:rsidRPr="00EE75C4">
        <w:rPr>
          <w:lang w:val="de-DE"/>
        </w:rPr>
        <w:t>4. Wir sind fremd hier. Kannst du ... bitte helfen?                       d) sie</w:t>
      </w:r>
    </w:p>
    <w:p w:rsidR="00D85556" w:rsidRPr="00EE75C4" w:rsidRDefault="00D85556" w:rsidP="00B437EA">
      <w:pPr>
        <w:spacing w:after="120"/>
        <w:rPr>
          <w:lang w:val="de-DE"/>
        </w:rPr>
      </w:pPr>
      <w:r w:rsidRPr="00EE75C4">
        <w:rPr>
          <w:lang w:val="de-DE"/>
        </w:rPr>
        <w:t xml:space="preserve"> 5. Du brauchst Hilfe. Igor hilft ... in Mathematik.                      e) ihn</w:t>
      </w:r>
    </w:p>
    <w:p w:rsidR="00D85556" w:rsidRPr="00EE75C4" w:rsidRDefault="00D85556" w:rsidP="00B437EA">
      <w:pPr>
        <w:spacing w:after="120"/>
        <w:rPr>
          <w:lang w:val="de-DE"/>
        </w:rPr>
      </w:pPr>
    </w:p>
    <w:p w:rsidR="00D85556" w:rsidRPr="00EE75C4" w:rsidRDefault="00D85556" w:rsidP="002E5AE5">
      <w:pPr>
        <w:pStyle w:val="aff"/>
        <w:rPr>
          <w:lang w:val="de-DE"/>
        </w:rPr>
      </w:pPr>
      <w:r w:rsidRPr="00EE75C4">
        <w:rPr>
          <w:lang w:val="de-DE"/>
        </w:rPr>
        <w:t>Thema 3.</w:t>
      </w:r>
    </w:p>
    <w:p w:rsidR="00D85556" w:rsidRPr="00EE75C4" w:rsidRDefault="00D85556" w:rsidP="00B437EA">
      <w:pPr>
        <w:pStyle w:val="a5"/>
        <w:shd w:val="clear" w:color="auto" w:fill="FFFFFF"/>
        <w:spacing w:before="0" w:beforeAutospacing="0" w:after="68" w:afterAutospacing="0"/>
        <w:rPr>
          <w:i/>
          <w:sz w:val="24"/>
          <w:lang w:val="de-DE"/>
        </w:rPr>
      </w:pPr>
      <w:r w:rsidRPr="00EE75C4">
        <w:rPr>
          <w:rStyle w:val="afc"/>
          <w:sz w:val="24"/>
          <w:lang w:val="de-DE"/>
        </w:rPr>
        <w:t>4. Wie gut kennen Sie Deutschland?</w:t>
      </w: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 Das Wort „die Deutschen“ bedeutet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die Germanen. B) das Volk. C) das Bundesland.</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lastRenderedPageBreak/>
        <w:t>2. Die Fläche von Deutschland ist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357000 Quadratkilometer. B) 82000 Quadratkilometer. C) 500 Quadratkilometer.</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3. Deutschland zählt rund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10 Millionen Einwohner. B) 50 Millionen Einwohner. C) 80 Millionen Einwohner.</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4. Der höchste Berg ist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der Brocken. B) die Zugspitze. C) der Fichtelberg.</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5. Der größte See Deutschlands ist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der Bodensee. B) der Müritzsee. C) der Ammersee.</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6. … ist eine Zwei-Städte-Staat.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Bonn. B) Bremen. C) Berlin.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7. „Gartenstadt“ nennt man oft die Stadt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Erfurt. B) Weimar. C) Hamburg.</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8. In Berlin leben fast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15 Millionen Einwohner. B) 3,4 Millionen Einwohner. C) 1500 Einwohner.</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9. Berlin war … zweigeteilt.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nach 1905 bis 1945 B) nach 1945 bis 1989 C) nach 1945 bis 2000</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10. Das Schiller- Theater befindet sich in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Bonn. B) Augsburg. C) Berlin.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11. „ Ku-Damm“ ist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eine schöne Kirche. B) das größte Berliner Museum. C) eine der beliebtesten Straßen der Berliner.</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12. Man nennt … Deutschlands Tor zur Welt.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Berlin B) Hamburg C) Bremen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13. Das Parlament Deutschlands heißt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der Bundestag. B) die Bundesregierung. C) der Nationalrat.</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14. Die BRD wurde … gegründet.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1999 B) 1949 C) 1945</w:t>
      </w: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15. Man feiert den Tag der Deutschen Einheit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am 3. Oktober. B) am 12. Dezember. C) am 12. Juni.</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16. Berlin wurde … gegründet.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lastRenderedPageBreak/>
        <w:t>A) 1827 B) 1237 C) 1112</w:t>
      </w: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17. Man feiert Weihnachten in Deutschland am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6. Januar. B) 6. Dezember. C) 25. Dezember.</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18. Die vier Sonntage vor Weihnachten heißen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Weihnachtssonntage. B) Christussonntage. C) Adventssonntage.</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19. Im Jahre 1885 trug ein Teil der Stadt … den Namen „Siemensstadt“.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Hannover B) Odessa C) Berlin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20. Das bekannteste Wörterbuch zu allen Fragen der deutschen Schreibung heißt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„der Duden“. B) „Schreiben Sie richtig!“ C) „Deutsche Grammatik“.</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21. In Bayern sagt man „Grüss Gott!“ statt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„Bitte schön.“ B) „Guten Tag!“ C) „Auf Wiedersehen!“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22. Die Germanen wurden von den Römern … genannt.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„Barbaren“ B) „gute Leute“ C) „kluge Menschen“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23. Die drittälteste Hochschule in der BRD ist …</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die Humboldt-Universität. B) die Universität Bonn. C) die Universität Heidelberg.</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24. Der Rhein wird im Volk … genannt.</w:t>
      </w:r>
    </w:p>
    <w:p w:rsidR="00D85556" w:rsidRPr="00EE75C4" w:rsidRDefault="00D85556" w:rsidP="00B437EA">
      <w:pPr>
        <w:pStyle w:val="a5"/>
        <w:shd w:val="clear" w:color="auto" w:fill="FFFFFF"/>
        <w:spacing w:before="0" w:beforeAutospacing="0" w:after="0" w:afterAutospacing="0" w:line="120" w:lineRule="atLeast"/>
        <w:rPr>
          <w:sz w:val="24"/>
          <w:lang w:val="de-DE"/>
        </w:rPr>
      </w:pPr>
      <w:r w:rsidRPr="00EE75C4">
        <w:rPr>
          <w:sz w:val="24"/>
          <w:lang w:val="de-DE"/>
        </w:rPr>
        <w:t>A) „Großvater Rhein.“ B) „Mutter Rhein.“ C) „Vater Rhein“.</w:t>
      </w:r>
    </w:p>
    <w:p w:rsidR="00D85556" w:rsidRPr="00EE75C4" w:rsidRDefault="00D85556" w:rsidP="00B437EA">
      <w:pPr>
        <w:pStyle w:val="a5"/>
        <w:shd w:val="clear" w:color="auto" w:fill="FFFFFF"/>
        <w:spacing w:before="0" w:beforeAutospacing="0" w:after="0" w:afterAutospacing="0" w:line="120" w:lineRule="atLeast"/>
        <w:rPr>
          <w:sz w:val="24"/>
          <w:lang w:val="de-DE"/>
        </w:rPr>
      </w:pPr>
    </w:p>
    <w:p w:rsidR="00D85556" w:rsidRPr="00EE75C4" w:rsidRDefault="00D85556" w:rsidP="00B437EA">
      <w:pPr>
        <w:pStyle w:val="a5"/>
        <w:shd w:val="clear" w:color="auto" w:fill="FFFFFF"/>
        <w:spacing w:before="0" w:beforeAutospacing="0" w:after="68" w:afterAutospacing="0"/>
        <w:rPr>
          <w:sz w:val="24"/>
          <w:lang w:val="de-DE"/>
        </w:rPr>
      </w:pPr>
      <w:r w:rsidRPr="00EE75C4">
        <w:rPr>
          <w:sz w:val="24"/>
          <w:lang w:val="de-DE"/>
        </w:rPr>
        <w:t>25. „Das Wintermärchen“ wurde von … geschaffen.</w:t>
      </w:r>
    </w:p>
    <w:p w:rsidR="00D85556" w:rsidRPr="00EE75C4" w:rsidRDefault="00D85556" w:rsidP="00B437EA">
      <w:pPr>
        <w:pStyle w:val="a5"/>
        <w:shd w:val="clear" w:color="auto" w:fill="FFFFFF"/>
        <w:spacing w:before="0" w:beforeAutospacing="0" w:after="0" w:afterAutospacing="0" w:line="120" w:lineRule="atLeast"/>
        <w:rPr>
          <w:sz w:val="24"/>
          <w:lang w:val="en-US"/>
        </w:rPr>
      </w:pPr>
      <w:r w:rsidRPr="00EE75C4">
        <w:rPr>
          <w:sz w:val="24"/>
          <w:lang w:val="en-US"/>
        </w:rPr>
        <w:t>A) H. Heine B) J. W. Goethe C) M. Opitz</w:t>
      </w:r>
    </w:p>
    <w:p w:rsidR="00D85556" w:rsidRPr="00EE75C4" w:rsidRDefault="00D85556" w:rsidP="00B437EA">
      <w:pPr>
        <w:pStyle w:val="a5"/>
        <w:shd w:val="clear" w:color="auto" w:fill="FFFFFF"/>
        <w:spacing w:before="0" w:beforeAutospacing="0" w:after="0" w:afterAutospacing="0" w:line="120" w:lineRule="atLeast"/>
        <w:rPr>
          <w:sz w:val="24"/>
          <w:lang w:val="en-US"/>
        </w:rPr>
      </w:pPr>
    </w:p>
    <w:p w:rsidR="00D85556" w:rsidRPr="00EE75C4" w:rsidRDefault="00D85556" w:rsidP="00B437EA">
      <w:pPr>
        <w:pStyle w:val="a5"/>
        <w:shd w:val="clear" w:color="auto" w:fill="FFFFFF"/>
        <w:spacing w:before="0" w:beforeAutospacing="0" w:after="0" w:afterAutospacing="0" w:line="120" w:lineRule="atLeast"/>
        <w:rPr>
          <w:b/>
          <w:sz w:val="24"/>
          <w:lang w:val="de-DE"/>
        </w:rPr>
      </w:pPr>
      <w:r w:rsidRPr="00EE75C4">
        <w:rPr>
          <w:b/>
          <w:sz w:val="24"/>
          <w:lang w:val="de-DE"/>
        </w:rPr>
        <w:t>Thema 4.</w:t>
      </w:r>
      <w:r w:rsidRPr="00EE75C4">
        <w:rPr>
          <w:b/>
          <w:sz w:val="24"/>
          <w:lang w:val="en-US"/>
        </w:rPr>
        <w:t xml:space="preserve"> </w:t>
      </w:r>
    </w:p>
    <w:p w:rsidR="00D85556" w:rsidRPr="00EE75C4" w:rsidRDefault="00D85556" w:rsidP="00B437EA">
      <w:pPr>
        <w:pStyle w:val="a5"/>
        <w:shd w:val="clear" w:color="auto" w:fill="FFFFFF"/>
        <w:spacing w:before="0" w:beforeAutospacing="0" w:after="0" w:afterAutospacing="0" w:line="120" w:lineRule="atLeast"/>
        <w:rPr>
          <w:b/>
          <w:sz w:val="24"/>
          <w:lang w:val="de-DE"/>
        </w:rPr>
      </w:pPr>
      <w:r w:rsidRPr="00EE75C4">
        <w:rPr>
          <w:b/>
          <w:sz w:val="24"/>
          <w:lang w:val="de-DE"/>
        </w:rPr>
        <w:t>Schreibung</w:t>
      </w:r>
    </w:p>
    <w:p w:rsidR="00D85556" w:rsidRPr="00EE75C4" w:rsidRDefault="00D85556" w:rsidP="002E5AE5">
      <w:pPr>
        <w:pStyle w:val="2b"/>
        <w:rPr>
          <w:shd w:val="clear" w:color="auto" w:fill="FFFFFF"/>
          <w:lang w:val="de-DE"/>
        </w:rPr>
      </w:pPr>
      <w:r w:rsidRPr="00EE75C4">
        <w:rPr>
          <w:shd w:val="clear" w:color="auto" w:fill="FFFFFF"/>
          <w:lang w:val="de-DE"/>
        </w:rPr>
        <w:t>Curriculum vitae</w:t>
      </w:r>
    </w:p>
    <w:p w:rsidR="00D85556" w:rsidRPr="00EE75C4" w:rsidRDefault="00D85556" w:rsidP="002E5AE5">
      <w:pPr>
        <w:pStyle w:val="2b"/>
        <w:rPr>
          <w:shd w:val="clear" w:color="auto" w:fill="FCFCFC"/>
          <w:lang w:val="de-DE"/>
        </w:rPr>
      </w:pPr>
      <w:r w:rsidRPr="00EE75C4">
        <w:rPr>
          <w:shd w:val="clear" w:color="auto" w:fill="FCFCFC"/>
          <w:lang w:val="de-DE"/>
        </w:rPr>
        <w:t>Persönliche Daten</w:t>
      </w:r>
    </w:p>
    <w:p w:rsidR="00D85556" w:rsidRPr="00EE75C4" w:rsidRDefault="00D85556" w:rsidP="002E5AE5">
      <w:pPr>
        <w:pStyle w:val="2b"/>
        <w:rPr>
          <w:lang w:val="de-DE"/>
        </w:rPr>
      </w:pPr>
      <w:r w:rsidRPr="00EE75C4">
        <w:rPr>
          <w:lang w:val="de-DE"/>
        </w:rPr>
        <w:t>Familienname__________________________________________________</w:t>
      </w:r>
    </w:p>
    <w:p w:rsidR="00D85556" w:rsidRPr="00EE75C4" w:rsidRDefault="00D85556" w:rsidP="00B437EA">
      <w:pPr>
        <w:shd w:val="clear" w:color="auto" w:fill="FFFFFF"/>
        <w:rPr>
          <w:shd w:val="clear" w:color="auto" w:fill="FFFFFF"/>
          <w:lang w:val="de-DE"/>
        </w:rPr>
      </w:pPr>
      <w:r w:rsidRPr="00EE75C4">
        <w:rPr>
          <w:shd w:val="clear" w:color="auto" w:fill="FFFFFF"/>
          <w:lang w:val="de-DE"/>
        </w:rPr>
        <w:t xml:space="preserve">Vorname        __________________________________________________ </w:t>
      </w:r>
    </w:p>
    <w:p w:rsidR="00D85556" w:rsidRPr="00EE75C4" w:rsidRDefault="00D85556" w:rsidP="00B437EA">
      <w:pPr>
        <w:shd w:val="clear" w:color="auto" w:fill="FFFFFF"/>
        <w:rPr>
          <w:shd w:val="clear" w:color="auto" w:fill="FFFFFF"/>
          <w:lang w:val="de-DE"/>
        </w:rPr>
      </w:pPr>
      <w:r w:rsidRPr="00EE75C4">
        <w:rPr>
          <w:shd w:val="clear" w:color="auto" w:fill="FFFFFF"/>
          <w:lang w:val="de-DE"/>
        </w:rPr>
        <w:t xml:space="preserve">Vatersname   ___________________________________________________ </w:t>
      </w:r>
    </w:p>
    <w:p w:rsidR="00D85556" w:rsidRPr="00EE75C4" w:rsidRDefault="00D85556" w:rsidP="002E5AE5">
      <w:pPr>
        <w:pStyle w:val="2b"/>
        <w:rPr>
          <w:shd w:val="clear" w:color="auto" w:fill="FFFFFF"/>
          <w:lang w:val="de-DE"/>
        </w:rPr>
      </w:pPr>
      <w:r w:rsidRPr="00EE75C4">
        <w:rPr>
          <w:shd w:val="clear" w:color="auto" w:fill="FFFFFF"/>
          <w:lang w:val="de-DE"/>
        </w:rPr>
        <w:t>Geburtsdatum___________________________________________________</w:t>
      </w:r>
    </w:p>
    <w:p w:rsidR="00D85556" w:rsidRPr="00EE75C4" w:rsidRDefault="00D85556" w:rsidP="002E5AE5">
      <w:pPr>
        <w:pStyle w:val="2b"/>
        <w:rPr>
          <w:shd w:val="clear" w:color="auto" w:fill="FFFFFF"/>
          <w:lang w:val="de-DE"/>
        </w:rPr>
      </w:pPr>
      <w:r w:rsidRPr="00EE75C4">
        <w:rPr>
          <w:shd w:val="clear" w:color="auto" w:fill="FFFFFF"/>
          <w:lang w:val="de-DE"/>
        </w:rPr>
        <w:t>Geburtsort _____________________________________________________</w:t>
      </w:r>
    </w:p>
    <w:p w:rsidR="00D85556" w:rsidRPr="00EE75C4" w:rsidRDefault="00D85556" w:rsidP="002E5AE5">
      <w:pPr>
        <w:pStyle w:val="2b"/>
        <w:rPr>
          <w:shd w:val="clear" w:color="auto" w:fill="FFFFFF"/>
          <w:lang w:val="de-DE"/>
        </w:rPr>
      </w:pPr>
      <w:r w:rsidRPr="00EE75C4">
        <w:rPr>
          <w:shd w:val="clear" w:color="auto" w:fill="FFFFFF"/>
          <w:lang w:val="de-DE"/>
        </w:rPr>
        <w:t>Staatsangehörigkeit(en)___________________________________________</w:t>
      </w:r>
    </w:p>
    <w:p w:rsidR="00D85556" w:rsidRPr="00EE75C4" w:rsidRDefault="00D85556" w:rsidP="002E5AE5">
      <w:pPr>
        <w:pStyle w:val="2b"/>
        <w:rPr>
          <w:lang w:val="de-DE"/>
        </w:rPr>
      </w:pPr>
      <w:r w:rsidRPr="00EE75C4">
        <w:rPr>
          <w:lang w:val="de-DE"/>
        </w:rPr>
        <w:t>Nationalität / Volkszugehörigkei____________________________________</w:t>
      </w:r>
    </w:p>
    <w:p w:rsidR="00D85556" w:rsidRPr="00EE75C4" w:rsidRDefault="00D85556" w:rsidP="002E5AE5">
      <w:pPr>
        <w:pStyle w:val="2b"/>
        <w:rPr>
          <w:shd w:val="clear" w:color="auto" w:fill="FFFFFF"/>
          <w:lang w:val="de-DE"/>
        </w:rPr>
      </w:pPr>
      <w:r w:rsidRPr="00EE75C4">
        <w:rPr>
          <w:shd w:val="clear" w:color="auto" w:fill="FFFFFF"/>
          <w:lang w:val="de-DE"/>
        </w:rPr>
        <w:t>Anschrift    _____________________________________________________</w:t>
      </w:r>
    </w:p>
    <w:p w:rsidR="00D85556" w:rsidRPr="00EE75C4" w:rsidRDefault="00D85556" w:rsidP="002E5AE5">
      <w:pPr>
        <w:pStyle w:val="2b"/>
        <w:rPr>
          <w:lang w:val="de-DE"/>
        </w:rPr>
      </w:pPr>
      <w:r w:rsidRPr="00EE75C4">
        <w:rPr>
          <w:shd w:val="clear" w:color="auto" w:fill="FFFFFF"/>
          <w:lang w:val="de-DE"/>
        </w:rPr>
        <w:t>Familienstand ___________________________________________________</w:t>
      </w:r>
    </w:p>
    <w:p w:rsidR="00D85556" w:rsidRPr="00EE75C4" w:rsidRDefault="00D85556" w:rsidP="00B437EA">
      <w:pPr>
        <w:rPr>
          <w:shd w:val="clear" w:color="auto" w:fill="FCFCFC"/>
          <w:lang w:val="de-DE"/>
        </w:rPr>
      </w:pPr>
    </w:p>
    <w:p w:rsidR="00D85556" w:rsidRPr="00EE75C4" w:rsidRDefault="00D85556" w:rsidP="002E5AE5">
      <w:pPr>
        <w:pStyle w:val="2b"/>
        <w:rPr>
          <w:shd w:val="clear" w:color="auto" w:fill="FCFCFC"/>
          <w:lang w:val="de-DE"/>
        </w:rPr>
      </w:pPr>
      <w:r w:rsidRPr="00EE75C4">
        <w:rPr>
          <w:shd w:val="clear" w:color="auto" w:fill="FCFCFC"/>
          <w:lang w:val="de-DE"/>
        </w:rPr>
        <w:t>Berufstätigkeit</w:t>
      </w:r>
    </w:p>
    <w:p w:rsidR="00D85556" w:rsidRPr="00EE75C4" w:rsidRDefault="00D85556" w:rsidP="002E5AE5">
      <w:pPr>
        <w:pStyle w:val="2b"/>
        <w:rPr>
          <w:rStyle w:val="afc"/>
          <w:i w:val="0"/>
          <w:bdr w:val="none" w:sz="0" w:space="0" w:color="auto" w:frame="1"/>
          <w:lang w:val="en-US"/>
        </w:rPr>
      </w:pPr>
      <w:r w:rsidRPr="00EE75C4">
        <w:rPr>
          <w:rStyle w:val="afc"/>
          <w:bdr w:val="none" w:sz="0" w:space="0" w:color="auto" w:frame="1"/>
          <w:shd w:val="clear" w:color="auto" w:fill="FCFCFC"/>
          <w:lang w:val="de-DE"/>
        </w:rPr>
        <w:t>Praktikum</w:t>
      </w:r>
    </w:p>
    <w:p w:rsidR="00D85556" w:rsidRPr="00EE75C4" w:rsidRDefault="00D85556" w:rsidP="002E5AE5">
      <w:pPr>
        <w:pStyle w:val="2b"/>
        <w:rPr>
          <w:rStyle w:val="afc"/>
          <w:b/>
          <w:i w:val="0"/>
          <w:bdr w:val="none" w:sz="0" w:space="0" w:color="auto" w:frame="1"/>
          <w:shd w:val="clear" w:color="auto" w:fill="FCFCFC"/>
          <w:lang w:val="de-DE"/>
        </w:rPr>
      </w:pPr>
      <w:r w:rsidRPr="00EE75C4">
        <w:rPr>
          <w:rStyle w:val="afc"/>
          <w:bdr w:val="none" w:sz="0" w:space="0" w:color="auto" w:frame="1"/>
          <w:shd w:val="clear" w:color="auto" w:fill="FCFCFC"/>
          <w:lang w:val="de-DE"/>
        </w:rPr>
        <w:t>Weiterbildung</w:t>
      </w:r>
    </w:p>
    <w:p w:rsidR="00D85556" w:rsidRPr="00EE75C4" w:rsidRDefault="00D85556" w:rsidP="002E5AE5">
      <w:pPr>
        <w:pStyle w:val="2b"/>
        <w:rPr>
          <w:lang w:val="en-US"/>
        </w:rPr>
      </w:pPr>
      <w:r w:rsidRPr="00EE75C4">
        <w:rPr>
          <w:shd w:val="clear" w:color="auto" w:fill="FCFCFC"/>
          <w:lang w:val="de-DE"/>
        </w:rPr>
        <w:t>Hochschulbildung</w:t>
      </w:r>
    </w:p>
    <w:p w:rsidR="00D85556" w:rsidRPr="00EE75C4" w:rsidRDefault="00D85556" w:rsidP="002E5AE5">
      <w:pPr>
        <w:pStyle w:val="2b"/>
        <w:rPr>
          <w:shd w:val="clear" w:color="auto" w:fill="FCFCFC"/>
          <w:lang w:val="de-DE"/>
        </w:rPr>
      </w:pPr>
      <w:r w:rsidRPr="00EE75C4">
        <w:rPr>
          <w:shd w:val="clear" w:color="auto" w:fill="FCFCFC"/>
          <w:lang w:val="de-DE"/>
        </w:rPr>
        <w:t>Schulbildung</w:t>
      </w:r>
    </w:p>
    <w:p w:rsidR="00D85556" w:rsidRPr="00EE75C4" w:rsidRDefault="00D85556" w:rsidP="002E5AE5">
      <w:pPr>
        <w:pStyle w:val="2b"/>
        <w:rPr>
          <w:shd w:val="clear" w:color="auto" w:fill="FCFCFC"/>
          <w:lang w:val="de-DE"/>
        </w:rPr>
      </w:pPr>
      <w:r w:rsidRPr="00EE75C4">
        <w:rPr>
          <w:shd w:val="clear" w:color="auto" w:fill="FCFCFC"/>
          <w:lang w:val="de-DE"/>
        </w:rPr>
        <w:lastRenderedPageBreak/>
        <w:t>Besondere Fähigkeiten/Kenntnisse</w:t>
      </w:r>
    </w:p>
    <w:p w:rsidR="00D85556" w:rsidRPr="00EE75C4" w:rsidRDefault="00D85556" w:rsidP="002E5AE5">
      <w:pPr>
        <w:pStyle w:val="2b"/>
        <w:rPr>
          <w:shd w:val="clear" w:color="auto" w:fill="FCFCFC"/>
          <w:lang w:val="de-DE"/>
        </w:rPr>
      </w:pPr>
      <w:r w:rsidRPr="00EE75C4">
        <w:rPr>
          <w:shd w:val="clear" w:color="auto" w:fill="FCFCFC"/>
          <w:lang w:val="de-DE"/>
        </w:rPr>
        <w:t>Sprachkenntnisse</w:t>
      </w:r>
    </w:p>
    <w:p w:rsidR="00D85556" w:rsidRPr="00EE75C4" w:rsidRDefault="00D85556" w:rsidP="002E5AE5">
      <w:pPr>
        <w:pStyle w:val="2b"/>
        <w:rPr>
          <w:lang w:val="de-DE"/>
        </w:rPr>
      </w:pPr>
      <w:r w:rsidRPr="00EE75C4">
        <w:rPr>
          <w:lang w:val="de-DE"/>
        </w:rPr>
        <w:t>IT-Kenntnisse</w:t>
      </w:r>
    </w:p>
    <w:p w:rsidR="00D85556" w:rsidRPr="00EE75C4" w:rsidRDefault="00D85556" w:rsidP="002E5AE5">
      <w:pPr>
        <w:pStyle w:val="2b"/>
      </w:pPr>
      <w:r w:rsidRPr="00EE75C4">
        <w:rPr>
          <w:lang w:val="en-US"/>
        </w:rPr>
        <w:t>Thema</w:t>
      </w:r>
      <w:r w:rsidRPr="00EE75C4">
        <w:t xml:space="preserve"> 5 Перевод</w:t>
      </w:r>
    </w:p>
    <w:p w:rsidR="00D85556" w:rsidRPr="00EE75C4" w:rsidRDefault="00D85556" w:rsidP="002E5AE5">
      <w:pPr>
        <w:pStyle w:val="ae"/>
        <w:rPr>
          <w:b/>
        </w:rPr>
      </w:pPr>
      <w:r w:rsidRPr="00EE75C4">
        <w:t>(Текст для перевода предоставляется преподавателем группы индивидуально каждому студенту)</w:t>
      </w:r>
    </w:p>
    <w:p w:rsidR="00D85556" w:rsidRPr="00EE75C4" w:rsidRDefault="00D85556" w:rsidP="00B437EA">
      <w:pPr>
        <w:jc w:val="center"/>
        <w:rPr>
          <w:b/>
          <w:lang w:val="de-DE"/>
        </w:rPr>
      </w:pPr>
      <w:r w:rsidRPr="00EE75C4">
        <w:rPr>
          <w:b/>
        </w:rPr>
        <w:t>Раздел</w:t>
      </w:r>
      <w:r w:rsidRPr="00EE75C4">
        <w:rPr>
          <w:b/>
          <w:lang w:val="de-DE"/>
        </w:rPr>
        <w:t xml:space="preserve"> 6 </w:t>
      </w:r>
      <w:r w:rsidRPr="00EE75C4">
        <w:rPr>
          <w:b/>
        </w:rPr>
        <w:t>пункт</w:t>
      </w:r>
      <w:r w:rsidRPr="00EE75C4">
        <w:rPr>
          <w:b/>
          <w:lang w:val="de-DE"/>
        </w:rPr>
        <w:t xml:space="preserve"> 6.1</w:t>
      </w:r>
    </w:p>
    <w:p w:rsidR="00D85556" w:rsidRPr="00EE75C4" w:rsidRDefault="00D85556" w:rsidP="00B437EA">
      <w:pPr>
        <w:jc w:val="center"/>
        <w:rPr>
          <w:b/>
          <w:lang w:val="de-DE"/>
        </w:rPr>
      </w:pPr>
      <w:r w:rsidRPr="00EE75C4">
        <w:rPr>
          <w:b/>
          <w:lang w:val="de-DE"/>
        </w:rPr>
        <w:t>MAGNITOGORSKER METALLURGISCHES KOMBINAT</w:t>
      </w:r>
    </w:p>
    <w:p w:rsidR="00D85556" w:rsidRPr="00EE75C4" w:rsidRDefault="00D85556" w:rsidP="002E5AE5">
      <w:pPr>
        <w:pStyle w:val="affc"/>
        <w:rPr>
          <w:lang w:val="de-DE"/>
        </w:rPr>
      </w:pPr>
      <w:r w:rsidRPr="00EE75C4">
        <w:rPr>
          <w:lang w:val="de-DE"/>
        </w:rPr>
        <w:t xml:space="preserve">Die Geschichte des Magnitogorsker Hüttenkombinats ist untrennbar mit der Geschichte des ganzen Landes verknüpft. Magnitogorsk wird oft als das </w:t>
      </w:r>
      <w:r w:rsidR="002E5AE5">
        <w:rPr>
          <w:lang w:val="de-DE"/>
        </w:rPr>
        <w:t>„</w:t>
      </w:r>
      <w:r w:rsidRPr="00EE75C4">
        <w:rPr>
          <w:lang w:val="de-DE"/>
        </w:rPr>
        <w:t>Phänomen</w:t>
      </w:r>
      <w:r w:rsidR="002E5AE5">
        <w:rPr>
          <w:lang w:val="de-DE"/>
        </w:rPr>
        <w:t>“</w:t>
      </w:r>
      <w:r w:rsidRPr="00EE75C4">
        <w:rPr>
          <w:lang w:val="de-DE"/>
        </w:rPr>
        <w:t xml:space="preserve"> genannt, und das ist vor allem wahr, weil Magnitogorsk in der Geschichte des Landes wirklich ein</w:t>
      </w:r>
      <w:r w:rsidRPr="00EE75C4">
        <w:t>е</w:t>
      </w:r>
      <w:r w:rsidRPr="00EE75C4">
        <w:rPr>
          <w:lang w:val="de-DE"/>
        </w:rPr>
        <w:t xml:space="preserve"> erstaunliche Erscheinung ist.</w:t>
      </w:r>
    </w:p>
    <w:p w:rsidR="00D85556" w:rsidRPr="00EE75C4" w:rsidRDefault="00D85556" w:rsidP="002E5AE5">
      <w:pPr>
        <w:pStyle w:val="affc"/>
        <w:rPr>
          <w:lang w:val="de-DE"/>
        </w:rPr>
      </w:pPr>
      <w:r w:rsidRPr="00EE75C4">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EE75C4">
        <w:t>Т</w:t>
      </w:r>
      <w:r w:rsidRPr="00EE75C4">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85556" w:rsidRPr="00EE75C4" w:rsidRDefault="00D85556" w:rsidP="002E5AE5">
      <w:pPr>
        <w:pStyle w:val="affc"/>
        <w:rPr>
          <w:lang w:val="de-DE"/>
        </w:rPr>
      </w:pPr>
      <w:r w:rsidRPr="00EE75C4">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85556" w:rsidRPr="00EE75C4" w:rsidRDefault="00D85556" w:rsidP="002E5AE5">
      <w:pPr>
        <w:pStyle w:val="affc"/>
        <w:rPr>
          <w:lang w:val="de-DE"/>
        </w:rPr>
      </w:pPr>
      <w:r w:rsidRPr="00EE75C4">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85556" w:rsidRPr="00EE75C4" w:rsidRDefault="00D85556" w:rsidP="002E5AE5">
      <w:pPr>
        <w:pStyle w:val="affc"/>
        <w:rPr>
          <w:lang w:val="de-DE"/>
        </w:rPr>
      </w:pPr>
      <w:r w:rsidRPr="00EE75C4">
        <w:rPr>
          <w:lang w:val="de-DE"/>
        </w:rPr>
        <w:t>„</w:t>
      </w:r>
      <w:r w:rsidRPr="00EE75C4">
        <w:t>ММК</w:t>
      </w:r>
      <w:r w:rsidRPr="00EE75C4">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85556" w:rsidRPr="00EE75C4" w:rsidRDefault="00D85556" w:rsidP="002E5AE5">
      <w:pPr>
        <w:pStyle w:val="affc"/>
        <w:rPr>
          <w:lang w:val="de-DE"/>
        </w:rPr>
      </w:pPr>
      <w:r w:rsidRPr="00EE75C4">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85556" w:rsidRPr="00EE75C4" w:rsidRDefault="00D85556" w:rsidP="002E5AE5">
      <w:pPr>
        <w:pStyle w:val="affc"/>
        <w:rPr>
          <w:lang w:val="de-DE"/>
        </w:rPr>
      </w:pPr>
      <w:r w:rsidRPr="00EE75C4">
        <w:rPr>
          <w:lang w:val="de-DE"/>
        </w:rPr>
        <w:t>Strategisches Ziel: Wir streben dazu, den Führer im Bereich Aktienertrag und Aktienrendite unter den metallurgischen Unternehmen mit dieselben oder ähnlichen Produktionsvolumen in der Welt zu werden.</w:t>
      </w:r>
    </w:p>
    <w:p w:rsidR="00D85556" w:rsidRPr="00EE75C4" w:rsidRDefault="00D85556" w:rsidP="002E5AE5">
      <w:pPr>
        <w:pStyle w:val="affc"/>
        <w:rPr>
          <w:lang w:val="de-DE"/>
        </w:rPr>
      </w:pPr>
      <w:r w:rsidRPr="00EE75C4">
        <w:rPr>
          <w:lang w:val="de-DE"/>
        </w:rPr>
        <w:t>Korporative Strategie besteht in hoher Wert der MMK Group dank stabiler Entwicklung, Effizienz und Wirksamkeit.</w:t>
      </w:r>
    </w:p>
    <w:p w:rsidR="00D85556" w:rsidRPr="002E5AE5" w:rsidRDefault="00D85556" w:rsidP="002E5AE5">
      <w:pPr>
        <w:pStyle w:val="ae"/>
        <w:rPr>
          <w:b/>
          <w:lang w:val="de-DE"/>
        </w:rPr>
      </w:pPr>
      <w:r w:rsidRPr="002E5AE5">
        <w:rPr>
          <w:b/>
        </w:rPr>
        <w:t>Раздел</w:t>
      </w:r>
      <w:r w:rsidRPr="002E5AE5">
        <w:rPr>
          <w:b/>
          <w:lang w:val="de-DE"/>
        </w:rPr>
        <w:t xml:space="preserve"> 6 </w:t>
      </w:r>
      <w:r w:rsidRPr="002E5AE5">
        <w:rPr>
          <w:b/>
        </w:rPr>
        <w:t>пункт</w:t>
      </w:r>
      <w:r w:rsidRPr="002E5AE5">
        <w:rPr>
          <w:b/>
          <w:lang w:val="de-DE"/>
        </w:rPr>
        <w:t xml:space="preserve"> 6.4</w:t>
      </w:r>
    </w:p>
    <w:p w:rsidR="00D85556" w:rsidRPr="002E5AE5" w:rsidRDefault="00D85556" w:rsidP="002E5AE5">
      <w:pPr>
        <w:pStyle w:val="ae"/>
        <w:rPr>
          <w:b/>
          <w:lang w:val="de-DE"/>
        </w:rPr>
      </w:pPr>
      <w:r w:rsidRPr="002E5AE5">
        <w:rPr>
          <w:b/>
          <w:lang w:val="de-DE"/>
        </w:rPr>
        <w:t>WALDSTERBEN</w:t>
      </w:r>
    </w:p>
    <w:p w:rsidR="00D85556" w:rsidRPr="00EE75C4" w:rsidRDefault="00D85556" w:rsidP="002E5AE5">
      <w:pPr>
        <w:pStyle w:val="affc"/>
        <w:rPr>
          <w:lang w:val="de-DE"/>
        </w:rPr>
      </w:pPr>
      <w:r w:rsidRPr="00EE75C4">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85556" w:rsidRPr="00EE75C4" w:rsidRDefault="00D85556" w:rsidP="002E5AE5">
      <w:pPr>
        <w:pStyle w:val="affc"/>
        <w:rPr>
          <w:lang w:val="de-DE"/>
        </w:rPr>
      </w:pPr>
      <w:r w:rsidRPr="00EE75C4">
        <w:rPr>
          <w:lang w:val="de-DE"/>
        </w:rPr>
        <w:t xml:space="preserve">Europa steht vor der größten Umweltkatastrophe seiner Geschichte: der Wald stirbt. Bäume </w:t>
      </w:r>
      <w:r w:rsidRPr="00EE75C4">
        <w:rPr>
          <w:lang w:val="de-DE"/>
        </w:rPr>
        <w:lastRenderedPageBreak/>
        <w:t>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85556" w:rsidRPr="00EE75C4" w:rsidRDefault="00D85556" w:rsidP="002E5AE5">
      <w:pPr>
        <w:pStyle w:val="affc"/>
        <w:rPr>
          <w:lang w:val="de-DE"/>
        </w:rPr>
      </w:pPr>
      <w:r w:rsidRPr="00EE75C4">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85556" w:rsidRPr="00EE75C4" w:rsidRDefault="00D85556" w:rsidP="002E5AE5">
      <w:pPr>
        <w:pStyle w:val="affc"/>
        <w:rPr>
          <w:lang w:val="de-DE"/>
        </w:rPr>
      </w:pPr>
      <w:r w:rsidRPr="00EE75C4">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D85556" w:rsidRPr="00EE75C4" w:rsidRDefault="00D85556" w:rsidP="002E5AE5">
      <w:pPr>
        <w:pStyle w:val="affc"/>
        <w:rPr>
          <w:lang w:val="de-DE"/>
        </w:rPr>
      </w:pPr>
      <w:r w:rsidRPr="00EE75C4">
        <w:rPr>
          <w:lang w:val="de-DE"/>
        </w:rPr>
        <w:t>Eine zweite Ursache für das Waldsterben sind die Autoabgase. Dieses Problem ist besonders heikel, weil die gesamte Gesellschaft und Volkswirtschaft vom Auto abhängig sind.</w:t>
      </w:r>
    </w:p>
    <w:p w:rsidR="00D85556" w:rsidRPr="00EE75C4" w:rsidRDefault="00D85556" w:rsidP="002E5AE5">
      <w:pPr>
        <w:pStyle w:val="affc"/>
        <w:rPr>
          <w:lang w:val="de-DE"/>
        </w:rPr>
      </w:pPr>
      <w:r w:rsidRPr="00EE75C4">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D85556" w:rsidRPr="00EE75C4" w:rsidRDefault="00D85556" w:rsidP="002E5AE5">
      <w:pPr>
        <w:pStyle w:val="affc"/>
        <w:rPr>
          <w:lang w:val="de-DE"/>
        </w:rPr>
      </w:pPr>
      <w:r w:rsidRPr="00EE75C4">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D85556" w:rsidRPr="00EE75C4" w:rsidRDefault="00D85556" w:rsidP="002E5AE5">
      <w:pPr>
        <w:pStyle w:val="affc"/>
        <w:rPr>
          <w:lang w:val="de-DE"/>
        </w:rPr>
      </w:pPr>
      <w:r w:rsidRPr="00EE75C4">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D85556" w:rsidRPr="00EE75C4" w:rsidRDefault="00D85556" w:rsidP="002E5AE5">
      <w:pPr>
        <w:pStyle w:val="affc"/>
        <w:rPr>
          <w:lang w:val="de-DE"/>
        </w:rPr>
      </w:pPr>
      <w:r w:rsidRPr="00EE75C4">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D85556" w:rsidRPr="00EE75C4" w:rsidRDefault="00D85556" w:rsidP="002E5AE5">
      <w:pPr>
        <w:pStyle w:val="affc"/>
        <w:rPr>
          <w:lang w:val="de-DE"/>
        </w:rPr>
      </w:pPr>
      <w:r w:rsidRPr="00EE75C4">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D85556" w:rsidRPr="00EE75C4" w:rsidRDefault="00D85556" w:rsidP="002E5AE5">
      <w:pPr>
        <w:pStyle w:val="affc"/>
        <w:rPr>
          <w:lang w:val="de-DE"/>
        </w:rPr>
      </w:pPr>
      <w:r w:rsidRPr="00EE75C4">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D85556" w:rsidRPr="002E5AE5" w:rsidRDefault="00D85556" w:rsidP="002E5AE5">
      <w:pPr>
        <w:pStyle w:val="ae"/>
        <w:rPr>
          <w:b/>
          <w:lang w:val="de-DE"/>
        </w:rPr>
      </w:pPr>
      <w:r w:rsidRPr="002E5AE5">
        <w:rPr>
          <w:b/>
        </w:rPr>
        <w:t>Раздел</w:t>
      </w:r>
      <w:r w:rsidRPr="002E5AE5">
        <w:rPr>
          <w:b/>
          <w:lang w:val="de-DE"/>
        </w:rPr>
        <w:t xml:space="preserve"> 7 </w:t>
      </w:r>
      <w:r w:rsidRPr="002E5AE5">
        <w:rPr>
          <w:b/>
        </w:rPr>
        <w:t>пункт</w:t>
      </w:r>
      <w:r w:rsidRPr="002E5AE5">
        <w:rPr>
          <w:b/>
          <w:lang w:val="de-DE"/>
        </w:rPr>
        <w:t xml:space="preserve"> 7.1</w:t>
      </w:r>
    </w:p>
    <w:p w:rsidR="00D85556" w:rsidRPr="002E5AE5" w:rsidRDefault="00D85556" w:rsidP="002E5AE5">
      <w:pPr>
        <w:pStyle w:val="ae"/>
        <w:rPr>
          <w:b/>
          <w:lang w:val="de-DE"/>
        </w:rPr>
      </w:pPr>
      <w:r w:rsidRPr="002E5AE5">
        <w:rPr>
          <w:b/>
          <w:lang w:val="de-DE"/>
        </w:rPr>
        <w:t>IN DER WELT DES COMPUTERS</w:t>
      </w:r>
    </w:p>
    <w:p w:rsidR="00D85556" w:rsidRPr="00EE75C4" w:rsidRDefault="00D85556" w:rsidP="002E5AE5">
      <w:pPr>
        <w:pStyle w:val="affc"/>
        <w:rPr>
          <w:lang w:val="de-DE"/>
        </w:rPr>
      </w:pPr>
      <w:r w:rsidRPr="00EE75C4">
        <w:rPr>
          <w:lang w:val="de-DE"/>
        </w:rPr>
        <w:lastRenderedPageBreak/>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D85556" w:rsidRPr="00EE75C4" w:rsidRDefault="00D85556" w:rsidP="002E5AE5">
      <w:pPr>
        <w:pStyle w:val="affc"/>
        <w:rPr>
          <w:lang w:val="de-DE"/>
        </w:rPr>
      </w:pPr>
      <w:r w:rsidRPr="00EE75C4">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D85556" w:rsidRPr="00EE75C4" w:rsidRDefault="00D85556" w:rsidP="002E5AE5">
      <w:pPr>
        <w:pStyle w:val="affc"/>
        <w:rPr>
          <w:lang w:val="de-DE"/>
        </w:rPr>
      </w:pPr>
      <w:r w:rsidRPr="00EE75C4">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85556" w:rsidRPr="00EE75C4" w:rsidRDefault="00D85556" w:rsidP="002E5AE5">
      <w:pPr>
        <w:pStyle w:val="affc"/>
        <w:rPr>
          <w:lang w:val="de-DE"/>
        </w:rPr>
      </w:pPr>
      <w:r w:rsidRPr="00EE75C4">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85556" w:rsidRPr="00EE75C4" w:rsidRDefault="00D85556" w:rsidP="002E5AE5">
      <w:pPr>
        <w:pStyle w:val="affc"/>
        <w:rPr>
          <w:lang w:val="de-DE"/>
        </w:rPr>
      </w:pPr>
      <w:r w:rsidRPr="00EE75C4">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85556" w:rsidRPr="00EE75C4" w:rsidRDefault="00D85556" w:rsidP="002E5AE5">
      <w:pPr>
        <w:pStyle w:val="affc"/>
        <w:rPr>
          <w:lang w:val="de-DE"/>
        </w:rPr>
      </w:pPr>
      <w:r w:rsidRPr="00EE75C4">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85556" w:rsidRPr="00EE75C4" w:rsidRDefault="00D85556" w:rsidP="002E5AE5">
      <w:pPr>
        <w:pStyle w:val="affc"/>
        <w:rPr>
          <w:lang w:val="de-DE"/>
        </w:rPr>
      </w:pPr>
      <w:r w:rsidRPr="00EE75C4">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D85556" w:rsidRPr="00EE75C4" w:rsidRDefault="00D85556" w:rsidP="002E5AE5">
      <w:pPr>
        <w:pStyle w:val="2b"/>
        <w:rPr>
          <w:lang w:val="de-DE"/>
        </w:rPr>
      </w:pPr>
      <w:r w:rsidRPr="00EE75C4">
        <w:rPr>
          <w:lang w:val="de-DE"/>
        </w:rPr>
        <w:t>Hinweise zum Ausfüllen des Lebenslaufs.</w:t>
      </w:r>
    </w:p>
    <w:p w:rsidR="00D85556" w:rsidRPr="00EE75C4" w:rsidRDefault="00D85556" w:rsidP="002E5AE5">
      <w:pPr>
        <w:pStyle w:val="2b"/>
      </w:pPr>
      <w:r w:rsidRPr="00EE75C4">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D85556" w:rsidRPr="00EE75C4" w:rsidRDefault="00D85556" w:rsidP="002E5AE5">
      <w:pPr>
        <w:pStyle w:val="3"/>
      </w:pPr>
      <w:r w:rsidRPr="00EE75C4">
        <w:t>фамилия, имя, отчество место и дата рождения, национальность и социальное происхождение,</w:t>
      </w:r>
    </w:p>
    <w:p w:rsidR="00D85556" w:rsidRPr="00EE75C4" w:rsidRDefault="00D85556" w:rsidP="002E5AE5">
      <w:pPr>
        <w:pStyle w:val="3"/>
      </w:pPr>
      <w:r w:rsidRPr="00EE75C4">
        <w:t>когда и в каком учебном заведении обучался до поступления,</w:t>
      </w:r>
    </w:p>
    <w:p w:rsidR="00D85556" w:rsidRPr="00EE75C4" w:rsidRDefault="00D85556" w:rsidP="002E5AE5">
      <w:pPr>
        <w:pStyle w:val="3"/>
      </w:pPr>
      <w:r w:rsidRPr="00EE75C4">
        <w:t>какие видами спорта занимался,</w:t>
      </w:r>
    </w:p>
    <w:p w:rsidR="00D85556" w:rsidRPr="00EE75C4" w:rsidRDefault="00D85556" w:rsidP="002E5AE5">
      <w:pPr>
        <w:pStyle w:val="3"/>
      </w:pPr>
      <w:r w:rsidRPr="00EE75C4">
        <w:t>какой иностранный язык изучал в школе,</w:t>
      </w:r>
    </w:p>
    <w:p w:rsidR="00D85556" w:rsidRPr="00EE75C4" w:rsidRDefault="00D85556" w:rsidP="002E5AE5">
      <w:pPr>
        <w:pStyle w:val="3"/>
      </w:pPr>
      <w:r w:rsidRPr="00EE75C4">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D85556" w:rsidRPr="00EE75C4" w:rsidRDefault="00D85556" w:rsidP="002E5AE5">
      <w:pPr>
        <w:pStyle w:val="3"/>
      </w:pPr>
      <w:r w:rsidRPr="00EE75C4">
        <w:t>имеются</w:t>
      </w:r>
      <w:r w:rsidRPr="00EE75C4">
        <w:rPr>
          <w:lang w:val="en-US"/>
        </w:rPr>
        <w:t> </w:t>
      </w:r>
      <w:r w:rsidRPr="00EE75C4">
        <w:t>ли ближайшие родственники проживающие за границей,</w:t>
      </w:r>
    </w:p>
    <w:p w:rsidR="00D85556" w:rsidRPr="00EE75C4" w:rsidRDefault="00D85556" w:rsidP="002E5AE5">
      <w:pPr>
        <w:pStyle w:val="3"/>
      </w:pPr>
      <w:r w:rsidRPr="00EE75C4">
        <w:t>привлекался</w:t>
      </w:r>
      <w:r w:rsidRPr="00EE75C4">
        <w:rPr>
          <w:lang w:val="en-US"/>
        </w:rPr>
        <w:t> </w:t>
      </w:r>
      <w:r w:rsidRPr="00EE75C4">
        <w:t>ли сам либо ближайшие родственники к уголовной ответственности, если да, то указать где, когда и по какой причине,</w:t>
      </w:r>
    </w:p>
    <w:p w:rsidR="00D85556" w:rsidRPr="00EE75C4" w:rsidRDefault="00D85556" w:rsidP="002E5AE5">
      <w:pPr>
        <w:pStyle w:val="3"/>
      </w:pPr>
      <w:r w:rsidRPr="00EE75C4">
        <w:t>указать постоянное место жительства.</w:t>
      </w:r>
    </w:p>
    <w:p w:rsidR="00D85556" w:rsidRPr="00EE75C4" w:rsidRDefault="00D85556" w:rsidP="002E5AE5">
      <w:pPr>
        <w:pStyle w:val="affc"/>
      </w:pPr>
      <w:r w:rsidRPr="00EE75C4">
        <w:t>Автобиография подписывается с указанием даты написания.</w:t>
      </w:r>
    </w:p>
    <w:p w:rsidR="00D85556" w:rsidRPr="002E5AE5" w:rsidRDefault="00D85556" w:rsidP="002E5AE5">
      <w:pPr>
        <w:pStyle w:val="affc"/>
        <w:rPr>
          <w:b/>
          <w:lang w:val="de-DE"/>
        </w:rPr>
      </w:pPr>
      <w:r w:rsidRPr="002E5AE5">
        <w:rPr>
          <w:b/>
        </w:rPr>
        <w:t>Пример</w:t>
      </w:r>
      <w:r w:rsidRPr="002E5AE5">
        <w:rPr>
          <w:b/>
          <w:lang w:val="de-DE"/>
        </w:rPr>
        <w:t>:</w:t>
      </w:r>
    </w:p>
    <w:p w:rsidR="00D85556" w:rsidRPr="002E5AE5" w:rsidRDefault="00D85556" w:rsidP="002E5AE5">
      <w:pPr>
        <w:pStyle w:val="ae"/>
        <w:rPr>
          <w:b/>
          <w:i/>
          <w:lang w:val="de-DE"/>
        </w:rPr>
      </w:pPr>
      <w:r w:rsidRPr="002E5AE5">
        <w:rPr>
          <w:b/>
          <w:i/>
          <w:lang w:val="de-DE"/>
        </w:rPr>
        <w:lastRenderedPageBreak/>
        <w:t>Lebenslauf</w:t>
      </w:r>
    </w:p>
    <w:p w:rsidR="00D85556" w:rsidRPr="002E5AE5" w:rsidRDefault="00D85556" w:rsidP="002E5AE5">
      <w:pPr>
        <w:pStyle w:val="af0"/>
        <w:rPr>
          <w:b/>
          <w:lang w:val="de-DE"/>
        </w:rPr>
      </w:pPr>
      <w:r w:rsidRPr="002E5AE5">
        <w:rPr>
          <w:b/>
          <w:lang w:val="de-DE"/>
        </w:rPr>
        <w:t>Persönliche Daten</w:t>
      </w:r>
    </w:p>
    <w:p w:rsidR="00D85556" w:rsidRPr="00EE75C4" w:rsidRDefault="00D85556" w:rsidP="00B437EA">
      <w:pPr>
        <w:tabs>
          <w:tab w:val="left" w:pos="8505"/>
        </w:tabs>
        <w:rPr>
          <w:lang w:val="de-DE"/>
        </w:rPr>
      </w:pPr>
      <w:r w:rsidRPr="00EE75C4">
        <w:rPr>
          <w:lang w:val="de-DE"/>
        </w:rPr>
        <w:t>Name:                                       Iwan Iwanov</w:t>
      </w:r>
    </w:p>
    <w:p w:rsidR="00D85556" w:rsidRPr="00EE75C4" w:rsidRDefault="00D85556" w:rsidP="00B437EA">
      <w:pPr>
        <w:tabs>
          <w:tab w:val="left" w:pos="8505"/>
        </w:tabs>
        <w:rPr>
          <w:lang w:val="de-DE"/>
        </w:rPr>
      </w:pPr>
      <w:r w:rsidRPr="00EE75C4">
        <w:rPr>
          <w:lang w:val="de-DE"/>
        </w:rPr>
        <w:t>Geburtsdatum:                          16.02.1979</w:t>
      </w:r>
    </w:p>
    <w:p w:rsidR="00D85556" w:rsidRPr="00EE75C4" w:rsidRDefault="00D85556" w:rsidP="00B437EA">
      <w:pPr>
        <w:tabs>
          <w:tab w:val="left" w:pos="8505"/>
        </w:tabs>
        <w:rPr>
          <w:lang w:val="de-DE"/>
        </w:rPr>
      </w:pPr>
      <w:r w:rsidRPr="00EE75C4">
        <w:rPr>
          <w:lang w:val="de-DE"/>
        </w:rPr>
        <w:t>Geburtsort:                                Rostov</w:t>
      </w:r>
    </w:p>
    <w:p w:rsidR="00D85556" w:rsidRPr="00EE75C4" w:rsidRDefault="00D85556" w:rsidP="00B437EA">
      <w:pPr>
        <w:tabs>
          <w:tab w:val="left" w:pos="8505"/>
        </w:tabs>
        <w:rPr>
          <w:lang w:val="de-DE"/>
        </w:rPr>
      </w:pPr>
      <w:r w:rsidRPr="00EE75C4">
        <w:rPr>
          <w:lang w:val="de-DE"/>
        </w:rPr>
        <w:t>Staatsangehörigkeit:                  Russische Föderation</w:t>
      </w:r>
    </w:p>
    <w:p w:rsidR="00D85556" w:rsidRPr="00EE75C4" w:rsidRDefault="00D85556" w:rsidP="00B437EA">
      <w:pPr>
        <w:rPr>
          <w:lang w:val="de-DE"/>
        </w:rPr>
      </w:pPr>
    </w:p>
    <w:p w:rsidR="00D85556" w:rsidRPr="002E5AE5" w:rsidRDefault="00D85556" w:rsidP="002E5AE5">
      <w:pPr>
        <w:pStyle w:val="affc"/>
        <w:rPr>
          <w:b/>
          <w:lang w:val="de-DE"/>
        </w:rPr>
      </w:pPr>
      <w:r w:rsidRPr="002E5AE5">
        <w:rPr>
          <w:b/>
          <w:lang w:val="de-DE"/>
        </w:rPr>
        <w:t>Schulbildung</w:t>
      </w:r>
    </w:p>
    <w:p w:rsidR="00D85556" w:rsidRPr="00EE75C4" w:rsidRDefault="00D85556" w:rsidP="00B437EA">
      <w:pPr>
        <w:tabs>
          <w:tab w:val="left" w:pos="3260"/>
          <w:tab w:val="left" w:pos="8505"/>
        </w:tabs>
        <w:rPr>
          <w:lang w:val="de-DE"/>
        </w:rPr>
      </w:pPr>
      <w:r w:rsidRPr="00EE75C4">
        <w:rPr>
          <w:lang w:val="de-DE"/>
        </w:rPr>
        <w:t>01.09.86 – 25.05.94</w:t>
      </w:r>
      <w:r w:rsidRPr="00EE75C4">
        <w:rPr>
          <w:lang w:val="de-DE"/>
        </w:rPr>
        <w:tab/>
        <w:t>Allgemeinbildende Schule № 3 der Stadt Rostov</w:t>
      </w:r>
    </w:p>
    <w:p w:rsidR="00D85556" w:rsidRPr="00EE75C4" w:rsidRDefault="00D85556" w:rsidP="00B437EA">
      <w:pPr>
        <w:tabs>
          <w:tab w:val="left" w:pos="3260"/>
          <w:tab w:val="left" w:pos="8505"/>
        </w:tabs>
        <w:rPr>
          <w:lang w:val="de-DE"/>
        </w:rPr>
      </w:pPr>
      <w:r w:rsidRPr="00EE75C4">
        <w:rPr>
          <w:lang w:val="de-DE"/>
        </w:rPr>
        <w:t>01.09.94 – 25.05.96</w:t>
      </w:r>
      <w:r w:rsidRPr="00EE75C4">
        <w:rPr>
          <w:lang w:val="de-DE"/>
        </w:rPr>
        <w:tab/>
        <w:t>Allgemeinbildende Schule № 4 der Stadt Rostov</w:t>
      </w:r>
    </w:p>
    <w:p w:rsidR="00D85556" w:rsidRPr="00EE75C4" w:rsidRDefault="00D85556" w:rsidP="00B437EA">
      <w:pPr>
        <w:rPr>
          <w:lang w:val="de-DE"/>
        </w:rPr>
      </w:pPr>
    </w:p>
    <w:p w:rsidR="00D85556" w:rsidRPr="002E5AE5" w:rsidRDefault="00D85556" w:rsidP="002E5AE5">
      <w:pPr>
        <w:pStyle w:val="ae"/>
        <w:rPr>
          <w:b/>
          <w:lang w:val="de-DE"/>
        </w:rPr>
      </w:pPr>
      <w:r w:rsidRPr="002E5AE5">
        <w:rPr>
          <w:b/>
          <w:lang w:val="de-DE"/>
        </w:rPr>
        <w:t>Studienzeiten</w:t>
      </w:r>
    </w:p>
    <w:p w:rsidR="00D85556" w:rsidRPr="00EE75C4" w:rsidRDefault="00D85556" w:rsidP="002E5AE5">
      <w:pPr>
        <w:pStyle w:val="affc"/>
        <w:rPr>
          <w:lang w:val="de-DE"/>
        </w:rPr>
      </w:pPr>
      <w:r w:rsidRPr="00EE75C4">
        <w:rPr>
          <w:lang w:val="de-DE"/>
        </w:rPr>
        <w:t>01.09.97 – 25.05.02</w:t>
      </w:r>
      <w:r w:rsidRPr="00EE75C4">
        <w:rPr>
          <w:lang w:val="de-DE"/>
        </w:rPr>
        <w:tab/>
        <w:t>Studium an der Staatlichen Medizinischen Universität zu Rostov. Studiengang: Zahnmedizin.</w:t>
      </w:r>
    </w:p>
    <w:p w:rsidR="00D85556" w:rsidRPr="002E5AE5" w:rsidRDefault="00D85556" w:rsidP="002E5AE5">
      <w:pPr>
        <w:pStyle w:val="affc"/>
        <w:rPr>
          <w:b/>
          <w:lang w:val="de-DE"/>
        </w:rPr>
      </w:pPr>
      <w:r w:rsidRPr="002E5AE5">
        <w:rPr>
          <w:b/>
          <w:lang w:val="de-DE"/>
        </w:rPr>
        <w:t>Praktische Erfahrungen</w:t>
      </w:r>
    </w:p>
    <w:p w:rsidR="00D85556" w:rsidRPr="00EE75C4" w:rsidRDefault="00D85556" w:rsidP="00B437EA">
      <w:pPr>
        <w:tabs>
          <w:tab w:val="left" w:pos="3260"/>
          <w:tab w:val="left" w:pos="8505"/>
        </w:tabs>
        <w:rPr>
          <w:lang w:val="de-DE"/>
        </w:rPr>
      </w:pPr>
      <w:r w:rsidRPr="00EE75C4">
        <w:rPr>
          <w:lang w:val="de-DE"/>
        </w:rPr>
        <w:t>03.07.2004 – bis jetzt</w:t>
      </w:r>
      <w:r w:rsidRPr="00EE75C4">
        <w:rPr>
          <w:lang w:val="de-DE"/>
        </w:rPr>
        <w:tab/>
        <w:t>Berufstätigkeit als Zahnarzt in der städtischen Klinik Nr.14 der Stadt Rostov</w:t>
      </w:r>
    </w:p>
    <w:p w:rsidR="00D85556" w:rsidRPr="00EE75C4" w:rsidRDefault="00D85556" w:rsidP="00B437EA">
      <w:pPr>
        <w:tabs>
          <w:tab w:val="left" w:pos="3260"/>
          <w:tab w:val="left" w:pos="8505"/>
        </w:tabs>
        <w:rPr>
          <w:lang w:val="de-DE"/>
        </w:rPr>
      </w:pPr>
    </w:p>
    <w:p w:rsidR="00D85556" w:rsidRPr="00EE75C4" w:rsidRDefault="00D85556" w:rsidP="00B437EA">
      <w:pPr>
        <w:tabs>
          <w:tab w:val="left" w:pos="7089"/>
          <w:tab w:val="left" w:pos="7372"/>
          <w:tab w:val="left" w:pos="7656"/>
          <w:tab w:val="left" w:pos="7939"/>
          <w:tab w:val="left" w:pos="8506"/>
        </w:tabs>
      </w:pPr>
      <w:r w:rsidRPr="00EE75C4">
        <w:rPr>
          <w:b/>
          <w:bCs/>
        </w:rPr>
        <w:t xml:space="preserve">Sprachen                                         </w:t>
      </w:r>
      <w:r w:rsidRPr="00EE75C4">
        <w:t>Russisch Muttersprache</w:t>
      </w:r>
    </w:p>
    <w:p w:rsidR="00D85556" w:rsidRPr="00EE75C4" w:rsidRDefault="00D85556" w:rsidP="00321944">
      <w:pPr>
        <w:pStyle w:val="2b"/>
        <w:numPr>
          <w:ilvl w:val="0"/>
          <w:numId w:val="123"/>
        </w:numPr>
      </w:pPr>
      <w:r w:rsidRPr="00EE75C4">
        <w:t>Englisch Fortgeschrittenenkenntnisse</w:t>
      </w:r>
    </w:p>
    <w:p w:rsidR="00D85556" w:rsidRPr="002E5AE5" w:rsidRDefault="00D85556" w:rsidP="002E5AE5">
      <w:pPr>
        <w:pStyle w:val="affc"/>
        <w:rPr>
          <w:b/>
        </w:rPr>
      </w:pPr>
      <w:r w:rsidRPr="002E5AE5">
        <w:rPr>
          <w:b/>
          <w:lang w:val="en-US"/>
        </w:rPr>
        <w:t>05.12.2010, Unterschrift</w:t>
      </w:r>
    </w:p>
    <w:p w:rsidR="00D85556" w:rsidRPr="002E5AE5" w:rsidRDefault="00D85556" w:rsidP="002E5AE5">
      <w:pPr>
        <w:pStyle w:val="2d"/>
        <w:rPr>
          <w:b/>
        </w:rPr>
      </w:pPr>
      <w:r w:rsidRPr="002E5AE5">
        <w:rPr>
          <w:b/>
        </w:rPr>
        <w:t>Оформление конверта для письма в Германию</w:t>
      </w:r>
    </w:p>
    <w:p w:rsidR="00D85556" w:rsidRPr="00EE75C4" w:rsidRDefault="00D85556" w:rsidP="002E5AE5">
      <w:pPr>
        <w:pStyle w:val="af0"/>
      </w:pPr>
      <w:r w:rsidRPr="00EE75C4">
        <w:t>Конверт для письма на немецком языке оформляется по следующим правилам:</w:t>
      </w:r>
    </w:p>
    <w:p w:rsidR="00D85556" w:rsidRPr="00EE75C4" w:rsidRDefault="00751B47" w:rsidP="00B437EA">
      <w:pPr>
        <w:shd w:val="clear" w:color="auto" w:fill="FCF7EE"/>
        <w:ind w:firstLine="709"/>
      </w:pPr>
      <w:r w:rsidRPr="00EE75C4">
        <w:rPr>
          <w:noProof/>
        </w:rPr>
        <w:drawing>
          <wp:inline distT="0" distB="0" distL="0" distR="0">
            <wp:extent cx="4450715" cy="2247265"/>
            <wp:effectExtent l="19050" t="0" r="698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8"/>
                    <a:srcRect/>
                    <a:stretch>
                      <a:fillRect/>
                    </a:stretch>
                  </pic:blipFill>
                  <pic:spPr bwMode="auto">
                    <a:xfrm>
                      <a:off x="0" y="0"/>
                      <a:ext cx="4450715" cy="2247265"/>
                    </a:xfrm>
                    <a:prstGeom prst="rect">
                      <a:avLst/>
                    </a:prstGeom>
                    <a:solidFill>
                      <a:srgbClr val="FFFFFF"/>
                    </a:solidFill>
                    <a:ln w="9525">
                      <a:noFill/>
                      <a:miter lim="800000"/>
                      <a:headEnd/>
                      <a:tailEnd/>
                    </a:ln>
                  </pic:spPr>
                </pic:pic>
              </a:graphicData>
            </a:graphic>
          </wp:inline>
        </w:drawing>
      </w:r>
    </w:p>
    <w:p w:rsidR="00D85556" w:rsidRPr="00EE75C4" w:rsidRDefault="00D85556" w:rsidP="00B437EA">
      <w:pPr>
        <w:shd w:val="clear" w:color="auto" w:fill="FCF7EE"/>
        <w:ind w:firstLine="709"/>
      </w:pPr>
    </w:p>
    <w:p w:rsidR="00D85556" w:rsidRPr="00EE75C4" w:rsidRDefault="00D85556" w:rsidP="002E5AE5">
      <w:pPr>
        <w:pStyle w:val="af0"/>
      </w:pPr>
      <w:r w:rsidRPr="00EE75C4">
        <w:t>Слева вверху пишется адрес отправителя латиницей в следующем порядке:</w:t>
      </w:r>
    </w:p>
    <w:p w:rsidR="00D85556" w:rsidRPr="00EE75C4" w:rsidRDefault="00D85556" w:rsidP="002E5AE5">
      <w:pPr>
        <w:pStyle w:val="2b"/>
      </w:pPr>
      <w:r w:rsidRPr="00EE75C4">
        <w:t>Имя Фамилия (в именительном падеже)</w:t>
      </w:r>
    </w:p>
    <w:p w:rsidR="00D85556" w:rsidRPr="00EE75C4" w:rsidRDefault="00D85556" w:rsidP="002E5AE5">
      <w:pPr>
        <w:pStyle w:val="2b"/>
      </w:pPr>
      <w:r w:rsidRPr="00EE75C4">
        <w:t>Улица, номер дома</w:t>
      </w:r>
    </w:p>
    <w:p w:rsidR="00D85556" w:rsidRPr="00EE75C4" w:rsidRDefault="00D85556" w:rsidP="00B437EA">
      <w:pPr>
        <w:shd w:val="clear" w:color="auto" w:fill="FCF7EE"/>
        <w:ind w:firstLine="709"/>
      </w:pPr>
    </w:p>
    <w:p w:rsidR="00D85556" w:rsidRPr="00EE75C4" w:rsidRDefault="00D85556" w:rsidP="002E5AE5">
      <w:pPr>
        <w:pStyle w:val="affc"/>
      </w:pPr>
      <w:r w:rsidRPr="00EE75C4">
        <w:t xml:space="preserve">Слово </w:t>
      </w:r>
      <w:r w:rsidRPr="00EE75C4">
        <w:rPr>
          <w:b/>
          <w:bCs/>
          <w:i/>
          <w:iCs/>
        </w:rPr>
        <w:t xml:space="preserve">Straße </w:t>
      </w:r>
      <w:r w:rsidRPr="00EE75C4">
        <w:t>„улица“ обычно сокращают до «</w:t>
      </w:r>
      <w:r w:rsidRPr="00EE75C4">
        <w:rPr>
          <w:b/>
          <w:bCs/>
          <w:i/>
          <w:iCs/>
        </w:rPr>
        <w:t>Str.</w:t>
      </w:r>
      <w:r w:rsidRPr="00EE75C4">
        <w:t>» а то и вообще присоединяют к названию, как, например, „</w:t>
      </w:r>
      <w:r w:rsidRPr="00EE75C4">
        <w:rPr>
          <w:b/>
          <w:bCs/>
          <w:i/>
          <w:iCs/>
        </w:rPr>
        <w:t>Beethhovenstr.</w:t>
      </w:r>
      <w:r w:rsidRPr="00EE75C4">
        <w:t xml:space="preserve">“. Другие возможные названия мест: </w:t>
      </w:r>
      <w:r w:rsidRPr="00EE75C4">
        <w:rPr>
          <w:b/>
          <w:bCs/>
          <w:i/>
          <w:iCs/>
        </w:rPr>
        <w:t xml:space="preserve">Allee </w:t>
      </w:r>
      <w:r w:rsidRPr="00EE75C4">
        <w:t xml:space="preserve">„аллея“, </w:t>
      </w:r>
      <w:r w:rsidRPr="00EE75C4">
        <w:rPr>
          <w:b/>
          <w:bCs/>
          <w:i/>
          <w:iCs/>
        </w:rPr>
        <w:t>Gasse</w:t>
      </w:r>
      <w:r w:rsidRPr="00EE75C4">
        <w:t xml:space="preserve">„переулок“, </w:t>
      </w:r>
      <w:r w:rsidRPr="00EE75C4">
        <w:rPr>
          <w:b/>
          <w:bCs/>
          <w:i/>
          <w:iCs/>
        </w:rPr>
        <w:t xml:space="preserve">Weg </w:t>
      </w:r>
      <w:r w:rsidRPr="00EE75C4">
        <w:t xml:space="preserve">„дорога“, </w:t>
      </w:r>
      <w:r w:rsidRPr="00EE75C4">
        <w:rPr>
          <w:b/>
          <w:bCs/>
          <w:i/>
          <w:iCs/>
        </w:rPr>
        <w:t xml:space="preserve">Platz </w:t>
      </w:r>
      <w:r w:rsidRPr="00EE75C4">
        <w:t xml:space="preserve">„площадь“, </w:t>
      </w:r>
      <w:r w:rsidRPr="00EE75C4">
        <w:rPr>
          <w:b/>
          <w:bCs/>
          <w:i/>
          <w:iCs/>
        </w:rPr>
        <w:t xml:space="preserve">Feld </w:t>
      </w:r>
      <w:r w:rsidRPr="00EE75C4">
        <w:t>„поле“ и др.</w:t>
      </w:r>
    </w:p>
    <w:p w:rsidR="00D85556" w:rsidRPr="00EE75C4" w:rsidRDefault="00D85556" w:rsidP="002E5AE5">
      <w:pPr>
        <w:pStyle w:val="2b"/>
      </w:pPr>
      <w:r w:rsidRPr="00EE75C4">
        <w:t>Индекс, название города</w:t>
      </w:r>
    </w:p>
    <w:p w:rsidR="00D85556" w:rsidRPr="00EE75C4" w:rsidRDefault="00D85556" w:rsidP="002E5AE5">
      <w:pPr>
        <w:pStyle w:val="2b"/>
      </w:pPr>
      <w:r w:rsidRPr="00EE75C4">
        <w:t xml:space="preserve">Индекс, он же </w:t>
      </w:r>
      <w:r w:rsidRPr="00EE75C4">
        <w:rPr>
          <w:b/>
          <w:bCs/>
          <w:i/>
          <w:iCs/>
        </w:rPr>
        <w:t xml:space="preserve">PLZ </w:t>
      </w:r>
      <w:r w:rsidRPr="00EE75C4">
        <w:t>(Postleitzahl), обычно сообщают вместе с адресом или его можно найти, например, в Гугл-карты, введя туда город, улицу и номер дома.</w:t>
      </w:r>
    </w:p>
    <w:p w:rsidR="00D85556" w:rsidRPr="00EE75C4" w:rsidRDefault="00D85556" w:rsidP="002E5AE5">
      <w:pPr>
        <w:pStyle w:val="2b"/>
      </w:pPr>
      <w:r w:rsidRPr="00EE75C4">
        <w:t>Название страны</w:t>
      </w:r>
    </w:p>
    <w:p w:rsidR="00D85556" w:rsidRPr="00EE75C4" w:rsidRDefault="00D85556" w:rsidP="002E5AE5">
      <w:pPr>
        <w:pStyle w:val="2b"/>
      </w:pPr>
      <w:r w:rsidRPr="00EE75C4">
        <w:t>Если вы посылаете из России, то можно написать как по-немецки „</w:t>
      </w:r>
      <w:r w:rsidRPr="00EE75C4">
        <w:rPr>
          <w:b/>
          <w:bCs/>
          <w:i/>
          <w:iCs/>
        </w:rPr>
        <w:t>Russland</w:t>
      </w:r>
      <w:r w:rsidRPr="00EE75C4">
        <w:t>“, так и по-английски „</w:t>
      </w:r>
      <w:r w:rsidRPr="00EE75C4">
        <w:rPr>
          <w:b/>
          <w:bCs/>
          <w:i/>
          <w:iCs/>
        </w:rPr>
        <w:t>Russia</w:t>
      </w:r>
      <w:r w:rsidRPr="00EE75C4">
        <w:t>“. Если вы посылаете письмо внутри Германии, тогда этот пункт можно опустить.</w:t>
      </w:r>
    </w:p>
    <w:p w:rsidR="00D85556" w:rsidRPr="00EE75C4" w:rsidRDefault="00D85556" w:rsidP="002E5AE5">
      <w:pPr>
        <w:pStyle w:val="af0"/>
      </w:pPr>
      <w:r w:rsidRPr="00EE75C4">
        <w:t>Внизу справа пишется адресат в следующем виде:</w:t>
      </w:r>
    </w:p>
    <w:p w:rsidR="00D85556" w:rsidRPr="00EE75C4" w:rsidRDefault="00D85556" w:rsidP="002E5AE5">
      <w:pPr>
        <w:pStyle w:val="affc"/>
      </w:pPr>
      <w:r w:rsidRPr="00EE75C4">
        <w:rPr>
          <w:i/>
          <w:iCs/>
        </w:rPr>
        <w:t xml:space="preserve">Имя Фамилия </w:t>
      </w:r>
      <w:r w:rsidRPr="00EE75C4">
        <w:t xml:space="preserve">(в падеже Akkusativ, т.е. отвечающий на вопрос „кому адресованно </w:t>
      </w:r>
      <w:r w:rsidRPr="00EE75C4">
        <w:lastRenderedPageBreak/>
        <w:t>письмо?“)</w:t>
      </w:r>
    </w:p>
    <w:tbl>
      <w:tblPr>
        <w:tblW w:w="0" w:type="auto"/>
        <w:tblInd w:w="-52" w:type="dxa"/>
        <w:tblLayout w:type="fixed"/>
        <w:tblLook w:val="00A0" w:firstRow="1" w:lastRow="0" w:firstColumn="1" w:lastColumn="0" w:noHBand="0" w:noVBand="0"/>
      </w:tblPr>
      <w:tblGrid>
        <w:gridCol w:w="3465"/>
        <w:gridCol w:w="3022"/>
      </w:tblGrid>
      <w:tr w:rsidR="00D85556" w:rsidRPr="00EE75C4" w:rsidTr="009079F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D85556" w:rsidRPr="00EE75C4" w:rsidRDefault="00D85556" w:rsidP="009079F6">
            <w:pPr>
              <w:snapToGrid w:val="0"/>
              <w:ind w:firstLine="709"/>
              <w:rPr>
                <w:lang w:eastAsia="en-US"/>
              </w:rPr>
            </w:pPr>
            <w:r w:rsidRPr="00EE75C4">
              <w:rPr>
                <w:b/>
                <w:bCs/>
                <w:i/>
                <w:iCs/>
                <w:lang w:eastAsia="en-US"/>
              </w:rPr>
              <w:t xml:space="preserve">An Frau </w:t>
            </w:r>
            <w:r w:rsidRPr="00EE75C4">
              <w:rPr>
                <w:lang w:eastAsia="en-US"/>
              </w:rPr>
              <w:t>(</w:t>
            </w:r>
            <w:r w:rsidRPr="00EE75C4">
              <w:rPr>
                <w:i/>
                <w:iCs/>
                <w:lang w:eastAsia="en-US"/>
              </w:rPr>
              <w:t>имя женщины</w:t>
            </w:r>
            <w:r w:rsidRPr="00EE75C4">
              <w:rPr>
                <w:lang w:eastAsia="en-US"/>
              </w:rPr>
              <w:t>),</w:t>
            </w:r>
          </w:p>
          <w:p w:rsidR="00D85556" w:rsidRPr="00EE75C4" w:rsidRDefault="00D85556" w:rsidP="009079F6">
            <w:pPr>
              <w:ind w:firstLine="709"/>
              <w:rPr>
                <w:lang w:eastAsia="en-US"/>
              </w:rPr>
            </w:pPr>
            <w:r w:rsidRPr="00EE75C4">
              <w:rPr>
                <w:b/>
                <w:bCs/>
                <w:i/>
                <w:iCs/>
                <w:lang w:eastAsia="en-US"/>
              </w:rPr>
              <w:t xml:space="preserve">An Herrn </w:t>
            </w:r>
            <w:r w:rsidRPr="00EE75C4">
              <w:rPr>
                <w:lang w:eastAsia="en-US"/>
              </w:rPr>
              <w:t>(</w:t>
            </w:r>
            <w:r w:rsidRPr="00EE75C4">
              <w:rPr>
                <w:i/>
                <w:iCs/>
                <w:lang w:eastAsia="en-US"/>
              </w:rPr>
              <w:t>имя мужчины</w:t>
            </w:r>
            <w:r w:rsidRPr="00EE75C4">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85556" w:rsidRPr="00EE75C4" w:rsidRDefault="00D85556" w:rsidP="009079F6">
            <w:pPr>
              <w:snapToGrid w:val="0"/>
              <w:ind w:firstLine="709"/>
              <w:rPr>
                <w:lang w:eastAsia="en-US"/>
              </w:rPr>
            </w:pPr>
            <w:r w:rsidRPr="00EE75C4">
              <w:rPr>
                <w:lang w:eastAsia="en-US"/>
              </w:rPr>
              <w:t>Госпоже такой-то</w:t>
            </w:r>
          </w:p>
          <w:p w:rsidR="00D85556" w:rsidRPr="00EE75C4" w:rsidRDefault="00D85556" w:rsidP="009079F6">
            <w:pPr>
              <w:ind w:firstLine="709"/>
              <w:rPr>
                <w:lang w:eastAsia="en-US"/>
              </w:rPr>
            </w:pPr>
            <w:r w:rsidRPr="00EE75C4">
              <w:rPr>
                <w:lang w:eastAsia="en-US"/>
              </w:rPr>
              <w:t>Господину такому-то</w:t>
            </w:r>
          </w:p>
        </w:tc>
      </w:tr>
      <w:tr w:rsidR="00D85556" w:rsidRPr="00EE75C4" w:rsidTr="009079F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D85556" w:rsidRPr="00EE75C4" w:rsidRDefault="00D85556" w:rsidP="009079F6">
            <w:pPr>
              <w:snapToGrid w:val="0"/>
              <w:ind w:firstLine="709"/>
              <w:rPr>
                <w:lang w:eastAsia="en-US"/>
              </w:rPr>
            </w:pPr>
            <w:r w:rsidRPr="00EE75C4">
              <w:rPr>
                <w:lang w:eastAsia="en-US"/>
              </w:rPr>
              <w:t>Или</w:t>
            </w:r>
          </w:p>
          <w:p w:rsidR="00D85556" w:rsidRPr="00EE75C4" w:rsidRDefault="00D85556" w:rsidP="009079F6">
            <w:pPr>
              <w:ind w:firstLine="709"/>
              <w:rPr>
                <w:lang w:eastAsia="en-US"/>
              </w:rPr>
            </w:pPr>
            <w:r w:rsidRPr="00EE75C4">
              <w:rPr>
                <w:b/>
                <w:bCs/>
                <w:i/>
                <w:iCs/>
                <w:lang w:eastAsia="en-US"/>
              </w:rPr>
              <w:t xml:space="preserve">Frau </w:t>
            </w:r>
            <w:r w:rsidRPr="00EE75C4">
              <w:rPr>
                <w:lang w:eastAsia="en-US"/>
              </w:rPr>
              <w:t>(</w:t>
            </w:r>
            <w:r w:rsidRPr="00EE75C4">
              <w:rPr>
                <w:i/>
                <w:iCs/>
                <w:lang w:eastAsia="en-US"/>
              </w:rPr>
              <w:t>имя женщины</w:t>
            </w:r>
            <w:r w:rsidRPr="00EE75C4">
              <w:rPr>
                <w:lang w:eastAsia="en-US"/>
              </w:rPr>
              <w:t>),</w:t>
            </w:r>
          </w:p>
          <w:p w:rsidR="00D85556" w:rsidRPr="00EE75C4" w:rsidRDefault="00D85556" w:rsidP="009079F6">
            <w:pPr>
              <w:ind w:firstLine="709"/>
              <w:rPr>
                <w:lang w:eastAsia="en-US"/>
              </w:rPr>
            </w:pPr>
            <w:r w:rsidRPr="00EE75C4">
              <w:rPr>
                <w:b/>
                <w:bCs/>
                <w:i/>
                <w:iCs/>
                <w:lang w:eastAsia="en-US"/>
              </w:rPr>
              <w:t xml:space="preserve">Herrn </w:t>
            </w:r>
            <w:r w:rsidRPr="00EE75C4">
              <w:rPr>
                <w:lang w:eastAsia="en-US"/>
              </w:rPr>
              <w:t>(</w:t>
            </w:r>
            <w:r w:rsidRPr="00EE75C4">
              <w:rPr>
                <w:i/>
                <w:iCs/>
                <w:lang w:eastAsia="en-US"/>
              </w:rPr>
              <w:t>имя мужчины</w:t>
            </w:r>
            <w:r w:rsidRPr="00EE75C4">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85556" w:rsidRPr="00EE75C4" w:rsidRDefault="00D85556" w:rsidP="009079F6">
            <w:pPr>
              <w:snapToGrid w:val="0"/>
              <w:ind w:firstLine="709"/>
              <w:rPr>
                <w:lang w:eastAsia="en-US"/>
              </w:rPr>
            </w:pPr>
          </w:p>
          <w:p w:rsidR="00D85556" w:rsidRPr="00EE75C4" w:rsidRDefault="00D85556" w:rsidP="009079F6">
            <w:pPr>
              <w:ind w:firstLine="709"/>
              <w:rPr>
                <w:lang w:eastAsia="en-US"/>
              </w:rPr>
            </w:pPr>
            <w:r w:rsidRPr="00EE75C4">
              <w:rPr>
                <w:lang w:eastAsia="en-US"/>
              </w:rPr>
              <w:t>Госпоже такой-то</w:t>
            </w:r>
          </w:p>
          <w:p w:rsidR="00D85556" w:rsidRPr="00EE75C4" w:rsidRDefault="00D85556" w:rsidP="009079F6">
            <w:pPr>
              <w:ind w:firstLine="709"/>
              <w:rPr>
                <w:lang w:eastAsia="en-US"/>
              </w:rPr>
            </w:pPr>
            <w:r w:rsidRPr="00EE75C4">
              <w:rPr>
                <w:lang w:eastAsia="en-US"/>
              </w:rPr>
              <w:t>Господину такому-то</w:t>
            </w:r>
          </w:p>
        </w:tc>
      </w:tr>
      <w:tr w:rsidR="00D85556" w:rsidRPr="00EE75C4" w:rsidTr="009079F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D85556" w:rsidRPr="00EE75C4" w:rsidRDefault="00D85556" w:rsidP="009079F6">
            <w:pPr>
              <w:snapToGrid w:val="0"/>
              <w:ind w:firstLine="709"/>
              <w:rPr>
                <w:lang w:eastAsia="en-US"/>
              </w:rPr>
            </w:pPr>
            <w:r w:rsidRPr="00EE75C4">
              <w:rPr>
                <w:b/>
                <w:bCs/>
                <w:i/>
                <w:iCs/>
                <w:lang w:eastAsia="en-US"/>
              </w:rPr>
              <w:t xml:space="preserve">An die Firma </w:t>
            </w:r>
            <w:r w:rsidRPr="00EE75C4">
              <w:rPr>
                <w:lang w:eastAsia="en-US"/>
              </w:rPr>
              <w:t>(</w:t>
            </w:r>
            <w:r w:rsidRPr="00EE75C4">
              <w:rPr>
                <w:i/>
                <w:iCs/>
                <w:lang w:eastAsia="en-US"/>
              </w:rPr>
              <w:t>название фирмы</w:t>
            </w:r>
            <w:r w:rsidRPr="00EE75C4">
              <w:rPr>
                <w:lang w:eastAsia="en-US"/>
              </w:rPr>
              <w:t>),</w:t>
            </w:r>
          </w:p>
          <w:p w:rsidR="00D85556" w:rsidRPr="00EE75C4" w:rsidRDefault="00D85556" w:rsidP="009079F6">
            <w:pPr>
              <w:ind w:firstLine="709"/>
              <w:rPr>
                <w:i/>
                <w:iCs/>
                <w:lang w:eastAsia="en-US"/>
              </w:rPr>
            </w:pPr>
            <w:r w:rsidRPr="00EE75C4">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85556" w:rsidRPr="00EE75C4" w:rsidRDefault="00D85556" w:rsidP="009079F6">
            <w:pPr>
              <w:snapToGrid w:val="0"/>
              <w:ind w:firstLine="709"/>
              <w:rPr>
                <w:lang w:eastAsia="en-US"/>
              </w:rPr>
            </w:pPr>
            <w:r w:rsidRPr="00EE75C4">
              <w:rPr>
                <w:lang w:eastAsia="en-US"/>
              </w:rPr>
              <w:t>Фирме такой-то</w:t>
            </w:r>
          </w:p>
          <w:p w:rsidR="00D85556" w:rsidRPr="00EE75C4" w:rsidRDefault="00D85556" w:rsidP="009079F6">
            <w:pPr>
              <w:ind w:firstLine="709"/>
              <w:rPr>
                <w:lang w:eastAsia="en-US"/>
              </w:rPr>
            </w:pPr>
            <w:r w:rsidRPr="00EE75C4">
              <w:rPr>
                <w:lang w:eastAsia="en-US"/>
              </w:rPr>
              <w:t>В такую-то организацию</w:t>
            </w:r>
          </w:p>
        </w:tc>
      </w:tr>
    </w:tbl>
    <w:p w:rsidR="00D85556" w:rsidRPr="00EE75C4" w:rsidRDefault="00D85556" w:rsidP="002E5AE5">
      <w:pPr>
        <w:pStyle w:val="aff6"/>
      </w:pPr>
      <w:r w:rsidRPr="00EE75C4">
        <w:t>Далее в адресе следуют:</w:t>
      </w:r>
    </w:p>
    <w:p w:rsidR="00D85556" w:rsidRPr="00EE75C4" w:rsidRDefault="00D85556" w:rsidP="002E5AE5">
      <w:pPr>
        <w:pStyle w:val="2b"/>
      </w:pPr>
      <w:r w:rsidRPr="00EE75C4">
        <w:t>Улица, номер дома</w:t>
      </w:r>
    </w:p>
    <w:p w:rsidR="00D85556" w:rsidRPr="00EE75C4" w:rsidRDefault="00D85556" w:rsidP="002E5AE5">
      <w:pPr>
        <w:pStyle w:val="2b"/>
      </w:pPr>
      <w:r w:rsidRPr="00EE75C4">
        <w:t>Индекс, название города</w:t>
      </w:r>
    </w:p>
    <w:p w:rsidR="00D85556" w:rsidRPr="00EE75C4" w:rsidRDefault="00D85556" w:rsidP="002E5AE5">
      <w:pPr>
        <w:pStyle w:val="2b"/>
      </w:pPr>
      <w:r w:rsidRPr="00EE75C4">
        <w:t>Название страны</w:t>
      </w:r>
    </w:p>
    <w:p w:rsidR="00D85556" w:rsidRPr="00EE75C4" w:rsidRDefault="00D85556" w:rsidP="00B437EA"/>
    <w:p w:rsidR="00D85556" w:rsidRPr="00EE75C4" w:rsidRDefault="00D85556" w:rsidP="00B437EA">
      <w:pPr>
        <w:pStyle w:val="1"/>
        <w:shd w:val="clear" w:color="auto" w:fill="FFFFFF"/>
        <w:spacing w:before="0" w:after="0"/>
        <w:ind w:left="0" w:firstLine="709"/>
        <w:rPr>
          <w:szCs w:val="24"/>
        </w:rPr>
      </w:pPr>
      <w:r w:rsidRPr="00EE75C4">
        <w:rPr>
          <w:szCs w:val="24"/>
        </w:rPr>
        <w:t>Правила написания электронного письма</w:t>
      </w:r>
    </w:p>
    <w:p w:rsidR="00D85556" w:rsidRPr="00EE75C4" w:rsidRDefault="00D85556" w:rsidP="002E5AE5">
      <w:pPr>
        <w:pStyle w:val="affc"/>
      </w:pPr>
      <w:r w:rsidRPr="00EE75C4">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2E5AE5">
        <w:t>«</w:t>
      </w:r>
      <w:r w:rsidRPr="00EE75C4">
        <w:t>Орфографию</w:t>
      </w:r>
      <w:r w:rsidR="002E5AE5">
        <w:t>»</w:t>
      </w:r>
      <w:r w:rsidRPr="00EE75C4">
        <w:t xml:space="preserve"> и тщательно проверяйтет письмо на наличие ошибок.</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D85556" w:rsidRPr="00EE75C4" w:rsidRDefault="00D85556" w:rsidP="002E5AE5">
      <w:pPr>
        <w:pStyle w:val="2"/>
      </w:pPr>
      <w:r w:rsidRPr="00EE75C4">
        <w:t>информативность и выразительность сообщения,</w:t>
      </w:r>
    </w:p>
    <w:p w:rsidR="00D85556" w:rsidRPr="00EE75C4" w:rsidRDefault="00D85556" w:rsidP="002E5AE5">
      <w:pPr>
        <w:pStyle w:val="2"/>
      </w:pPr>
      <w:r w:rsidRPr="00EE75C4">
        <w:t>наличие формул приветствия и прощания,</w:t>
      </w:r>
    </w:p>
    <w:p w:rsidR="00D85556" w:rsidRPr="00EE75C4" w:rsidRDefault="00D85556" w:rsidP="002E5AE5">
      <w:pPr>
        <w:pStyle w:val="2"/>
      </w:pPr>
      <w:r w:rsidRPr="00EE75C4">
        <w:t>абзацы между содержательными блоками.</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sz w:val="24"/>
        </w:rPr>
        <w:t>В самом конце должна стоять подпись со всеми необходимыми почтовыми и электронными адресами, телефонами.</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b/>
          <w:bCs/>
          <w:sz w:val="24"/>
        </w:rPr>
        <w:t>Пример шапки делового письма:</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sz w:val="24"/>
          <w:lang w:val="de-DE"/>
        </w:rPr>
        <w:t>Date</w:t>
      </w:r>
      <w:r w:rsidRPr="00EE75C4">
        <w:rPr>
          <w:sz w:val="24"/>
        </w:rPr>
        <w:t xml:space="preserve">: </w:t>
      </w:r>
      <w:r w:rsidRPr="00EE75C4">
        <w:rPr>
          <w:sz w:val="24"/>
          <w:lang w:val="de-DE"/>
        </w:rPr>
        <w:t>Thu</w:t>
      </w:r>
      <w:r w:rsidRPr="00EE75C4">
        <w:rPr>
          <w:sz w:val="24"/>
        </w:rPr>
        <w:t xml:space="preserve">, 16 </w:t>
      </w:r>
      <w:r w:rsidRPr="00EE75C4">
        <w:rPr>
          <w:sz w:val="24"/>
          <w:lang w:val="de-DE"/>
        </w:rPr>
        <w:t>Dez</w:t>
      </w:r>
      <w:r w:rsidRPr="00EE75C4">
        <w:rPr>
          <w:sz w:val="24"/>
        </w:rPr>
        <w:t xml:space="preserve"> 1999 14:05:22 +0100</w:t>
      </w:r>
    </w:p>
    <w:p w:rsidR="00D85556" w:rsidRPr="00EE75C4" w:rsidRDefault="00D85556" w:rsidP="00B437EA">
      <w:pPr>
        <w:pStyle w:val="a5"/>
        <w:shd w:val="clear" w:color="auto" w:fill="FFFFFF"/>
        <w:spacing w:before="0" w:beforeAutospacing="0" w:after="0" w:afterAutospacing="0" w:line="240" w:lineRule="auto"/>
        <w:ind w:firstLine="709"/>
        <w:rPr>
          <w:sz w:val="24"/>
          <w:lang w:val="de-DE"/>
        </w:rPr>
      </w:pPr>
      <w:r w:rsidRPr="00EE75C4">
        <w:rPr>
          <w:sz w:val="24"/>
          <w:lang w:val="de-DE"/>
        </w:rPr>
        <w:t xml:space="preserve">To: Erika Musterfrau </w:t>
      </w:r>
      <w:hyperlink r:id="rId699" w:history="1">
        <w:r w:rsidRPr="00EE75C4">
          <w:rPr>
            <w:rStyle w:val="a4"/>
            <w:sz w:val="24"/>
            <w:lang w:val="de-DE"/>
          </w:rPr>
          <w:t>xyz@sonstwo.de</w:t>
        </w:r>
      </w:hyperlink>
    </w:p>
    <w:p w:rsidR="00D85556" w:rsidRPr="00EE75C4" w:rsidRDefault="00D85556" w:rsidP="00B437EA">
      <w:pPr>
        <w:pStyle w:val="a5"/>
        <w:shd w:val="clear" w:color="auto" w:fill="FFFFFF"/>
        <w:spacing w:before="0" w:beforeAutospacing="0" w:after="0" w:afterAutospacing="0" w:line="240" w:lineRule="auto"/>
        <w:ind w:firstLine="709"/>
        <w:rPr>
          <w:sz w:val="24"/>
          <w:lang w:val="de-DE"/>
        </w:rPr>
      </w:pPr>
      <w:r w:rsidRPr="00EE75C4">
        <w:rPr>
          <w:sz w:val="24"/>
          <w:lang w:val="de-DE"/>
        </w:rPr>
        <w:t xml:space="preserve">From: Institut fuer Internationale Kommunikation </w:t>
      </w:r>
      <w:hyperlink r:id="rId700" w:history="1">
        <w:r w:rsidRPr="00EE75C4">
          <w:rPr>
            <w:rStyle w:val="a4"/>
            <w:sz w:val="24"/>
            <w:lang w:val="de-DE"/>
          </w:rPr>
          <w:t>sekretariat@iik-duesseldorf.de</w:t>
        </w:r>
      </w:hyperlink>
    </w:p>
    <w:p w:rsidR="00D85556" w:rsidRPr="00EE75C4" w:rsidRDefault="00D85556" w:rsidP="00B437EA">
      <w:pPr>
        <w:pStyle w:val="a5"/>
        <w:shd w:val="clear" w:color="auto" w:fill="FFFFFF"/>
        <w:spacing w:before="0" w:beforeAutospacing="0" w:after="0" w:afterAutospacing="0" w:line="240" w:lineRule="auto"/>
        <w:ind w:firstLine="709"/>
        <w:rPr>
          <w:sz w:val="24"/>
          <w:lang w:val="de-DE"/>
        </w:rPr>
      </w:pPr>
      <w:r w:rsidRPr="00EE75C4">
        <w:rPr>
          <w:sz w:val="24"/>
          <w:lang w:val="de-DE"/>
        </w:rPr>
        <w:t>Subject: Re: Anfrage Internetfortbildung im Februar 99</w:t>
      </w:r>
    </w:p>
    <w:p w:rsidR="00D85556" w:rsidRPr="00EE75C4" w:rsidRDefault="00D85556" w:rsidP="00B437EA">
      <w:pPr>
        <w:pStyle w:val="a5"/>
        <w:shd w:val="clear" w:color="auto" w:fill="FFFFFF"/>
        <w:spacing w:before="0" w:beforeAutospacing="0" w:after="0" w:afterAutospacing="0" w:line="240" w:lineRule="auto"/>
        <w:ind w:firstLine="709"/>
        <w:rPr>
          <w:sz w:val="24"/>
          <w:lang w:val="de-DE"/>
        </w:rPr>
      </w:pPr>
      <w:r w:rsidRPr="00EE75C4">
        <w:rPr>
          <w:sz w:val="24"/>
          <w:lang w:val="de-DE"/>
        </w:rPr>
        <w:t xml:space="preserve">Cc: Ruediger Riechert </w:t>
      </w:r>
      <w:hyperlink r:id="rId701" w:history="1">
        <w:r w:rsidRPr="00EE75C4">
          <w:rPr>
            <w:rStyle w:val="a4"/>
            <w:sz w:val="24"/>
            <w:lang w:val="de-DE"/>
          </w:rPr>
          <w:t>riechert@phil-fak.uni-duesseldorf.de</w:t>
        </w:r>
      </w:hyperlink>
    </w:p>
    <w:p w:rsidR="00D85556" w:rsidRPr="00EE75C4" w:rsidRDefault="00D85556" w:rsidP="00B437EA">
      <w:pPr>
        <w:pStyle w:val="a5"/>
        <w:shd w:val="clear" w:color="auto" w:fill="FFFFFF"/>
        <w:spacing w:before="0" w:beforeAutospacing="0" w:after="0" w:afterAutospacing="0" w:line="240" w:lineRule="auto"/>
        <w:ind w:firstLine="709"/>
        <w:rPr>
          <w:sz w:val="24"/>
          <w:lang w:val="en-US"/>
        </w:rPr>
      </w:pPr>
      <w:r w:rsidRPr="00EE75C4">
        <w:rPr>
          <w:sz w:val="24"/>
          <w:lang w:val="en-US"/>
        </w:rPr>
        <w:t xml:space="preserve">Bcc: Matthias Jung </w:t>
      </w:r>
      <w:hyperlink r:id="rId702" w:history="1">
        <w:r w:rsidR="002E5AE5" w:rsidRPr="00541F4F">
          <w:rPr>
            <w:rStyle w:val="a4"/>
            <w:sz w:val="24"/>
            <w:lang w:val="en-US"/>
          </w:rPr>
          <w:t>jung@phil-fak.uni-duesseldorf.de</w:t>
        </w:r>
      </w:hyperlink>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b/>
          <w:bCs/>
          <w:sz w:val="24"/>
        </w:rPr>
        <w:t>Читать нужно следующим образом:</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D85556" w:rsidRPr="00EE75C4" w:rsidRDefault="00D85556" w:rsidP="00B437EA">
      <w:pPr>
        <w:pStyle w:val="a5"/>
        <w:shd w:val="clear" w:color="auto" w:fill="FFFFFF"/>
        <w:spacing w:before="0" w:beforeAutospacing="0" w:after="0" w:afterAutospacing="0" w:line="240" w:lineRule="auto"/>
        <w:ind w:firstLine="709"/>
        <w:rPr>
          <w:sz w:val="24"/>
        </w:rPr>
      </w:pPr>
      <w:r w:rsidRPr="00EE75C4">
        <w:rPr>
          <w:b/>
          <w:bCs/>
          <w:sz w:val="24"/>
        </w:rPr>
        <w:t>Некоторые рекомендации по заполнению шапки:</w:t>
      </w:r>
    </w:p>
    <w:p w:rsidR="00D85556" w:rsidRPr="00EE75C4" w:rsidRDefault="00D85556" w:rsidP="00321944">
      <w:pPr>
        <w:pStyle w:val="36"/>
        <w:numPr>
          <w:ilvl w:val="0"/>
          <w:numId w:val="124"/>
        </w:numPr>
      </w:pPr>
      <w:r w:rsidRPr="00EE75C4">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03" w:history="1">
        <w:r w:rsidRPr="00EE75C4">
          <w:rPr>
            <w:rStyle w:val="a4"/>
          </w:rPr>
          <w:t>xyz@sonstwo.de</w:t>
        </w:r>
      </w:hyperlink>
      <w:r w:rsidRPr="00EE75C4">
        <w:t>&gt;</w:t>
      </w:r>
    </w:p>
    <w:p w:rsidR="00D85556" w:rsidRPr="00EE75C4" w:rsidRDefault="00D85556" w:rsidP="00321944">
      <w:pPr>
        <w:pStyle w:val="36"/>
        <w:numPr>
          <w:ilvl w:val="0"/>
          <w:numId w:val="124"/>
        </w:numPr>
      </w:pPr>
      <w:r w:rsidRPr="00EE75C4">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D85556" w:rsidRPr="00EE75C4" w:rsidRDefault="00D85556" w:rsidP="00321944">
      <w:pPr>
        <w:pStyle w:val="36"/>
        <w:numPr>
          <w:ilvl w:val="0"/>
          <w:numId w:val="124"/>
        </w:numPr>
      </w:pPr>
      <w:r w:rsidRPr="00EE75C4">
        <w:t>Строка скрытой копии (Bcc) используется для лучшего обзора адресатов, либо для подчеркнутой конфиденциальности.</w:t>
      </w:r>
    </w:p>
    <w:p w:rsidR="00D85556" w:rsidRPr="00EE75C4" w:rsidRDefault="00D85556" w:rsidP="00B437EA">
      <w:pPr>
        <w:ind w:firstLine="709"/>
        <w:rPr>
          <w:b/>
        </w:rPr>
      </w:pPr>
    </w:p>
    <w:p w:rsidR="00D85556" w:rsidRPr="002E5AE5" w:rsidRDefault="00D85556" w:rsidP="002E5AE5">
      <w:pPr>
        <w:pStyle w:val="affc"/>
        <w:rPr>
          <w:b/>
        </w:rPr>
      </w:pPr>
      <w:r w:rsidRPr="002E5AE5">
        <w:rPr>
          <w:b/>
        </w:rPr>
        <w:t xml:space="preserve">Методические рекомендации по работе над докладом/докладом на круглом </w:t>
      </w:r>
      <w:r w:rsidRPr="002E5AE5">
        <w:rPr>
          <w:b/>
        </w:rPr>
        <w:lastRenderedPageBreak/>
        <w:t>столе/презентацией</w:t>
      </w:r>
    </w:p>
    <w:p w:rsidR="00D85556" w:rsidRPr="00EE75C4" w:rsidRDefault="00D85556" w:rsidP="002E5AE5">
      <w:pPr>
        <w:pStyle w:val="affc"/>
      </w:pPr>
      <w:r w:rsidRPr="00EE75C4">
        <w:rPr>
          <w:b/>
        </w:rPr>
        <w:t>Доклад</w:t>
      </w:r>
      <w:r w:rsidRPr="00EE75C4">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85556" w:rsidRPr="00EE75C4" w:rsidRDefault="00D85556" w:rsidP="002E5AE5">
      <w:pPr>
        <w:pStyle w:val="affc"/>
      </w:pPr>
      <w:r w:rsidRPr="00EE75C4">
        <w:rPr>
          <w:b/>
        </w:rPr>
        <w:t>Структура выступления</w:t>
      </w:r>
      <w:r w:rsidRPr="00EE75C4">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85556" w:rsidRPr="00EE75C4" w:rsidRDefault="00D85556" w:rsidP="002E5AE5">
      <w:pPr>
        <w:pStyle w:val="affc"/>
      </w:pPr>
      <w:r w:rsidRPr="00EE75C4">
        <w:rPr>
          <w:b/>
        </w:rPr>
        <w:t>Презентация</w:t>
      </w:r>
      <w:r w:rsidRPr="00EE75C4">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EE75C4">
        <w:rPr>
          <w:i/>
        </w:rPr>
        <w:t>Иллюстрация</w:t>
      </w:r>
      <w:r w:rsidRPr="00EE75C4">
        <w:t xml:space="preserve"> - представление реально существующего зрительного ряда. </w:t>
      </w:r>
      <w:r w:rsidRPr="00EE75C4">
        <w:rPr>
          <w:i/>
        </w:rPr>
        <w:t>Образы</w:t>
      </w:r>
      <w:r w:rsidRPr="00EE75C4">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EE75C4">
        <w:rPr>
          <w:i/>
        </w:rPr>
        <w:t>Диаграмма</w:t>
      </w:r>
      <w:r w:rsidRPr="00EE75C4">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EE75C4">
        <w:rPr>
          <w:i/>
        </w:rPr>
        <w:t>Таблица</w:t>
      </w:r>
      <w:r w:rsidRPr="00EE75C4">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w:t>
      </w:r>
      <w:r w:rsidRPr="00EE75C4">
        <w:lastRenderedPageBreak/>
        <w:t>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85556" w:rsidRPr="002E5AE5" w:rsidRDefault="00D85556" w:rsidP="002E5AE5">
      <w:pPr>
        <w:pStyle w:val="2d"/>
        <w:rPr>
          <w:b/>
        </w:rPr>
      </w:pPr>
      <w:r w:rsidRPr="002E5AE5">
        <w:rPr>
          <w:b/>
        </w:rPr>
        <w:t>Методические рекомендации по работе над проектом</w:t>
      </w:r>
    </w:p>
    <w:p w:rsidR="00D85556" w:rsidRPr="00EE75C4" w:rsidRDefault="00D85556" w:rsidP="002E5AE5">
      <w:pPr>
        <w:pStyle w:val="affc"/>
      </w:pPr>
      <w:r w:rsidRPr="00EE75C4">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85556" w:rsidRPr="00EE75C4" w:rsidRDefault="00D85556" w:rsidP="002E5AE5">
      <w:pPr>
        <w:pStyle w:val="2b"/>
      </w:pPr>
      <w:r w:rsidRPr="00EE75C4">
        <w:t>1)</w:t>
      </w:r>
      <w:r w:rsidR="002E5AE5">
        <w:tab/>
      </w:r>
      <w:r w:rsidRPr="00EE75C4">
        <w:t>прежде всего это наличие проблемы, которую предстоит решить в ходе работы над проектом;</w:t>
      </w:r>
    </w:p>
    <w:p w:rsidR="00D85556" w:rsidRPr="00EE75C4" w:rsidRDefault="00D85556" w:rsidP="002E5AE5">
      <w:pPr>
        <w:pStyle w:val="2b"/>
      </w:pPr>
      <w:r w:rsidRPr="00EE75C4">
        <w:t>2)</w:t>
      </w:r>
      <w:r w:rsidR="002E5AE5">
        <w:tab/>
      </w:r>
      <w:r w:rsidRPr="00EE75C4">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85556" w:rsidRPr="00EE75C4" w:rsidRDefault="00D85556" w:rsidP="002E5AE5">
      <w:pPr>
        <w:pStyle w:val="2b"/>
      </w:pPr>
      <w:r w:rsidRPr="00EE75C4">
        <w:t>3)</w:t>
      </w:r>
      <w:r w:rsidR="002E5AE5">
        <w:tab/>
      </w:r>
      <w:r w:rsidRPr="00EE75C4">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D85556" w:rsidRPr="00EE75C4" w:rsidRDefault="00D85556" w:rsidP="002E5AE5">
      <w:pPr>
        <w:pStyle w:val="2c"/>
      </w:pPr>
      <w:r w:rsidRPr="00EE75C4">
        <w:t>Выполняй проект в следующем порядке:</w:t>
      </w:r>
    </w:p>
    <w:p w:rsidR="00D85556" w:rsidRPr="00EE75C4" w:rsidRDefault="00D85556" w:rsidP="002E5AE5">
      <w:pPr>
        <w:pStyle w:val="2b"/>
      </w:pPr>
      <w:r w:rsidRPr="00EE75C4">
        <w:t>1.</w:t>
      </w:r>
      <w:r w:rsidR="002E5AE5">
        <w:tab/>
      </w:r>
      <w:r w:rsidRPr="00EE75C4">
        <w:t>Выбери с помощью родителей и преподавателя тему.</w:t>
      </w:r>
    </w:p>
    <w:p w:rsidR="00D85556" w:rsidRPr="00EE75C4" w:rsidRDefault="00D85556" w:rsidP="002E5AE5">
      <w:pPr>
        <w:pStyle w:val="2b"/>
      </w:pPr>
      <w:r w:rsidRPr="00EE75C4">
        <w:t>2.</w:t>
      </w:r>
      <w:r w:rsidR="002E5AE5">
        <w:tab/>
      </w:r>
      <w:r w:rsidRPr="00EE75C4">
        <w:t>Выдвини гипотезу.</w:t>
      </w:r>
    </w:p>
    <w:p w:rsidR="00D85556" w:rsidRPr="00EE75C4" w:rsidRDefault="00D85556" w:rsidP="002E5AE5">
      <w:pPr>
        <w:pStyle w:val="2b"/>
      </w:pPr>
      <w:r w:rsidRPr="00EE75C4">
        <w:t>3.</w:t>
      </w:r>
      <w:r w:rsidR="002E5AE5">
        <w:tab/>
      </w:r>
      <w:r w:rsidRPr="00EE75C4">
        <w:t>Подбери информацию (книги, журналы, компьютерные программы, телепередачи и т.д.).</w:t>
      </w:r>
    </w:p>
    <w:p w:rsidR="00D85556" w:rsidRPr="00EE75C4" w:rsidRDefault="00D85556" w:rsidP="002E5AE5">
      <w:pPr>
        <w:pStyle w:val="2b"/>
      </w:pPr>
      <w:r w:rsidRPr="00EE75C4">
        <w:t>4.</w:t>
      </w:r>
      <w:r w:rsidR="002E5AE5">
        <w:tab/>
      </w:r>
      <w:r w:rsidRPr="00EE75C4">
        <w:t>Планируй весь объем работы и организацию её выполнения с помощью преподавателя.</w:t>
      </w:r>
    </w:p>
    <w:p w:rsidR="00D85556" w:rsidRPr="00EE75C4" w:rsidRDefault="00D85556" w:rsidP="002E5AE5">
      <w:pPr>
        <w:pStyle w:val="2b"/>
      </w:pPr>
      <w:r w:rsidRPr="00EE75C4">
        <w:t>5.</w:t>
      </w:r>
      <w:r w:rsidR="002E5AE5">
        <w:tab/>
      </w:r>
      <w:r w:rsidRPr="00EE75C4">
        <w:t>Выполни теоретическую и практическую части проекта.</w:t>
      </w:r>
    </w:p>
    <w:p w:rsidR="00D85556" w:rsidRPr="00EE75C4" w:rsidRDefault="00D85556" w:rsidP="002E5AE5">
      <w:pPr>
        <w:pStyle w:val="2b"/>
      </w:pPr>
      <w:r w:rsidRPr="00EE75C4">
        <w:t>6.</w:t>
      </w:r>
      <w:r w:rsidR="002E5AE5">
        <w:tab/>
      </w:r>
      <w:r w:rsidRPr="00EE75C4">
        <w:t>Внеси коррективы в теоретическую часть по результатам выполнения изделия.</w:t>
      </w:r>
    </w:p>
    <w:p w:rsidR="00D85556" w:rsidRPr="00EE75C4" w:rsidRDefault="00D85556" w:rsidP="002E5AE5">
      <w:pPr>
        <w:pStyle w:val="2b"/>
      </w:pPr>
      <w:r w:rsidRPr="00EE75C4">
        <w:t>7.</w:t>
      </w:r>
      <w:r w:rsidR="002E5AE5">
        <w:tab/>
      </w:r>
      <w:r w:rsidRPr="00EE75C4">
        <w:t>Напечатай графическую часть проекта.</w:t>
      </w:r>
    </w:p>
    <w:p w:rsidR="00D85556" w:rsidRPr="00EE75C4" w:rsidRDefault="00D85556" w:rsidP="002E5AE5">
      <w:pPr>
        <w:pStyle w:val="2b"/>
      </w:pPr>
      <w:r w:rsidRPr="00EE75C4">
        <w:t>8.</w:t>
      </w:r>
      <w:r w:rsidR="002E5AE5">
        <w:tab/>
      </w:r>
      <w:r w:rsidRPr="00EE75C4">
        <w:t>Подготовься к защите и оценке качества твоей работы, выполняя для защиты демонстрационные наглядные материалы.</w:t>
      </w:r>
    </w:p>
    <w:p w:rsidR="00D85556" w:rsidRPr="00EE75C4" w:rsidRDefault="00D85556" w:rsidP="002E5AE5">
      <w:pPr>
        <w:pStyle w:val="2b"/>
      </w:pPr>
      <w:r w:rsidRPr="00EE75C4">
        <w:t>9.</w:t>
      </w:r>
      <w:r w:rsidR="002E5AE5">
        <w:tab/>
      </w:r>
      <w:r w:rsidRPr="00EE75C4">
        <w:t>Защити проект.</w:t>
      </w:r>
    </w:p>
    <w:p w:rsidR="00D85556" w:rsidRPr="00EE75C4" w:rsidRDefault="00D85556" w:rsidP="002E5AE5">
      <w:pPr>
        <w:pStyle w:val="2b"/>
      </w:pPr>
      <w:r w:rsidRPr="00EE75C4">
        <w:t>10.</w:t>
      </w:r>
      <w:r w:rsidR="002E5AE5">
        <w:tab/>
      </w:r>
      <w:r w:rsidRPr="00EE75C4">
        <w:t>Обсуди в группе свой проект и защиту, Проведи самооценку.</w:t>
      </w:r>
    </w:p>
    <w:p w:rsidR="00D85556" w:rsidRPr="00EE75C4" w:rsidRDefault="00D85556" w:rsidP="002E5AE5">
      <w:pPr>
        <w:pStyle w:val="2c"/>
      </w:pPr>
      <w:r w:rsidRPr="00EE75C4">
        <w:t>Рекомендации по работе над проектом:</w:t>
      </w:r>
    </w:p>
    <w:p w:rsidR="00D85556" w:rsidRPr="00EE75C4" w:rsidRDefault="00D85556" w:rsidP="002E5AE5">
      <w:pPr>
        <w:pStyle w:val="2b"/>
      </w:pPr>
      <w:r w:rsidRPr="00EE75C4">
        <w:t>1.</w:t>
      </w:r>
      <w:r w:rsidR="002E5AE5">
        <w:tab/>
      </w:r>
      <w:r w:rsidRPr="00EE75C4">
        <w:t>Используй в работе справочную литературу: каталоги, словари, журналы, книги и т.п., а также материалы</w:t>
      </w:r>
    </w:p>
    <w:p w:rsidR="00D85556" w:rsidRPr="00EE75C4" w:rsidRDefault="00D85556" w:rsidP="002E5AE5">
      <w:pPr>
        <w:pStyle w:val="2d"/>
      </w:pPr>
      <w:r w:rsidRPr="00EE75C4">
        <w:t>музеев и выставок.</w:t>
      </w:r>
    </w:p>
    <w:p w:rsidR="00D85556" w:rsidRPr="00EE75C4" w:rsidRDefault="00D85556" w:rsidP="002E5AE5">
      <w:pPr>
        <w:pStyle w:val="2b"/>
      </w:pPr>
      <w:r w:rsidRPr="00EE75C4">
        <w:lastRenderedPageBreak/>
        <w:t>2.</w:t>
      </w:r>
      <w:r w:rsidR="002E5AE5">
        <w:tab/>
      </w:r>
      <w:r w:rsidRPr="00EE75C4">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85556" w:rsidRPr="00EE75C4" w:rsidRDefault="00D85556" w:rsidP="002E5AE5">
      <w:pPr>
        <w:pStyle w:val="2b"/>
      </w:pPr>
      <w:r w:rsidRPr="00EE75C4">
        <w:t>3.</w:t>
      </w:r>
      <w:r w:rsidR="002E5AE5">
        <w:tab/>
      </w:r>
      <w:r w:rsidRPr="00EE75C4">
        <w:t>Думай о том, как твоя работа пригодиться тебе в будущем, старайся связать её с выбранной профессией.</w:t>
      </w:r>
    </w:p>
    <w:p w:rsidR="00D85556" w:rsidRPr="00EE75C4" w:rsidRDefault="00D85556" w:rsidP="002E5AE5">
      <w:pPr>
        <w:pStyle w:val="2b"/>
      </w:pPr>
      <w:r w:rsidRPr="00EE75C4">
        <w:t>4.</w:t>
      </w:r>
      <w:r w:rsidR="002E5AE5">
        <w:tab/>
      </w:r>
      <w:r w:rsidRPr="00EE75C4">
        <w:t>Учитывай традиции и обычаи округа и города, в котором ты живёшь.</w:t>
      </w:r>
    </w:p>
    <w:p w:rsidR="00D85556" w:rsidRPr="00EE75C4" w:rsidRDefault="00D85556" w:rsidP="002E5AE5">
      <w:pPr>
        <w:pStyle w:val="2b"/>
      </w:pPr>
      <w:r w:rsidRPr="00EE75C4">
        <w:t>5.</w:t>
      </w:r>
      <w:r w:rsidR="002E5AE5">
        <w:tab/>
      </w:r>
      <w:r w:rsidRPr="00EE75C4">
        <w:t>Всегда помни об экологии родного города и своём здоровье.</w:t>
      </w:r>
    </w:p>
    <w:p w:rsidR="00D85556" w:rsidRPr="00EE75C4" w:rsidRDefault="00D85556" w:rsidP="002E5AE5">
      <w:pPr>
        <w:pStyle w:val="2b"/>
      </w:pPr>
      <w:r w:rsidRPr="00EE75C4">
        <w:t>6.</w:t>
      </w:r>
      <w:r w:rsidR="002E5AE5">
        <w:tab/>
      </w:r>
      <w:r w:rsidRPr="00EE75C4">
        <w:t>Используй знания по любым дисциплинам, а также свой бытовой опыт. Проявляя творчество, основывайся только на научных знаниях.</w:t>
      </w:r>
    </w:p>
    <w:p w:rsidR="00D85556" w:rsidRPr="00EE75C4" w:rsidRDefault="00D85556" w:rsidP="002E5AE5">
      <w:pPr>
        <w:pStyle w:val="2b"/>
      </w:pPr>
      <w:r w:rsidRPr="00EE75C4">
        <w:t>7.</w:t>
      </w:r>
      <w:r w:rsidR="002E5AE5">
        <w:tab/>
      </w:r>
      <w:r w:rsidRPr="00EE75C4">
        <w:t>Не стесняйся, по всем вопросам обращаться к руководителю проекта.</w:t>
      </w:r>
    </w:p>
    <w:p w:rsidR="00D85556" w:rsidRPr="00EE75C4" w:rsidRDefault="00D85556" w:rsidP="002E5AE5">
      <w:pPr>
        <w:pStyle w:val="36"/>
      </w:pPr>
      <w:r w:rsidRPr="00EE75C4">
        <w:t>Памятка для защиты проекта</w:t>
      </w:r>
    </w:p>
    <w:p w:rsidR="00D85556" w:rsidRPr="00EE75C4" w:rsidRDefault="00D85556" w:rsidP="002E5AE5">
      <w:pPr>
        <w:pStyle w:val="36"/>
      </w:pPr>
      <w:r w:rsidRPr="00EE75C4">
        <w:t>А) Общие рекомендации</w:t>
      </w:r>
    </w:p>
    <w:p w:rsidR="00D85556" w:rsidRPr="00EE75C4" w:rsidRDefault="00D85556" w:rsidP="002E5AE5">
      <w:pPr>
        <w:pStyle w:val="36"/>
      </w:pPr>
      <w:r w:rsidRPr="00EE75C4">
        <w:t>- При подготовке выступления учитывайте интерес и подготовку слушателей, их осведомлённость о теме вашего выступления;</w:t>
      </w:r>
    </w:p>
    <w:p w:rsidR="00D85556" w:rsidRPr="00EE75C4" w:rsidRDefault="00D85556" w:rsidP="002E5AE5">
      <w:pPr>
        <w:pStyle w:val="36"/>
      </w:pPr>
      <w:r w:rsidRPr="00EE75C4">
        <w:t>- Тщательно продумайте план выступления. Оно должно включать введение, основную часть и заключение.</w:t>
      </w:r>
    </w:p>
    <w:p w:rsidR="00D85556" w:rsidRPr="00EE75C4" w:rsidRDefault="00D85556" w:rsidP="002E5AE5">
      <w:pPr>
        <w:pStyle w:val="36"/>
      </w:pPr>
      <w:r w:rsidRPr="00EE75C4">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85556" w:rsidRPr="00EE75C4" w:rsidRDefault="00D85556" w:rsidP="002E5AE5">
      <w:pPr>
        <w:pStyle w:val="36"/>
      </w:pPr>
      <w:r w:rsidRPr="00EE75C4">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85556" w:rsidRPr="00EE75C4" w:rsidRDefault="00D85556" w:rsidP="002E5AE5">
      <w:pPr>
        <w:pStyle w:val="36"/>
      </w:pPr>
      <w:r w:rsidRPr="00EE75C4">
        <w:t>- Употребляйте только понятные вам термины.</w:t>
      </w:r>
    </w:p>
    <w:p w:rsidR="00D85556" w:rsidRPr="00EE75C4" w:rsidRDefault="00D85556" w:rsidP="002E5AE5">
      <w:pPr>
        <w:pStyle w:val="36"/>
      </w:pPr>
      <w:r w:rsidRPr="00EE75C4">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85556" w:rsidRPr="00EE75C4" w:rsidRDefault="00D85556" w:rsidP="002E5AE5">
      <w:pPr>
        <w:pStyle w:val="36"/>
      </w:pPr>
      <w:r w:rsidRPr="00EE75C4">
        <w:t>- Проведите репетицию своего выступления и доведите его до нужной продолжительности.</w:t>
      </w:r>
    </w:p>
    <w:p w:rsidR="00D85556" w:rsidRPr="00EE75C4" w:rsidRDefault="00D85556" w:rsidP="002E5AE5">
      <w:pPr>
        <w:pStyle w:val="36"/>
      </w:pPr>
      <w:r w:rsidRPr="00EE75C4">
        <w:t>В) Рекомендации выступающему</w:t>
      </w:r>
    </w:p>
    <w:p w:rsidR="00D85556" w:rsidRPr="00EE75C4" w:rsidRDefault="00D85556" w:rsidP="002E5AE5">
      <w:pPr>
        <w:pStyle w:val="36"/>
      </w:pPr>
      <w:r w:rsidRPr="00EE75C4">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85556" w:rsidRPr="00EE75C4" w:rsidRDefault="00D85556" w:rsidP="002E5AE5">
      <w:pPr>
        <w:pStyle w:val="36"/>
      </w:pPr>
      <w:r w:rsidRPr="00EE75C4">
        <w:t>- Начните своё выступление с приветствия.</w:t>
      </w:r>
    </w:p>
    <w:p w:rsidR="00D85556" w:rsidRPr="00EE75C4" w:rsidRDefault="00D85556" w:rsidP="002E5AE5">
      <w:pPr>
        <w:pStyle w:val="36"/>
      </w:pPr>
      <w:r w:rsidRPr="00EE75C4">
        <w:t>- Огласите название вашего проекта, сформулируйте основную идею и причину выбора темы.</w:t>
      </w:r>
    </w:p>
    <w:p w:rsidR="00D85556" w:rsidRPr="00EE75C4" w:rsidRDefault="00D85556" w:rsidP="002E5AE5">
      <w:pPr>
        <w:pStyle w:val="36"/>
      </w:pPr>
      <w:r w:rsidRPr="00EE75C4">
        <w:t>- Не забывайте об уважении к слушателям в течение своего выступления (говорите внятно).</w:t>
      </w:r>
    </w:p>
    <w:p w:rsidR="00D85556" w:rsidRPr="00EE75C4" w:rsidRDefault="00D85556" w:rsidP="002E5AE5">
      <w:pPr>
        <w:pStyle w:val="36"/>
      </w:pPr>
      <w:r w:rsidRPr="00EE75C4">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85556" w:rsidRPr="00EE75C4" w:rsidRDefault="00D85556" w:rsidP="002E5AE5">
      <w:pPr>
        <w:pStyle w:val="36"/>
      </w:pPr>
      <w:r w:rsidRPr="00EE75C4">
        <w:t>- Поблагодарите слушателей за внимание, а руководителя - за помощь.</w:t>
      </w:r>
    </w:p>
    <w:p w:rsidR="00D85556" w:rsidRPr="00EE75C4" w:rsidRDefault="00D85556" w:rsidP="002E5AE5">
      <w:pPr>
        <w:pStyle w:val="36"/>
      </w:pPr>
      <w:r w:rsidRPr="00EE75C4">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85556" w:rsidRPr="00EE75C4" w:rsidRDefault="00D85556" w:rsidP="002E5AE5">
      <w:pPr>
        <w:pStyle w:val="af0"/>
      </w:pPr>
      <w:r w:rsidRPr="00EE75C4">
        <w:t>Критерии самооценки проектов:</w:t>
      </w:r>
    </w:p>
    <w:p w:rsidR="00D85556" w:rsidRPr="00EE75C4" w:rsidRDefault="00D85556" w:rsidP="002E5AE5">
      <w:pPr>
        <w:pStyle w:val="36"/>
      </w:pPr>
      <w:r w:rsidRPr="00EE75C4">
        <w:t>1.</w:t>
      </w:r>
      <w:r w:rsidR="002E5AE5">
        <w:tab/>
      </w:r>
      <w:r w:rsidRPr="00EE75C4">
        <w:t>Актуальность выбранной темы</w:t>
      </w:r>
    </w:p>
    <w:p w:rsidR="00D85556" w:rsidRPr="00EE75C4" w:rsidRDefault="00D85556" w:rsidP="002E5AE5">
      <w:pPr>
        <w:pStyle w:val="36"/>
      </w:pPr>
      <w:r w:rsidRPr="00EE75C4">
        <w:t>2.</w:t>
      </w:r>
      <w:r w:rsidR="002E5AE5">
        <w:tab/>
      </w:r>
      <w:r w:rsidRPr="00EE75C4">
        <w:t>Глубина раскрытия темы</w:t>
      </w:r>
    </w:p>
    <w:p w:rsidR="00D85556" w:rsidRPr="00EE75C4" w:rsidRDefault="00D85556" w:rsidP="002E5AE5">
      <w:pPr>
        <w:pStyle w:val="36"/>
      </w:pPr>
      <w:r w:rsidRPr="00EE75C4">
        <w:t>3.</w:t>
      </w:r>
      <w:r w:rsidR="002E5AE5">
        <w:tab/>
      </w:r>
      <w:r w:rsidRPr="00EE75C4">
        <w:t>Практическая ценность проекта,</w:t>
      </w:r>
    </w:p>
    <w:p w:rsidR="00D85556" w:rsidRPr="00EE75C4" w:rsidRDefault="00D85556" w:rsidP="002E5AE5">
      <w:pPr>
        <w:pStyle w:val="36"/>
      </w:pPr>
      <w:r w:rsidRPr="00EE75C4">
        <w:t>4.</w:t>
      </w:r>
      <w:r w:rsidR="002E5AE5">
        <w:tab/>
      </w:r>
      <w:r w:rsidRPr="00EE75C4">
        <w:t>Композиционная стройность</w:t>
      </w:r>
    </w:p>
    <w:p w:rsidR="00D85556" w:rsidRPr="00EE75C4" w:rsidRDefault="00D85556" w:rsidP="002E5AE5">
      <w:pPr>
        <w:pStyle w:val="36"/>
      </w:pPr>
      <w:r w:rsidRPr="00EE75C4">
        <w:t>5.</w:t>
      </w:r>
      <w:r w:rsidR="002E5AE5">
        <w:tab/>
      </w:r>
      <w:r w:rsidRPr="00EE75C4">
        <w:t>Соответствие плану</w:t>
      </w:r>
    </w:p>
    <w:p w:rsidR="00D85556" w:rsidRPr="00EE75C4" w:rsidRDefault="00D85556" w:rsidP="002E5AE5">
      <w:pPr>
        <w:pStyle w:val="36"/>
      </w:pPr>
      <w:r w:rsidRPr="00EE75C4">
        <w:t>6.</w:t>
      </w:r>
      <w:r w:rsidR="002E5AE5">
        <w:tab/>
      </w:r>
      <w:r w:rsidRPr="00EE75C4">
        <w:t>Обоснованность выводов</w:t>
      </w:r>
    </w:p>
    <w:p w:rsidR="00D85556" w:rsidRPr="00EE75C4" w:rsidRDefault="00D85556" w:rsidP="002E5AE5">
      <w:pPr>
        <w:pStyle w:val="36"/>
      </w:pPr>
      <w:r w:rsidRPr="00EE75C4">
        <w:t>7.</w:t>
      </w:r>
      <w:r w:rsidR="002E5AE5">
        <w:tab/>
      </w:r>
      <w:r w:rsidRPr="00EE75C4">
        <w:t>Правильность и грамотность оформления</w:t>
      </w:r>
    </w:p>
    <w:p w:rsidR="00D85556" w:rsidRPr="00EE75C4" w:rsidRDefault="00D85556" w:rsidP="002E5AE5">
      <w:pPr>
        <w:pStyle w:val="36"/>
      </w:pPr>
      <w:r w:rsidRPr="00EE75C4">
        <w:t>8.</w:t>
      </w:r>
      <w:r w:rsidR="002E5AE5">
        <w:tab/>
      </w:r>
      <w:r w:rsidRPr="00EE75C4">
        <w:t>Аккуратность и дизайн оформления</w:t>
      </w:r>
    </w:p>
    <w:p w:rsidR="00D85556" w:rsidRPr="00EE75C4" w:rsidRDefault="00D85556" w:rsidP="002E5AE5">
      <w:pPr>
        <w:pStyle w:val="36"/>
      </w:pPr>
      <w:r w:rsidRPr="00EE75C4">
        <w:t>9.</w:t>
      </w:r>
      <w:r w:rsidR="002E5AE5">
        <w:tab/>
      </w:r>
      <w:r w:rsidRPr="00EE75C4">
        <w:t>Содержательность приложений</w:t>
      </w:r>
    </w:p>
    <w:p w:rsidR="00D85556" w:rsidRPr="00EE75C4" w:rsidRDefault="00D85556" w:rsidP="002E5AE5">
      <w:pPr>
        <w:pStyle w:val="36"/>
      </w:pPr>
      <w:r w:rsidRPr="00EE75C4">
        <w:lastRenderedPageBreak/>
        <w:t>10.</w:t>
      </w:r>
      <w:r w:rsidR="002E5AE5">
        <w:tab/>
      </w:r>
      <w:r w:rsidRPr="00EE75C4">
        <w:t>Выступление на защите(умение изложить самое ценное, отвечать на вопросы, защищать свою точку зрения)</w:t>
      </w:r>
    </w:p>
    <w:p w:rsidR="00D85556" w:rsidRPr="00EE75C4" w:rsidRDefault="00D85556" w:rsidP="002E5AE5">
      <w:pPr>
        <w:pStyle w:val="36"/>
      </w:pPr>
      <w:r w:rsidRPr="00EE75C4">
        <w:t>11.</w:t>
      </w:r>
      <w:r w:rsidR="002E5AE5">
        <w:tab/>
      </w:r>
      <w:r w:rsidRPr="00EE75C4">
        <w:t>Итоговая оценка.</w:t>
      </w:r>
    </w:p>
    <w:p w:rsidR="00D85556" w:rsidRPr="00EE75C4" w:rsidRDefault="00D85556" w:rsidP="00B437EA">
      <w:pPr>
        <w:ind w:firstLine="709"/>
      </w:pPr>
    </w:p>
    <w:p w:rsidR="00D85556" w:rsidRPr="002E5AE5" w:rsidRDefault="00D85556" w:rsidP="002E5AE5">
      <w:pPr>
        <w:pStyle w:val="2d"/>
        <w:rPr>
          <w:b/>
        </w:rPr>
      </w:pPr>
      <w:r w:rsidRPr="002E5AE5">
        <w:rPr>
          <w:b/>
        </w:rPr>
        <w:t>Методические рекомендации по подготовке презентаций</w:t>
      </w:r>
    </w:p>
    <w:p w:rsidR="00D85556" w:rsidRPr="00EE75C4" w:rsidRDefault="00D85556" w:rsidP="002E5AE5">
      <w:pPr>
        <w:pStyle w:val="affc"/>
      </w:pPr>
      <w:r w:rsidRPr="00EE75C4">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85556" w:rsidRPr="00EE75C4" w:rsidRDefault="00D85556" w:rsidP="002E5AE5">
      <w:pPr>
        <w:pStyle w:val="affc"/>
      </w:pPr>
      <w:r w:rsidRPr="00EE75C4">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85556" w:rsidRPr="00EE75C4" w:rsidRDefault="00D85556" w:rsidP="002E5AE5">
      <w:pPr>
        <w:pStyle w:val="affc"/>
      </w:pPr>
      <w:r w:rsidRPr="00EE75C4">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85556" w:rsidRPr="00EE75C4" w:rsidRDefault="00D85556" w:rsidP="002E5AE5">
      <w:pPr>
        <w:pStyle w:val="affc"/>
      </w:pPr>
      <w:r w:rsidRPr="00EE75C4">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D85556" w:rsidRPr="00EE75C4" w:rsidRDefault="00D85556" w:rsidP="002E5AE5">
      <w:pPr>
        <w:pStyle w:val="affc"/>
      </w:pPr>
      <w:r w:rsidRPr="00EE75C4">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EE75C4">
        <w:rPr>
          <w:i/>
          <w:iCs/>
        </w:rPr>
        <w:t xml:space="preserve">вспомогательный </w:t>
      </w:r>
      <w:r w:rsidRPr="00EE75C4">
        <w:t xml:space="preserve">материал, но я его хочу пропустить, чтобы не перегружать выступление подробностями». Правда, такой приём делать в </w:t>
      </w:r>
      <w:r w:rsidRPr="00EE75C4">
        <w:rPr>
          <w:i/>
          <w:iCs/>
        </w:rPr>
        <w:t xml:space="preserve">начале </w:t>
      </w:r>
      <w:r w:rsidRPr="00EE75C4">
        <w:t xml:space="preserve">и в </w:t>
      </w:r>
      <w:r w:rsidRPr="00EE75C4">
        <w:rPr>
          <w:i/>
          <w:iCs/>
        </w:rPr>
        <w:t xml:space="preserve">конце </w:t>
      </w:r>
      <w:r w:rsidRPr="00EE75C4">
        <w:t>презентации – рискованно, оптимальный вариант – в середине выступления.</w:t>
      </w:r>
    </w:p>
    <w:p w:rsidR="00D85556" w:rsidRPr="00EE75C4" w:rsidRDefault="00D85556" w:rsidP="002E5AE5">
      <w:pPr>
        <w:pStyle w:val="affc"/>
      </w:pPr>
      <w:r w:rsidRPr="00EE75C4">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85556" w:rsidRPr="00EE75C4" w:rsidRDefault="00D85556" w:rsidP="002E5AE5">
      <w:pPr>
        <w:pStyle w:val="affc"/>
      </w:pPr>
      <w:r w:rsidRPr="00EE75C4">
        <w:t xml:space="preserve">Особо тщательно необходимо отнестись к </w:t>
      </w:r>
      <w:r w:rsidRPr="00EE75C4">
        <w:rPr>
          <w:b/>
          <w:bCs/>
          <w:i/>
          <w:iCs/>
        </w:rPr>
        <w:t>оформлению презентации</w:t>
      </w:r>
      <w:r w:rsidRPr="00EE75C4">
        <w:t xml:space="preserve">. Для всех слайдов презентации по возможности необходимо использовать один и тот же шаблон </w:t>
      </w:r>
      <w:r w:rsidRPr="00EE75C4">
        <w:lastRenderedPageBreak/>
        <w:t>оформления, кегль – для заголовков - не меньше 24 пунктов, для информации - не менее 18. В презентациях не принято ставить переносы в словах.</w:t>
      </w:r>
    </w:p>
    <w:p w:rsidR="00D85556" w:rsidRPr="00EE75C4" w:rsidRDefault="00D85556" w:rsidP="002E5AE5">
      <w:pPr>
        <w:pStyle w:val="affc"/>
      </w:pPr>
      <w:r w:rsidRPr="00EE75C4">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85556" w:rsidRPr="00EE75C4" w:rsidRDefault="00D85556" w:rsidP="002E5AE5">
      <w:pPr>
        <w:pStyle w:val="affc"/>
      </w:pPr>
      <w:r w:rsidRPr="00EE75C4">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85556" w:rsidRPr="00EE75C4" w:rsidRDefault="00D85556" w:rsidP="002E5AE5">
      <w:pPr>
        <w:pStyle w:val="affc"/>
      </w:pPr>
      <w:r w:rsidRPr="00EE75C4">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85556" w:rsidRPr="00EE75C4" w:rsidRDefault="00D85556" w:rsidP="002E5AE5">
      <w:pPr>
        <w:pStyle w:val="affc"/>
      </w:pPr>
      <w:r w:rsidRPr="00EE75C4">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85556" w:rsidRPr="00EE75C4" w:rsidRDefault="00D85556" w:rsidP="002E5AE5">
      <w:pPr>
        <w:pStyle w:val="affc"/>
      </w:pPr>
      <w:r w:rsidRPr="00EE75C4">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85556" w:rsidRPr="00EE75C4" w:rsidRDefault="00D85556" w:rsidP="002E5AE5">
      <w:pPr>
        <w:pStyle w:val="2b"/>
      </w:pPr>
      <w:r w:rsidRPr="00EE75C4">
        <w:t>После подготовки презентации необходима репетиция выступления.</w:t>
      </w:r>
    </w:p>
    <w:p w:rsidR="00D85556" w:rsidRPr="00EE75C4" w:rsidRDefault="00D85556" w:rsidP="002E5AE5">
      <w:pPr>
        <w:pStyle w:val="2b"/>
      </w:pPr>
      <w:r w:rsidRPr="00EE75C4">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85556" w:rsidRPr="00EE75C4" w:rsidRDefault="00D85556" w:rsidP="002E5AE5">
      <w:pPr>
        <w:pStyle w:val="2b"/>
      </w:pPr>
      <w:r w:rsidRPr="00EE75C4">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85556" w:rsidRPr="00EE75C4" w:rsidRDefault="00D85556" w:rsidP="002E5AE5">
      <w:pPr>
        <w:pStyle w:val="af0"/>
      </w:pPr>
      <w:r w:rsidRPr="00EE75C4">
        <w:t xml:space="preserve">После подготовки презентации полезно проконтролировать себя вопросами: </w:t>
      </w:r>
    </w:p>
    <w:p w:rsidR="00D85556" w:rsidRPr="00EE75C4" w:rsidRDefault="00D85556" w:rsidP="002E5AE5">
      <w:pPr>
        <w:pStyle w:val="2b"/>
      </w:pPr>
      <w:r w:rsidRPr="00EE75C4">
        <w:t>1)</w:t>
      </w:r>
      <w:r w:rsidR="002E5AE5">
        <w:tab/>
      </w:r>
      <w:r w:rsidRPr="00EE75C4">
        <w:t xml:space="preserve">удалось ли достичь конечной цели презентации (что удалось определить, объяснить, </w:t>
      </w:r>
      <w:r w:rsidRPr="00EE75C4">
        <w:lastRenderedPageBreak/>
        <w:t xml:space="preserve">предложить или продемонстрировать с помощью неё?); </w:t>
      </w:r>
    </w:p>
    <w:p w:rsidR="00D85556" w:rsidRPr="00EE75C4" w:rsidRDefault="00D85556" w:rsidP="002E5AE5">
      <w:pPr>
        <w:pStyle w:val="2b"/>
      </w:pPr>
      <w:r w:rsidRPr="00EE75C4">
        <w:t>2)</w:t>
      </w:r>
      <w:r w:rsidR="002E5AE5">
        <w:tab/>
      </w:r>
      <w:r w:rsidRPr="00EE75C4">
        <w:t xml:space="preserve">к каким особенностям объекта презентации удалось привлечь внимание аудитории? </w:t>
      </w:r>
    </w:p>
    <w:p w:rsidR="00D85556" w:rsidRPr="00EE75C4" w:rsidRDefault="00D85556" w:rsidP="002E5AE5">
      <w:pPr>
        <w:pStyle w:val="2b"/>
      </w:pPr>
      <w:r w:rsidRPr="00EE75C4">
        <w:t>3)</w:t>
      </w:r>
      <w:r w:rsidR="002E5AE5">
        <w:tab/>
      </w:r>
      <w:r w:rsidRPr="00EE75C4">
        <w:t>не отвлекает ли созданная презентация от устного выступления?</w:t>
      </w: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p>
    <w:p w:rsidR="00D85556" w:rsidRPr="00EE75C4" w:rsidRDefault="00D85556" w:rsidP="002E5AE5">
      <w:pPr>
        <w:pStyle w:val="af0"/>
        <w:sectPr w:rsidR="00D85556" w:rsidRPr="00EE75C4">
          <w:pgSz w:w="11907" w:h="16840"/>
          <w:pgMar w:top="1134" w:right="851" w:bottom="851" w:left="1701" w:header="720" w:footer="720" w:gutter="0"/>
          <w:cols w:space="720"/>
        </w:sectPr>
      </w:pPr>
    </w:p>
    <w:p w:rsidR="00D85556" w:rsidRPr="00EE75C4" w:rsidRDefault="00D85556" w:rsidP="00B437EA">
      <w:pPr>
        <w:pStyle w:val="a5"/>
        <w:shd w:val="clear" w:color="auto" w:fill="FFFFFF"/>
        <w:spacing w:before="0" w:beforeAutospacing="0" w:after="0" w:afterAutospacing="0" w:line="240" w:lineRule="auto"/>
        <w:ind w:firstLine="709"/>
        <w:jc w:val="center"/>
        <w:rPr>
          <w:b/>
          <w:sz w:val="24"/>
        </w:rPr>
      </w:pPr>
      <w:r w:rsidRPr="00EE75C4">
        <w:rPr>
          <w:b/>
          <w:sz w:val="24"/>
        </w:rPr>
        <w:lastRenderedPageBreak/>
        <w:t xml:space="preserve">Раздел 7. Пункт 7.5. </w:t>
      </w:r>
    </w:p>
    <w:p w:rsidR="00D85556" w:rsidRPr="00EE75C4" w:rsidRDefault="00D85556" w:rsidP="00B437EA">
      <w:pPr>
        <w:pStyle w:val="a5"/>
        <w:shd w:val="clear" w:color="auto" w:fill="FFFFFF"/>
        <w:spacing w:before="0" w:beforeAutospacing="0" w:after="0" w:afterAutospacing="0" w:line="240" w:lineRule="auto"/>
        <w:ind w:firstLine="709"/>
        <w:jc w:val="center"/>
        <w:rPr>
          <w:b/>
          <w:sz w:val="24"/>
        </w:rPr>
      </w:pPr>
      <w:r w:rsidRPr="00EE75C4">
        <w:rPr>
          <w:b/>
          <w:sz w:val="24"/>
        </w:rPr>
        <w:t>Контрольная работа № 3</w:t>
      </w:r>
    </w:p>
    <w:p w:rsidR="00D85556" w:rsidRPr="00EE75C4" w:rsidRDefault="00D85556" w:rsidP="00B437EA">
      <w:pPr>
        <w:jc w:val="center"/>
        <w:rPr>
          <w:b/>
        </w:rPr>
      </w:pPr>
      <w:r w:rsidRPr="00EE75C4">
        <w:rPr>
          <w:b/>
          <w:lang w:val="de-DE"/>
        </w:rPr>
        <w:t>Teil I Umfassendes Lesen</w:t>
      </w:r>
    </w:p>
    <w:p w:rsidR="00D85556" w:rsidRPr="00EE75C4" w:rsidRDefault="00D85556" w:rsidP="00321944">
      <w:pPr>
        <w:pStyle w:val="af9"/>
        <w:numPr>
          <w:ilvl w:val="0"/>
          <w:numId w:val="125"/>
        </w:numPr>
        <w:tabs>
          <w:tab w:val="left" w:pos="3276"/>
        </w:tabs>
        <w:spacing w:after="200"/>
        <w:jc w:val="center"/>
        <w:rPr>
          <w:b/>
          <w:szCs w:val="24"/>
          <w:lang w:val="de-DE"/>
        </w:rPr>
      </w:pPr>
      <w:r w:rsidRPr="00EE75C4">
        <w:rPr>
          <w:b/>
          <w:szCs w:val="24"/>
          <w:lang w:val="de-DE"/>
        </w:rPr>
        <w:t>Lesen Sie drei Texte und passen Sie die Überschriften mit Texten an</w:t>
      </w:r>
    </w:p>
    <w:p w:rsidR="00D85556" w:rsidRPr="00EE75C4" w:rsidRDefault="002E5AE5" w:rsidP="002E5AE5">
      <w:pPr>
        <w:pStyle w:val="2d"/>
        <w:rPr>
          <w:lang w:val="de-DE"/>
        </w:rPr>
      </w:pPr>
      <w:r>
        <w:rPr>
          <w:lang w:val="de-DE"/>
        </w:rPr>
        <w:t>„</w:t>
      </w:r>
      <w:r w:rsidR="00D85556" w:rsidRPr="00EE75C4">
        <w:rPr>
          <w:lang w:val="de-DE"/>
        </w:rPr>
        <w:t>Der Nobelpreis</w:t>
      </w:r>
      <w:r>
        <w:rPr>
          <w:lang w:val="de-DE"/>
        </w:rPr>
        <w:t>“</w:t>
      </w:r>
      <w:r w:rsidR="00D85556" w:rsidRPr="00EE75C4">
        <w:rPr>
          <w:lang w:val="de-DE"/>
        </w:rPr>
        <w:t xml:space="preserve"> / Einer der berühmtesten Ingenieure / Magnitogorsk Eisen- und Stahlwerk</w:t>
      </w:r>
    </w:p>
    <w:tbl>
      <w:tblPr>
        <w:tblW w:w="15840" w:type="dxa"/>
        <w:tblLayout w:type="fixed"/>
        <w:tblLook w:val="00A0" w:firstRow="1" w:lastRow="0" w:firstColumn="1" w:lastColumn="0" w:noHBand="0" w:noVBand="0"/>
      </w:tblPr>
      <w:tblGrid>
        <w:gridCol w:w="9691"/>
        <w:gridCol w:w="3289"/>
        <w:gridCol w:w="2860"/>
      </w:tblGrid>
      <w:tr w:rsidR="00D85556" w:rsidRPr="00321944" w:rsidTr="009079F6">
        <w:tc>
          <w:tcPr>
            <w:tcW w:w="960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val="de-DE" w:eastAsia="en-US"/>
              </w:rPr>
            </w:pPr>
            <w:r w:rsidRPr="00EE75C4">
              <w:rPr>
                <w:b/>
                <w:lang w:val="de-DE" w:eastAsia="en-US"/>
              </w:rPr>
              <w:t>Text1</w:t>
            </w:r>
          </w:p>
          <w:p w:rsidR="00D85556" w:rsidRPr="00EE75C4" w:rsidRDefault="00D85556" w:rsidP="009079F6">
            <w:pPr>
              <w:pStyle w:val="af9"/>
              <w:autoSpaceDE w:val="0"/>
              <w:autoSpaceDN w:val="0"/>
              <w:adjustRightInd w:val="0"/>
              <w:jc w:val="center"/>
              <w:rPr>
                <w:b/>
                <w:szCs w:val="24"/>
                <w:lang w:val="de-DE"/>
              </w:rPr>
            </w:pPr>
            <w:r w:rsidRPr="00EE75C4">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 xml:space="preserve">2.Lesen Sie den Text noch einmal und </w:t>
            </w:r>
            <w:r w:rsidRPr="00EE75C4">
              <w:rPr>
                <w:b/>
                <w:u w:val="single"/>
                <w:lang w:val="de-DE" w:eastAsia="en-US"/>
              </w:rPr>
              <w:t>unterstreichen</w:t>
            </w:r>
            <w:r w:rsidRPr="00EE75C4">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3.Finden Sie die Wörter im Text mit der folgenden Bedeutung</w:t>
            </w:r>
          </w:p>
        </w:tc>
      </w:tr>
      <w:tr w:rsidR="00D85556" w:rsidRPr="00321944" w:rsidTr="009079F6">
        <w:tc>
          <w:tcPr>
            <w:tcW w:w="9606"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lang w:val="de-DE" w:eastAsia="en-US"/>
              </w:rPr>
            </w:pPr>
            <w:r w:rsidRPr="00EE75C4">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EE75C4" w:rsidTr="009079F6">
        <w:tc>
          <w:tcPr>
            <w:tcW w:w="9606"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spacing w:line="264" w:lineRule="auto"/>
              <w:rPr>
                <w:rStyle w:val="s5"/>
                <w:color w:val="000000"/>
                <w:lang w:val="de-DE"/>
              </w:rPr>
            </w:pPr>
            <w:r w:rsidRPr="00EE75C4">
              <w:rPr>
                <w:rStyle w:val="s5"/>
                <w:color w:val="000000"/>
                <w:lang w:val="de-DE" w:eastAsia="en-US"/>
              </w:rPr>
              <w:t>Der berьhmte schwedische Chemiker und Industrielle Alfred Nobel wurde 1833 geboren. Seine Familie lebte lange Jahre in Russland. Einer der Lehrer von Alfred in Sankt - Petersburg war der berьhmte russische Chemiker Nikolaj Sinin. Alfred Nobel, sein Vater und zwei Brьder waren begabte Erfinder und haben zur Entwicklung der russischen Industrie beigetragen. Alfred Nobel arbeitete bis 1863 in Russland, wo </w:t>
            </w:r>
            <w:r w:rsidRPr="00EE75C4">
              <w:rPr>
                <w:rStyle w:val="s24"/>
                <w:color w:val="000000"/>
                <w:lang w:val="de-DE" w:eastAsia="en-US"/>
              </w:rPr>
              <w:t>er</w:t>
            </w:r>
            <w:r w:rsidRPr="00EE75C4">
              <w:rPr>
                <w:rStyle w:val="s5"/>
                <w:color w:val="000000"/>
                <w:lang w:val="de-DE" w:eastAsia="en-US"/>
              </w:rPr>
              <w:t> ersten drei Patenten erhielt. Er erfand das Dynamit und</w:t>
            </w:r>
            <w:r w:rsidRPr="00EE75C4">
              <w:rPr>
                <w:color w:val="101010"/>
                <w:shd w:val="clear" w:color="auto" w:fill="FFFFFF"/>
                <w:lang w:val="de-DE" w:eastAsia="en-US"/>
              </w:rPr>
              <w:t> </w:t>
            </w:r>
            <w:r w:rsidRPr="00EE75C4">
              <w:rPr>
                <w:rStyle w:val="s5"/>
                <w:color w:val="000000"/>
                <w:lang w:val="de-DE" w:eastAsia="en-US"/>
              </w:rPr>
              <w:t>grьndete 1864 in Stockholm eine Fabrik fьr Sprengstoff und im Jahr darauf eine weitere in Hamburg. Dieser begabte und arbeitsame Industrielle grьndete in 20 Lдndern 90 Fabriken zur Erzeugung von Sprengstoffen und erhielt 355 Patente, In seinem Testament  hat Alfred  Nobel verfьgt, dass aus den Zinsen seines Vermцgens jдhrlich ein Preis fьr hervorragende Leistungen auf dem Gebiet der Physik, Chemie, Medizin oder Physiologie, Literatur und zur ‘‘Fцrderung des Friedens” vergeben wird. Dieser Preis wurde spдter Nobelpreis genannt. Alfred Nobel starb 1896.</w:t>
            </w:r>
          </w:p>
          <w:p w:rsidR="00D85556" w:rsidRPr="00EE75C4" w:rsidRDefault="00D85556" w:rsidP="009079F6">
            <w:pPr>
              <w:spacing w:line="264" w:lineRule="auto"/>
              <w:rPr>
                <w:lang w:val="en-US"/>
              </w:rPr>
            </w:pPr>
            <w:r w:rsidRPr="00EE75C4">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D85556" w:rsidRPr="00EE75C4" w:rsidRDefault="00D85556" w:rsidP="009079F6">
            <w:pPr>
              <w:spacing w:line="264" w:lineRule="auto"/>
              <w:rPr>
                <w:lang w:val="de-DE" w:eastAsia="en-US"/>
              </w:rPr>
            </w:pPr>
            <w:r w:rsidRPr="00EE75C4">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D85556" w:rsidRPr="00EE75C4" w:rsidRDefault="00D85556" w:rsidP="009079F6">
            <w:pPr>
              <w:spacing w:line="264" w:lineRule="auto"/>
              <w:rPr>
                <w:lang w:val="de-DE" w:eastAsia="en-US"/>
              </w:rPr>
            </w:pPr>
            <w:r w:rsidRPr="00EE75C4">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3"/>
              </w:numPr>
              <w:autoSpaceDE w:val="0"/>
              <w:autoSpaceDN w:val="0"/>
              <w:adjustRightInd w:val="0"/>
              <w:spacing w:line="240" w:lineRule="auto"/>
              <w:ind w:left="227" w:firstLine="0"/>
              <w:rPr>
                <w:szCs w:val="24"/>
              </w:rPr>
            </w:pPr>
            <w:r w:rsidRPr="00EE75C4">
              <w:rPr>
                <w:szCs w:val="24"/>
              </w:rPr>
              <w:t>Wer war Alfred Nobel?</w:t>
            </w:r>
          </w:p>
          <w:p w:rsidR="00D85556" w:rsidRPr="00EE75C4" w:rsidRDefault="00D85556" w:rsidP="009079F6">
            <w:pPr>
              <w:pStyle w:val="af9"/>
              <w:autoSpaceDE w:val="0"/>
              <w:autoSpaceDN w:val="0"/>
              <w:adjustRightInd w:val="0"/>
              <w:ind w:left="227"/>
              <w:rPr>
                <w:szCs w:val="24"/>
              </w:rPr>
            </w:pPr>
          </w:p>
          <w:p w:rsidR="00D85556" w:rsidRPr="00EE75C4" w:rsidRDefault="00D85556" w:rsidP="00321944">
            <w:pPr>
              <w:pStyle w:val="af9"/>
              <w:numPr>
                <w:ilvl w:val="0"/>
                <w:numId w:val="83"/>
              </w:numPr>
              <w:autoSpaceDE w:val="0"/>
              <w:autoSpaceDN w:val="0"/>
              <w:adjustRightInd w:val="0"/>
              <w:spacing w:line="240" w:lineRule="auto"/>
              <w:ind w:left="227" w:firstLine="0"/>
              <w:rPr>
                <w:szCs w:val="24"/>
                <w:lang w:val="de-DE"/>
              </w:rPr>
            </w:pPr>
            <w:r w:rsidRPr="00EE75C4">
              <w:rPr>
                <w:color w:val="000000"/>
                <w:szCs w:val="24"/>
                <w:lang w:val="de-DE" w:eastAsia="ru-RU"/>
              </w:rPr>
              <w:t xml:space="preserve">Im welchen Jahr wurde </w:t>
            </w:r>
            <w:r w:rsidRPr="00EE75C4">
              <w:rPr>
                <w:szCs w:val="24"/>
                <w:lang w:val="de-DE"/>
              </w:rPr>
              <w:t>Alfred Nobel geboren?</w:t>
            </w:r>
          </w:p>
          <w:p w:rsidR="00D85556" w:rsidRPr="00EE75C4" w:rsidRDefault="00D85556" w:rsidP="009079F6">
            <w:pPr>
              <w:pStyle w:val="af9"/>
              <w:autoSpaceDE w:val="0"/>
              <w:autoSpaceDN w:val="0"/>
              <w:adjustRightInd w:val="0"/>
              <w:ind w:left="227"/>
              <w:rPr>
                <w:szCs w:val="24"/>
                <w:lang w:val="de-DE"/>
              </w:rPr>
            </w:pPr>
          </w:p>
          <w:p w:rsidR="00D85556" w:rsidRPr="00EE75C4" w:rsidRDefault="00D85556" w:rsidP="00321944">
            <w:pPr>
              <w:pStyle w:val="af9"/>
              <w:numPr>
                <w:ilvl w:val="0"/>
                <w:numId w:val="83"/>
              </w:numPr>
              <w:autoSpaceDE w:val="0"/>
              <w:autoSpaceDN w:val="0"/>
              <w:adjustRightInd w:val="0"/>
              <w:spacing w:line="240" w:lineRule="auto"/>
              <w:ind w:left="227" w:firstLine="0"/>
              <w:rPr>
                <w:szCs w:val="24"/>
                <w:lang w:val="de-DE"/>
              </w:rPr>
            </w:pPr>
            <w:r w:rsidRPr="00EE75C4">
              <w:rPr>
                <w:szCs w:val="24"/>
                <w:lang w:val="de-DE"/>
              </w:rPr>
              <w:t>Wer wurde in 1901 der Nobelpreis verlieren?</w:t>
            </w:r>
          </w:p>
          <w:p w:rsidR="00D85556" w:rsidRPr="00EE75C4" w:rsidRDefault="00D85556" w:rsidP="009079F6">
            <w:pPr>
              <w:pStyle w:val="af9"/>
              <w:autoSpaceDE w:val="0"/>
              <w:autoSpaceDN w:val="0"/>
              <w:adjustRightInd w:val="0"/>
              <w:ind w:left="227"/>
              <w:rPr>
                <w:szCs w:val="24"/>
                <w:lang w:val="de-DE"/>
              </w:rPr>
            </w:pPr>
          </w:p>
          <w:p w:rsidR="00D85556" w:rsidRPr="00EE75C4" w:rsidRDefault="00D85556" w:rsidP="00321944">
            <w:pPr>
              <w:pStyle w:val="af9"/>
              <w:numPr>
                <w:ilvl w:val="0"/>
                <w:numId w:val="83"/>
              </w:numPr>
              <w:autoSpaceDE w:val="0"/>
              <w:autoSpaceDN w:val="0"/>
              <w:adjustRightInd w:val="0"/>
              <w:spacing w:line="240" w:lineRule="auto"/>
              <w:ind w:left="227" w:firstLine="0"/>
              <w:rPr>
                <w:szCs w:val="24"/>
                <w:lang w:val="de-DE"/>
              </w:rPr>
            </w:pPr>
            <w:r w:rsidRPr="00EE75C4">
              <w:rPr>
                <w:szCs w:val="24"/>
                <w:lang w:val="de-DE"/>
              </w:rPr>
              <w:t xml:space="preserve">Wo erhielt Alfred Nobel </w:t>
            </w:r>
            <w:r w:rsidRPr="00EE75C4">
              <w:rPr>
                <w:rStyle w:val="s5"/>
                <w:color w:val="000000"/>
                <w:szCs w:val="24"/>
                <w:lang w:val="de-DE"/>
              </w:rPr>
              <w:t>ersten drei Patenten?</w:t>
            </w:r>
          </w:p>
          <w:p w:rsidR="00D85556" w:rsidRPr="00EE75C4" w:rsidRDefault="00D85556" w:rsidP="009079F6">
            <w:pPr>
              <w:pStyle w:val="af9"/>
              <w:autoSpaceDE w:val="0"/>
              <w:autoSpaceDN w:val="0"/>
              <w:adjustRightInd w:val="0"/>
              <w:ind w:left="227"/>
              <w:rPr>
                <w:szCs w:val="24"/>
                <w:lang w:val="de-DE"/>
              </w:rPr>
            </w:pPr>
          </w:p>
          <w:p w:rsidR="00D85556" w:rsidRPr="00EE75C4" w:rsidRDefault="00D85556" w:rsidP="00321944">
            <w:pPr>
              <w:pStyle w:val="af9"/>
              <w:numPr>
                <w:ilvl w:val="0"/>
                <w:numId w:val="83"/>
              </w:numPr>
              <w:autoSpaceDE w:val="0"/>
              <w:autoSpaceDN w:val="0"/>
              <w:adjustRightInd w:val="0"/>
              <w:spacing w:line="240" w:lineRule="auto"/>
              <w:ind w:left="227" w:firstLine="0"/>
              <w:rPr>
                <w:szCs w:val="24"/>
              </w:rPr>
            </w:pPr>
            <w:r w:rsidRPr="00EE75C4">
              <w:rPr>
                <w:szCs w:val="24"/>
              </w:rPr>
              <w:t xml:space="preserve">Wieviel unserer </w:t>
            </w:r>
            <w:r w:rsidRPr="00EE75C4">
              <w:rPr>
                <w:color w:val="000000"/>
                <w:szCs w:val="24"/>
                <w:shd w:val="clear" w:color="auto" w:fill="FFFFFF"/>
                <w:lang w:val="de-DE"/>
              </w:rPr>
              <w:t xml:space="preserve">Landsleute wurden mit </w:t>
            </w:r>
          </w:p>
          <w:p w:rsidR="00D85556" w:rsidRPr="00EE75C4" w:rsidRDefault="00D85556" w:rsidP="009079F6">
            <w:pPr>
              <w:pStyle w:val="af9"/>
              <w:autoSpaceDE w:val="0"/>
              <w:autoSpaceDN w:val="0"/>
              <w:adjustRightInd w:val="0"/>
              <w:ind w:left="227"/>
              <w:rPr>
                <w:szCs w:val="24"/>
              </w:rPr>
            </w:pPr>
            <w:r w:rsidRPr="00EE75C4">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4"/>
              </w:numPr>
              <w:autoSpaceDE w:val="0"/>
              <w:autoSpaceDN w:val="0"/>
              <w:adjustRightInd w:val="0"/>
              <w:spacing w:line="240" w:lineRule="auto"/>
              <w:ind w:left="33" w:firstLine="0"/>
              <w:rPr>
                <w:szCs w:val="24"/>
              </w:rPr>
            </w:pPr>
            <w:r w:rsidRPr="00EE75C4">
              <w:rPr>
                <w:szCs w:val="24"/>
              </w:rPr>
              <w:t>ein Patent bekommen _______________</w:t>
            </w:r>
          </w:p>
          <w:p w:rsidR="00D85556" w:rsidRPr="00EE75C4" w:rsidRDefault="00D85556" w:rsidP="00321944">
            <w:pPr>
              <w:pStyle w:val="af9"/>
              <w:numPr>
                <w:ilvl w:val="0"/>
                <w:numId w:val="84"/>
              </w:numPr>
              <w:autoSpaceDE w:val="0"/>
              <w:autoSpaceDN w:val="0"/>
              <w:adjustRightInd w:val="0"/>
              <w:spacing w:line="240" w:lineRule="auto"/>
              <w:ind w:left="33" w:firstLine="0"/>
              <w:rPr>
                <w:szCs w:val="24"/>
                <w:lang w:val="de-DE"/>
              </w:rPr>
            </w:pPr>
            <w:r w:rsidRPr="00EE75C4">
              <w:rPr>
                <w:szCs w:val="24"/>
                <w:lang w:val="de-DE"/>
              </w:rPr>
              <w:t>Beitrag zur Entwicklung der russischen Industrie _______________</w:t>
            </w:r>
          </w:p>
          <w:p w:rsidR="00D85556" w:rsidRPr="00EE75C4" w:rsidRDefault="00D85556" w:rsidP="00321944">
            <w:pPr>
              <w:pStyle w:val="af9"/>
              <w:numPr>
                <w:ilvl w:val="0"/>
                <w:numId w:val="84"/>
              </w:numPr>
              <w:autoSpaceDE w:val="0"/>
              <w:autoSpaceDN w:val="0"/>
              <w:adjustRightInd w:val="0"/>
              <w:spacing w:line="240" w:lineRule="auto"/>
              <w:ind w:left="33" w:firstLine="0"/>
              <w:rPr>
                <w:szCs w:val="24"/>
              </w:rPr>
            </w:pPr>
            <w:r w:rsidRPr="00EE75C4">
              <w:rPr>
                <w:szCs w:val="24"/>
              </w:rPr>
              <w:t>die Erfindung von Dynamit _______________</w:t>
            </w:r>
          </w:p>
          <w:p w:rsidR="00D85556" w:rsidRPr="00EE75C4" w:rsidRDefault="00D85556" w:rsidP="00321944">
            <w:pPr>
              <w:pStyle w:val="af9"/>
              <w:numPr>
                <w:ilvl w:val="0"/>
                <w:numId w:val="84"/>
              </w:numPr>
              <w:autoSpaceDE w:val="0"/>
              <w:autoSpaceDN w:val="0"/>
              <w:adjustRightInd w:val="0"/>
              <w:spacing w:line="240" w:lineRule="auto"/>
              <w:ind w:left="33" w:firstLine="0"/>
              <w:rPr>
                <w:szCs w:val="24"/>
                <w:lang w:val="de-DE"/>
              </w:rPr>
            </w:pPr>
            <w:r w:rsidRPr="00EE75C4">
              <w:rPr>
                <w:szCs w:val="24"/>
                <w:lang w:val="de-DE"/>
              </w:rPr>
              <w:t>jährliche Auszeichnung für herausragende Leistungen auf dem Gebiet</w:t>
            </w:r>
          </w:p>
          <w:p w:rsidR="00D85556" w:rsidRPr="00EE75C4" w:rsidRDefault="00D85556" w:rsidP="00321944">
            <w:pPr>
              <w:pStyle w:val="af9"/>
              <w:numPr>
                <w:ilvl w:val="0"/>
                <w:numId w:val="84"/>
              </w:numPr>
              <w:autoSpaceDE w:val="0"/>
              <w:autoSpaceDN w:val="0"/>
              <w:adjustRightInd w:val="0"/>
              <w:spacing w:line="240" w:lineRule="auto"/>
              <w:ind w:left="33" w:firstLine="0"/>
              <w:rPr>
                <w:szCs w:val="24"/>
              </w:rPr>
            </w:pPr>
            <w:r w:rsidRPr="00EE75C4">
              <w:rPr>
                <w:szCs w:val="24"/>
              </w:rPr>
              <w:t>geben Nobelpreis</w:t>
            </w:r>
          </w:p>
          <w:p w:rsidR="00D85556" w:rsidRPr="00EE75C4" w:rsidRDefault="00D85556" w:rsidP="009079F6">
            <w:pPr>
              <w:pStyle w:val="af9"/>
              <w:autoSpaceDE w:val="0"/>
              <w:autoSpaceDN w:val="0"/>
              <w:adjustRightInd w:val="0"/>
              <w:ind w:left="33"/>
              <w:rPr>
                <w:szCs w:val="24"/>
              </w:rPr>
            </w:pPr>
            <w:r w:rsidRPr="00EE75C4">
              <w:rPr>
                <w:szCs w:val="24"/>
              </w:rPr>
              <w:t>____________</w:t>
            </w:r>
          </w:p>
          <w:p w:rsidR="00D85556" w:rsidRPr="00EE75C4" w:rsidRDefault="00D85556" w:rsidP="009079F6">
            <w:pPr>
              <w:pStyle w:val="af9"/>
              <w:autoSpaceDE w:val="0"/>
              <w:autoSpaceDN w:val="0"/>
              <w:adjustRightInd w:val="0"/>
              <w:rPr>
                <w:szCs w:val="24"/>
              </w:rPr>
            </w:pPr>
          </w:p>
        </w:tc>
      </w:tr>
      <w:tr w:rsidR="00D85556" w:rsidRPr="00321944" w:rsidTr="009079F6">
        <w:tc>
          <w:tcPr>
            <w:tcW w:w="9606"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de-DE" w:eastAsia="en-US"/>
              </w:rPr>
            </w:pPr>
            <w:r w:rsidRPr="00EE75C4">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i/>
                <w:lang w:val="de-DE" w:eastAsia="en-US"/>
              </w:rPr>
              <w:t>1 Punkt für jede richtige Antwort _________ / 5</w:t>
            </w:r>
          </w:p>
        </w:tc>
      </w:tr>
      <w:tr w:rsidR="00D85556" w:rsidRPr="00EE75C4" w:rsidTr="009079F6">
        <w:tc>
          <w:tcPr>
            <w:tcW w:w="9606" w:type="dxa"/>
            <w:tcBorders>
              <w:top w:val="single" w:sz="4" w:space="0" w:color="auto"/>
              <w:left w:val="nil"/>
              <w:bottom w:val="nil"/>
              <w:right w:val="nil"/>
            </w:tcBorders>
          </w:tcPr>
          <w:p w:rsidR="00D85556" w:rsidRPr="00EE75C4" w:rsidRDefault="00D85556" w:rsidP="009079F6">
            <w:pPr>
              <w:ind w:firstLine="708"/>
              <w:rPr>
                <w:lang w:val="de-DE" w:eastAsia="en-US"/>
              </w:rPr>
            </w:pPr>
          </w:p>
          <w:p w:rsidR="00D85556" w:rsidRPr="00EE75C4" w:rsidRDefault="00D85556" w:rsidP="009079F6">
            <w:pPr>
              <w:ind w:firstLine="708"/>
              <w:rPr>
                <w:lang w:val="en-US" w:eastAsia="en-US"/>
              </w:rPr>
            </w:pPr>
          </w:p>
          <w:p w:rsidR="00D85556" w:rsidRPr="00EE75C4" w:rsidRDefault="00D85556" w:rsidP="009079F6">
            <w:pPr>
              <w:ind w:firstLine="708"/>
              <w:rPr>
                <w:lang w:val="en-US" w:eastAsia="en-US"/>
              </w:rPr>
            </w:pPr>
          </w:p>
          <w:p w:rsidR="00D85556" w:rsidRPr="00EE75C4" w:rsidRDefault="00D85556" w:rsidP="009079F6">
            <w:pPr>
              <w:ind w:firstLine="708"/>
              <w:rPr>
                <w:lang w:val="en-US" w:eastAsia="en-US"/>
              </w:rPr>
            </w:pPr>
          </w:p>
        </w:tc>
        <w:tc>
          <w:tcPr>
            <w:tcW w:w="3260"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i/>
                <w:lang w:val="en-US" w:eastAsia="en-US"/>
              </w:rPr>
            </w:pPr>
            <w:r w:rsidRPr="00EE75C4">
              <w:rPr>
                <w:b/>
                <w:i/>
                <w:lang w:val="en-GB" w:eastAsia="en-US"/>
              </w:rPr>
              <w:t>Insgesamt ______ /11</w:t>
            </w:r>
          </w:p>
        </w:tc>
      </w:tr>
    </w:tbl>
    <w:tbl>
      <w:tblPr>
        <w:tblpPr w:leftFromText="180" w:rightFromText="180" w:bottomFromText="200" w:vertAnchor="text" w:horzAnchor="margin" w:tblpY="983"/>
        <w:tblW w:w="15840" w:type="dxa"/>
        <w:tblLayout w:type="fixed"/>
        <w:tblLook w:val="00A0" w:firstRow="1" w:lastRow="0" w:firstColumn="1" w:lastColumn="0" w:noHBand="0" w:noVBand="0"/>
      </w:tblPr>
      <w:tblGrid>
        <w:gridCol w:w="10312"/>
        <w:gridCol w:w="3260"/>
        <w:gridCol w:w="2268"/>
      </w:tblGrid>
      <w:tr w:rsidR="00D85556" w:rsidRPr="00321944" w:rsidTr="009079F6">
        <w:tc>
          <w:tcPr>
            <w:tcW w:w="1031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val="en-US" w:eastAsia="en-US"/>
              </w:rPr>
            </w:pPr>
            <w:r w:rsidRPr="00EE75C4">
              <w:rPr>
                <w:b/>
                <w:lang w:val="en-US" w:eastAsia="en-US"/>
              </w:rPr>
              <w:t>Text2</w:t>
            </w:r>
          </w:p>
          <w:p w:rsidR="00D85556" w:rsidRPr="00EE75C4" w:rsidRDefault="00D85556" w:rsidP="009079F6">
            <w:pPr>
              <w:pStyle w:val="af9"/>
              <w:autoSpaceDE w:val="0"/>
              <w:autoSpaceDN w:val="0"/>
              <w:adjustRightInd w:val="0"/>
              <w:jc w:val="center"/>
              <w:rPr>
                <w:b/>
                <w:szCs w:val="24"/>
                <w:lang w:val="en-GB"/>
              </w:rPr>
            </w:pPr>
            <w:r w:rsidRPr="00EE75C4">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 xml:space="preserve">2.Lesen Sie den Text noch einmal und </w:t>
            </w:r>
            <w:r w:rsidRPr="00EE75C4">
              <w:rPr>
                <w:b/>
                <w:u w:val="single"/>
                <w:lang w:val="de-DE" w:eastAsia="en-US"/>
              </w:rPr>
              <w:t>unterstreichen</w:t>
            </w:r>
            <w:r w:rsidRPr="00EE75C4">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3.Finden Sie die Wörter im Text mit der folgenden Bedeutung</w:t>
            </w:r>
          </w:p>
        </w:tc>
      </w:tr>
      <w:tr w:rsidR="00D85556" w:rsidRPr="00321944" w:rsidTr="009079F6">
        <w:tc>
          <w:tcPr>
            <w:tcW w:w="1031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lang w:val="de-DE" w:eastAsia="en-US"/>
              </w:rPr>
            </w:pPr>
            <w:r w:rsidRPr="00EE75C4">
              <w:rPr>
                <w:b/>
                <w:i/>
                <w:lang w:val="de-DE" w:eastAsia="en-US"/>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EE75C4" w:rsidTr="009079F6">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spacing w:line="276" w:lineRule="auto"/>
              <w:ind w:firstLine="567"/>
              <w:jc w:val="both"/>
              <w:rPr>
                <w:rFonts w:ascii="Times New Roman" w:hAnsi="Times New Roman"/>
                <w:color w:val="000000"/>
                <w:sz w:val="24"/>
                <w:szCs w:val="24"/>
                <w:lang w:val="de-DE"/>
              </w:rPr>
            </w:pPr>
            <w:r w:rsidRPr="00EE75C4">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EE75C4">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D85556" w:rsidRPr="00EE75C4" w:rsidRDefault="00D85556" w:rsidP="009079F6">
            <w:pPr>
              <w:pStyle w:val="af8"/>
              <w:spacing w:line="276" w:lineRule="auto"/>
              <w:ind w:firstLine="567"/>
              <w:jc w:val="both"/>
              <w:rPr>
                <w:rFonts w:ascii="Times New Roman" w:hAnsi="Times New Roman"/>
                <w:color w:val="000000"/>
                <w:sz w:val="24"/>
                <w:szCs w:val="24"/>
                <w:lang w:val="de-DE"/>
              </w:rPr>
            </w:pPr>
            <w:r w:rsidRPr="00EE75C4">
              <w:rPr>
                <w:rFonts w:ascii="Times New Roman" w:hAnsi="Times New Roman"/>
                <w:color w:val="000000"/>
                <w:sz w:val="24"/>
                <w:szCs w:val="24"/>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Polytechnischen Schule in Karlsruhe</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Mechanikus</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 xml:space="preserve"> August Ritter zusammen und gründete mit ihm die mechanische Werkstätte T6 11. Da jedoch der Erfolg ausblieb und er sich immer mehr verschuldete, wurde die Firma in </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Carl Benz, Mannheim, T6 11, Eisengießerei und mechanische Werkstätte</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 xml:space="preserve"> umbenannt. Sein Inventar wurde trotzdem verpfändet und so musste er mit den wenigsten Mitteln arbeiten und konzentrierte sich auf die Konstruktion von Motoren, die im Konkurrenzkampf überall benötigt wurden</w:t>
            </w:r>
          </w:p>
          <w:p w:rsidR="00D85556" w:rsidRPr="00EE75C4" w:rsidRDefault="00D85556" w:rsidP="009079F6">
            <w:pPr>
              <w:pStyle w:val="af8"/>
              <w:spacing w:line="276" w:lineRule="auto"/>
              <w:ind w:firstLine="567"/>
              <w:jc w:val="both"/>
              <w:rPr>
                <w:rFonts w:ascii="Times New Roman" w:hAnsi="Times New Roman"/>
                <w:color w:val="000000"/>
                <w:sz w:val="24"/>
                <w:szCs w:val="24"/>
                <w:lang w:val="de-DE"/>
              </w:rPr>
            </w:pPr>
            <w:r w:rsidRPr="00EE75C4">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s, als läuteten sie nicht nur ein neues Jahr, sondern eine neue Zeit ein, jene Zeit, die vom Motor den neuen Paukenschlag empfangen sollte.</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 </w:t>
            </w:r>
          </w:p>
          <w:p w:rsidR="00D85556" w:rsidRPr="00EE75C4" w:rsidRDefault="00D85556" w:rsidP="009079F6">
            <w:pPr>
              <w:pStyle w:val="af8"/>
              <w:spacing w:line="276" w:lineRule="auto"/>
              <w:ind w:firstLine="567"/>
              <w:jc w:val="both"/>
              <w:rPr>
                <w:rFonts w:ascii="Times New Roman" w:hAnsi="Times New Roman"/>
                <w:color w:val="000000"/>
                <w:sz w:val="24"/>
                <w:szCs w:val="24"/>
                <w:lang w:val="de-DE"/>
              </w:rPr>
            </w:pPr>
            <w:r w:rsidRPr="00EE75C4">
              <w:rPr>
                <w:rFonts w:ascii="Times New Roman" w:hAnsi="Times New Roman"/>
                <w:color w:val="000000"/>
                <w:sz w:val="24"/>
                <w:szCs w:val="24"/>
                <w:lang w:val="de-DE"/>
              </w:rPr>
              <w:t xml:space="preserve">Er feilte die Technik noch weiter aus und versuchte sie, einfacher zu machen. Das Patentamt </w:t>
            </w:r>
            <w:r w:rsidRPr="00EE75C4">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sche Konstruktionsprinzip: Motor und Fahrgestell sollen eine einheit bilden. Es ist die Geburtstunde des Automobils. </w:t>
            </w:r>
          </w:p>
          <w:p w:rsidR="00D85556" w:rsidRPr="00EE75C4" w:rsidRDefault="00D85556" w:rsidP="009079F6">
            <w:pPr>
              <w:pStyle w:val="af8"/>
              <w:spacing w:line="276" w:lineRule="auto"/>
              <w:ind w:firstLine="567"/>
              <w:jc w:val="both"/>
              <w:rPr>
                <w:rFonts w:ascii="Times New Roman" w:hAnsi="Times New Roman"/>
                <w:color w:val="000000"/>
                <w:sz w:val="24"/>
                <w:szCs w:val="24"/>
                <w:lang w:val="de-DE"/>
              </w:rPr>
            </w:pPr>
            <w:r w:rsidRPr="00EE75C4">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2E5AE5">
              <w:rPr>
                <w:rFonts w:ascii="Times New Roman" w:hAnsi="Times New Roman"/>
                <w:color w:val="000000"/>
                <w:sz w:val="24"/>
                <w:szCs w:val="24"/>
                <w:lang w:val="de-DE"/>
              </w:rPr>
              <w:t>“</w:t>
            </w:r>
            <w:r w:rsidRPr="00EE75C4">
              <w:rPr>
                <w:rFonts w:ascii="Times New Roman" w:hAnsi="Times New Roman"/>
                <w:color w:val="000000"/>
                <w:sz w:val="24"/>
                <w:szCs w:val="24"/>
                <w:lang w:val="de-DE"/>
              </w:rPr>
              <w:t> 1899 wurde aus Carl Benz Firma eine Aktiengesellschaft und 1926 schlossen sich die Daimler-Motoren-Gesellschaft und die Benz &amp; Co zur Daimler Benz AG zusammen. </w:t>
            </w:r>
          </w:p>
          <w:p w:rsidR="00D85556" w:rsidRPr="00EE75C4" w:rsidRDefault="00D85556" w:rsidP="009079F6">
            <w:pPr>
              <w:pStyle w:val="af8"/>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5"/>
              </w:numPr>
              <w:autoSpaceDE w:val="0"/>
              <w:autoSpaceDN w:val="0"/>
              <w:adjustRightInd w:val="0"/>
              <w:spacing w:line="240" w:lineRule="auto"/>
              <w:ind w:left="357" w:hanging="357"/>
              <w:rPr>
                <w:szCs w:val="24"/>
                <w:lang w:val="de-DE"/>
              </w:rPr>
            </w:pPr>
            <w:r w:rsidRPr="00EE75C4">
              <w:rPr>
                <w:szCs w:val="24"/>
                <w:lang w:val="de-DE"/>
              </w:rPr>
              <w:lastRenderedPageBreak/>
              <w:t xml:space="preserve">Wann war </w:t>
            </w:r>
            <w:r w:rsidRPr="00EE75C4">
              <w:rPr>
                <w:color w:val="000000"/>
                <w:szCs w:val="24"/>
                <w:lang w:val="de-DE"/>
              </w:rPr>
              <w:t>Karl Friedrich Michael Benz geboren?</w:t>
            </w: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321944">
            <w:pPr>
              <w:pStyle w:val="af9"/>
              <w:numPr>
                <w:ilvl w:val="0"/>
                <w:numId w:val="85"/>
              </w:numPr>
              <w:autoSpaceDE w:val="0"/>
              <w:autoSpaceDN w:val="0"/>
              <w:adjustRightInd w:val="0"/>
              <w:spacing w:line="240" w:lineRule="auto"/>
              <w:ind w:left="357" w:hanging="357"/>
              <w:rPr>
                <w:szCs w:val="24"/>
                <w:lang w:val="de-DE"/>
              </w:rPr>
            </w:pPr>
            <w:r w:rsidRPr="00EE75C4">
              <w:rPr>
                <w:szCs w:val="24"/>
                <w:lang w:val="de-DE"/>
              </w:rPr>
              <w:t xml:space="preserve">Wenn arbeitete </w:t>
            </w:r>
            <w:r w:rsidRPr="00EE75C4">
              <w:rPr>
                <w:color w:val="000000"/>
                <w:szCs w:val="24"/>
                <w:lang w:val="de-DE"/>
              </w:rPr>
              <w:t>Karl als Lohnarbeiter</w:t>
            </w:r>
            <w:r w:rsidRPr="00EE75C4">
              <w:rPr>
                <w:szCs w:val="24"/>
                <w:lang w:val="de-DE"/>
              </w:rPr>
              <w:t>?</w:t>
            </w:r>
          </w:p>
          <w:p w:rsidR="00D85556" w:rsidRPr="00EE75C4" w:rsidRDefault="00D85556" w:rsidP="009079F6">
            <w:pPr>
              <w:pStyle w:val="af9"/>
              <w:autoSpaceDE w:val="0"/>
              <w:autoSpaceDN w:val="0"/>
              <w:adjustRightInd w:val="0"/>
              <w:rPr>
                <w:szCs w:val="24"/>
                <w:lang w:val="de-DE"/>
              </w:rPr>
            </w:pPr>
          </w:p>
          <w:p w:rsidR="00D85556" w:rsidRPr="00EE75C4" w:rsidRDefault="00D85556" w:rsidP="00321944">
            <w:pPr>
              <w:pStyle w:val="af9"/>
              <w:numPr>
                <w:ilvl w:val="0"/>
                <w:numId w:val="85"/>
              </w:numPr>
              <w:autoSpaceDE w:val="0"/>
              <w:autoSpaceDN w:val="0"/>
              <w:adjustRightInd w:val="0"/>
              <w:spacing w:line="240" w:lineRule="auto"/>
              <w:ind w:left="357" w:hanging="357"/>
              <w:rPr>
                <w:szCs w:val="24"/>
                <w:lang w:val="de-DE"/>
              </w:rPr>
            </w:pPr>
            <w:r w:rsidRPr="00EE75C4">
              <w:rPr>
                <w:szCs w:val="24"/>
                <w:lang w:val="de-DE"/>
              </w:rPr>
              <w:t xml:space="preserve">Wer heiratete </w:t>
            </w:r>
            <w:r w:rsidRPr="00EE75C4">
              <w:rPr>
                <w:color w:val="000000"/>
                <w:szCs w:val="24"/>
                <w:lang w:val="de-DE"/>
              </w:rPr>
              <w:t>Karl im Juli 1872</w:t>
            </w:r>
            <w:r w:rsidRPr="00EE75C4">
              <w:rPr>
                <w:szCs w:val="24"/>
                <w:lang w:val="de-DE"/>
              </w:rPr>
              <w:t>?</w:t>
            </w:r>
          </w:p>
          <w:p w:rsidR="00D85556" w:rsidRPr="00EE75C4" w:rsidRDefault="00D85556" w:rsidP="009079F6">
            <w:pPr>
              <w:pStyle w:val="af9"/>
              <w:autoSpaceDE w:val="0"/>
              <w:autoSpaceDN w:val="0"/>
              <w:adjustRightInd w:val="0"/>
              <w:rPr>
                <w:szCs w:val="24"/>
                <w:lang w:val="de-DE"/>
              </w:rPr>
            </w:pPr>
          </w:p>
          <w:p w:rsidR="00D85556" w:rsidRPr="00EE75C4" w:rsidRDefault="00D85556" w:rsidP="00321944">
            <w:pPr>
              <w:pStyle w:val="af9"/>
              <w:numPr>
                <w:ilvl w:val="0"/>
                <w:numId w:val="85"/>
              </w:numPr>
              <w:autoSpaceDE w:val="0"/>
              <w:autoSpaceDN w:val="0"/>
              <w:adjustRightInd w:val="0"/>
              <w:spacing w:line="240" w:lineRule="auto"/>
              <w:ind w:left="357" w:hanging="357"/>
              <w:rPr>
                <w:szCs w:val="24"/>
                <w:lang w:val="de-DE"/>
              </w:rPr>
            </w:pPr>
            <w:r w:rsidRPr="00EE75C4">
              <w:rPr>
                <w:szCs w:val="24"/>
                <w:lang w:val="de-DE"/>
              </w:rPr>
              <w:t xml:space="preserve">Was erhielt </w:t>
            </w:r>
            <w:r w:rsidRPr="00EE75C4">
              <w:rPr>
                <w:color w:val="000000"/>
                <w:szCs w:val="24"/>
                <w:lang w:val="de-DE"/>
              </w:rPr>
              <w:t>Nicolaus August Otto am 4. August 1877</w:t>
            </w:r>
            <w:r w:rsidRPr="00EE75C4">
              <w:rPr>
                <w:szCs w:val="24"/>
                <w:lang w:val="de-DE"/>
              </w:rPr>
              <w:t>?</w:t>
            </w:r>
          </w:p>
          <w:p w:rsidR="00D85556" w:rsidRPr="00EE75C4" w:rsidRDefault="00D85556" w:rsidP="009079F6">
            <w:pPr>
              <w:pStyle w:val="af9"/>
              <w:autoSpaceDE w:val="0"/>
              <w:autoSpaceDN w:val="0"/>
              <w:adjustRightInd w:val="0"/>
              <w:rPr>
                <w:szCs w:val="24"/>
                <w:lang w:val="de-DE"/>
              </w:rPr>
            </w:pPr>
          </w:p>
          <w:p w:rsidR="00D85556" w:rsidRPr="00EE75C4" w:rsidRDefault="00D85556" w:rsidP="00321944">
            <w:pPr>
              <w:pStyle w:val="af9"/>
              <w:numPr>
                <w:ilvl w:val="0"/>
                <w:numId w:val="85"/>
              </w:numPr>
              <w:autoSpaceDE w:val="0"/>
              <w:autoSpaceDN w:val="0"/>
              <w:adjustRightInd w:val="0"/>
              <w:spacing w:line="240" w:lineRule="auto"/>
              <w:ind w:left="357" w:hanging="357"/>
              <w:rPr>
                <w:szCs w:val="24"/>
                <w:lang w:val="de-DE"/>
              </w:rPr>
            </w:pPr>
            <w:r w:rsidRPr="00EE75C4">
              <w:rPr>
                <w:szCs w:val="24"/>
                <w:lang w:val="de-DE"/>
              </w:rPr>
              <w:t xml:space="preserve">Wann meldete </w:t>
            </w:r>
            <w:r w:rsidRPr="00EE75C4">
              <w:rPr>
                <w:color w:val="000000"/>
                <w:szCs w:val="24"/>
                <w:lang w:val="de-DE"/>
              </w:rPr>
              <w:t>Karl Friedrich Michael Benz sein Automobil mit Gasmotor an</w:t>
            </w:r>
            <w:r w:rsidRPr="00EE75C4">
              <w:rPr>
                <w:szCs w:val="24"/>
                <w:lang w:val="de-DE"/>
              </w:rPr>
              <w:t>?</w:t>
            </w: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pStyle w:val="af9"/>
              <w:autoSpaceDE w:val="0"/>
              <w:autoSpaceDN w:val="0"/>
              <w:adjustRightInd w:val="0"/>
              <w:ind w:left="357"/>
              <w:rPr>
                <w:szCs w:val="24"/>
                <w:lang w:val="de-DE"/>
              </w:rPr>
            </w:pPr>
          </w:p>
          <w:p w:rsidR="00D85556" w:rsidRPr="00EE75C4" w:rsidRDefault="00D85556" w:rsidP="009079F6">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6"/>
              </w:numPr>
              <w:autoSpaceDE w:val="0"/>
              <w:autoSpaceDN w:val="0"/>
              <w:adjustRightInd w:val="0"/>
              <w:spacing w:line="240" w:lineRule="auto"/>
              <w:ind w:left="0" w:firstLine="113"/>
              <w:rPr>
                <w:szCs w:val="24"/>
              </w:rPr>
            </w:pPr>
            <w:r w:rsidRPr="00EE75C4">
              <w:rPr>
                <w:szCs w:val="24"/>
              </w:rPr>
              <w:lastRenderedPageBreak/>
              <w:t>Dankbar sein _______________</w:t>
            </w:r>
          </w:p>
          <w:p w:rsidR="00D85556" w:rsidRPr="00EE75C4" w:rsidRDefault="00D85556" w:rsidP="00321944">
            <w:pPr>
              <w:pStyle w:val="af9"/>
              <w:numPr>
                <w:ilvl w:val="0"/>
                <w:numId w:val="86"/>
              </w:numPr>
              <w:autoSpaceDE w:val="0"/>
              <w:autoSpaceDN w:val="0"/>
              <w:adjustRightInd w:val="0"/>
              <w:spacing w:line="240" w:lineRule="auto"/>
              <w:ind w:left="33" w:firstLine="0"/>
              <w:rPr>
                <w:szCs w:val="24"/>
              </w:rPr>
            </w:pPr>
            <w:r w:rsidRPr="00EE75C4">
              <w:rPr>
                <w:szCs w:val="24"/>
              </w:rPr>
              <w:t xml:space="preserve">Absolvieren der Fachschule _______________ </w:t>
            </w:r>
          </w:p>
          <w:p w:rsidR="00D85556" w:rsidRPr="00EE75C4" w:rsidRDefault="00D85556" w:rsidP="009079F6">
            <w:pPr>
              <w:pStyle w:val="af9"/>
              <w:autoSpaceDE w:val="0"/>
              <w:autoSpaceDN w:val="0"/>
              <w:adjustRightInd w:val="0"/>
              <w:ind w:left="0" w:firstLine="113"/>
              <w:rPr>
                <w:szCs w:val="24"/>
              </w:rPr>
            </w:pPr>
          </w:p>
          <w:p w:rsidR="00D85556" w:rsidRPr="00EE75C4" w:rsidRDefault="00D85556" w:rsidP="009079F6">
            <w:pPr>
              <w:pStyle w:val="af9"/>
              <w:autoSpaceDE w:val="0"/>
              <w:autoSpaceDN w:val="0"/>
              <w:adjustRightInd w:val="0"/>
              <w:ind w:left="0" w:firstLine="113"/>
              <w:rPr>
                <w:szCs w:val="24"/>
              </w:rPr>
            </w:pPr>
          </w:p>
          <w:p w:rsidR="00D85556" w:rsidRPr="00EE75C4" w:rsidRDefault="00D85556" w:rsidP="00321944">
            <w:pPr>
              <w:pStyle w:val="af9"/>
              <w:numPr>
                <w:ilvl w:val="0"/>
                <w:numId w:val="86"/>
              </w:numPr>
              <w:autoSpaceDE w:val="0"/>
              <w:autoSpaceDN w:val="0"/>
              <w:adjustRightInd w:val="0"/>
              <w:spacing w:line="240" w:lineRule="auto"/>
              <w:ind w:left="33" w:firstLine="0"/>
              <w:rPr>
                <w:szCs w:val="24"/>
              </w:rPr>
            </w:pPr>
            <w:r w:rsidRPr="00EE75C4">
              <w:rPr>
                <w:szCs w:val="24"/>
              </w:rPr>
              <w:t>allein lassen _______________</w:t>
            </w:r>
          </w:p>
          <w:p w:rsidR="00D85556" w:rsidRPr="00EE75C4" w:rsidRDefault="00D85556" w:rsidP="009079F6">
            <w:pPr>
              <w:pStyle w:val="af9"/>
              <w:autoSpaceDE w:val="0"/>
              <w:autoSpaceDN w:val="0"/>
              <w:adjustRightInd w:val="0"/>
              <w:ind w:left="0" w:firstLine="113"/>
              <w:rPr>
                <w:szCs w:val="24"/>
              </w:rPr>
            </w:pPr>
          </w:p>
          <w:p w:rsidR="00D85556" w:rsidRPr="00EE75C4" w:rsidRDefault="00D85556" w:rsidP="009079F6">
            <w:pPr>
              <w:pStyle w:val="af9"/>
              <w:autoSpaceDE w:val="0"/>
              <w:autoSpaceDN w:val="0"/>
              <w:adjustRightInd w:val="0"/>
              <w:ind w:left="0" w:firstLine="113"/>
              <w:rPr>
                <w:szCs w:val="24"/>
              </w:rPr>
            </w:pPr>
            <w:r w:rsidRPr="00EE75C4">
              <w:rPr>
                <w:szCs w:val="24"/>
              </w:rPr>
              <w:t xml:space="preserve">Dem </w:t>
            </w:r>
            <w:r w:rsidRPr="00EE75C4">
              <w:rPr>
                <w:color w:val="000000"/>
                <w:szCs w:val="24"/>
                <w:lang w:val="de-DE" w:eastAsia="ru-RU"/>
              </w:rPr>
              <w:t>Ingenieure</w:t>
            </w:r>
            <w:r w:rsidRPr="00EE75C4">
              <w:rPr>
                <w:szCs w:val="24"/>
              </w:rPr>
              <w:t xml:space="preserve"> beitreten_______________ </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tc>
      </w:tr>
      <w:tr w:rsidR="00D85556" w:rsidRPr="00321944" w:rsidTr="009079F6">
        <w:tc>
          <w:tcPr>
            <w:tcW w:w="10314"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de-DE" w:eastAsia="en-US"/>
              </w:rPr>
            </w:pPr>
            <w:r w:rsidRPr="00EE75C4">
              <w:rPr>
                <w:b/>
                <w:i/>
                <w:lang w:val="de-DE" w:eastAsia="en-US"/>
              </w:rPr>
              <w:t xml:space="preserve">1 Punkt für jede richtige </w:t>
            </w:r>
            <w:r w:rsidRPr="00EE75C4">
              <w:rPr>
                <w:b/>
                <w:i/>
                <w:lang w:val="de-DE" w:eastAsia="en-US"/>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i/>
                <w:lang w:val="de-DE" w:eastAsia="en-US"/>
              </w:rPr>
              <w:lastRenderedPageBreak/>
              <w:t xml:space="preserve">1 Punkt für </w:t>
            </w:r>
            <w:r w:rsidRPr="00EE75C4">
              <w:rPr>
                <w:b/>
                <w:i/>
                <w:lang w:val="de-DE" w:eastAsia="en-US"/>
              </w:rPr>
              <w:lastRenderedPageBreak/>
              <w:t>jede richtige Antwort _________ / 5</w:t>
            </w:r>
          </w:p>
        </w:tc>
      </w:tr>
      <w:tr w:rsidR="00D85556" w:rsidRPr="00EE75C4" w:rsidTr="009079F6">
        <w:tc>
          <w:tcPr>
            <w:tcW w:w="10314" w:type="dxa"/>
            <w:tcBorders>
              <w:top w:val="single" w:sz="4" w:space="0" w:color="auto"/>
              <w:left w:val="nil"/>
              <w:bottom w:val="nil"/>
              <w:right w:val="nil"/>
            </w:tcBorders>
          </w:tcPr>
          <w:p w:rsidR="00D85556" w:rsidRPr="00EE75C4" w:rsidRDefault="00D85556" w:rsidP="009079F6">
            <w:pPr>
              <w:ind w:firstLine="708"/>
              <w:rPr>
                <w:lang w:val="de-DE" w:eastAsia="en-US"/>
              </w:rPr>
            </w:pPr>
          </w:p>
        </w:tc>
        <w:tc>
          <w:tcPr>
            <w:tcW w:w="3261"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i/>
                <w:lang w:val="en-US" w:eastAsia="en-US"/>
              </w:rPr>
            </w:pPr>
            <w:r w:rsidRPr="00EE75C4">
              <w:rPr>
                <w:b/>
                <w:i/>
                <w:lang w:val="en-GB" w:eastAsia="en-US"/>
              </w:rPr>
              <w:t>Insgesamt ______ /11</w:t>
            </w:r>
          </w:p>
        </w:tc>
      </w:tr>
      <w:tr w:rsidR="00D85556" w:rsidRPr="00321944" w:rsidTr="009079F6">
        <w:tc>
          <w:tcPr>
            <w:tcW w:w="1031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Bdr>
                <w:bottom w:val="single" w:sz="12" w:space="1" w:color="auto"/>
              </w:pBdr>
              <w:ind w:left="360"/>
              <w:rPr>
                <w:b/>
                <w:lang w:val="en-US" w:eastAsia="en-US"/>
              </w:rPr>
            </w:pPr>
            <w:r w:rsidRPr="00EE75C4">
              <w:rPr>
                <w:b/>
                <w:lang w:val="en-US" w:eastAsia="en-US"/>
              </w:rPr>
              <w:t>Text3</w:t>
            </w:r>
          </w:p>
          <w:p w:rsidR="00D85556" w:rsidRPr="00EE75C4" w:rsidRDefault="00D85556" w:rsidP="009079F6">
            <w:pPr>
              <w:pStyle w:val="af9"/>
              <w:autoSpaceDE w:val="0"/>
              <w:autoSpaceDN w:val="0"/>
              <w:adjustRightInd w:val="0"/>
              <w:jc w:val="center"/>
              <w:rPr>
                <w:b/>
                <w:szCs w:val="24"/>
                <w:lang w:val="en-GB"/>
              </w:rPr>
            </w:pPr>
            <w:r w:rsidRPr="00EE75C4">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 xml:space="preserve">2.Lesen Sie den Text noch einmal und </w:t>
            </w:r>
            <w:r w:rsidRPr="00EE75C4">
              <w:rPr>
                <w:b/>
                <w:u w:val="single"/>
                <w:lang w:val="de-DE" w:eastAsia="en-US"/>
              </w:rPr>
              <w:t>unterstreichen</w:t>
            </w:r>
            <w:r w:rsidRPr="00EE75C4">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lang w:val="de-DE" w:eastAsia="en-US"/>
              </w:rPr>
              <w:t>3.Finden Sie die Wörter im Text mit der folgenden Bedeutung</w:t>
            </w:r>
          </w:p>
        </w:tc>
      </w:tr>
      <w:tr w:rsidR="00D85556" w:rsidRPr="00321944" w:rsidTr="009079F6">
        <w:tc>
          <w:tcPr>
            <w:tcW w:w="10314"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lang w:val="de-DE" w:eastAsia="en-US"/>
              </w:rPr>
            </w:pPr>
            <w:r w:rsidRPr="00EE75C4">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b/>
                <w:lang w:val="de-DE" w:eastAsia="en-US"/>
              </w:rPr>
            </w:pPr>
          </w:p>
        </w:tc>
      </w:tr>
      <w:tr w:rsidR="00D85556" w:rsidRPr="00321944" w:rsidTr="009079F6">
        <w:tc>
          <w:tcPr>
            <w:tcW w:w="10314" w:type="dxa"/>
            <w:vMerge w:val="restart"/>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8"/>
              <w:ind w:firstLine="567"/>
              <w:jc w:val="both"/>
              <w:rPr>
                <w:rFonts w:ascii="Times New Roman" w:hAnsi="Times New Roman"/>
                <w:sz w:val="24"/>
                <w:szCs w:val="24"/>
                <w:lang w:val="de-DE"/>
              </w:rPr>
            </w:pPr>
            <w:r w:rsidRPr="00EE75C4">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D85556" w:rsidRPr="00EE75C4" w:rsidRDefault="00D85556" w:rsidP="009079F6">
            <w:pPr>
              <w:pStyle w:val="af8"/>
              <w:ind w:firstLine="567"/>
              <w:jc w:val="both"/>
              <w:rPr>
                <w:rFonts w:ascii="Times New Roman" w:hAnsi="Times New Roman"/>
                <w:sz w:val="24"/>
                <w:szCs w:val="24"/>
                <w:lang w:val="de-DE"/>
              </w:rPr>
            </w:pPr>
            <w:r w:rsidRPr="00EE75C4">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D85556" w:rsidRPr="00EE75C4" w:rsidRDefault="00D85556" w:rsidP="009079F6">
            <w:pPr>
              <w:pStyle w:val="af8"/>
              <w:ind w:firstLine="708"/>
              <w:jc w:val="both"/>
              <w:rPr>
                <w:rFonts w:ascii="Times New Roman" w:hAnsi="Times New Roman"/>
                <w:sz w:val="24"/>
                <w:szCs w:val="24"/>
                <w:lang w:val="de-DE"/>
              </w:rPr>
            </w:pPr>
            <w:r w:rsidRPr="00EE75C4">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pStyle w:val="af9"/>
              <w:autoSpaceDE w:val="0"/>
              <w:autoSpaceDN w:val="0"/>
              <w:adjustRightInd w:val="0"/>
              <w:ind w:left="717"/>
              <w:rPr>
                <w:szCs w:val="24"/>
                <w:lang w:val="de-DE"/>
              </w:rPr>
            </w:pPr>
          </w:p>
          <w:p w:rsidR="00D85556" w:rsidRPr="00EE75C4" w:rsidRDefault="00D85556" w:rsidP="009079F6">
            <w:pPr>
              <w:rPr>
                <w:lang w:val="de-DE" w:eastAsia="en-US"/>
              </w:rPr>
            </w:pPr>
            <w:r w:rsidRPr="00EE75C4">
              <w:rPr>
                <w:lang w:val="de-DE" w:eastAsia="en-US"/>
              </w:rPr>
              <w:t>Was wurde 1928 gebaut?</w:t>
            </w: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rPr>
                <w:lang w:val="de-DE" w:eastAsia="en-US"/>
              </w:rPr>
            </w:pPr>
            <w:r w:rsidRPr="00EE75C4">
              <w:rPr>
                <w:lang w:val="de-DE" w:eastAsia="en-US"/>
              </w:rPr>
              <w:t>Wann war Magnitogotsk gegruendet?</w:t>
            </w: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rPr>
                <w:lang w:val="de-DE" w:eastAsia="en-US"/>
              </w:rPr>
            </w:pPr>
            <w:r w:rsidRPr="00EE75C4">
              <w:rPr>
                <w:lang w:val="de-DE" w:eastAsia="en-US"/>
              </w:rPr>
              <w:t>Von wem wird Magnitogorsk Eisen- und Stahlwerke  heuzutage geleitet?</w:t>
            </w: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pStyle w:val="af9"/>
              <w:autoSpaceDE w:val="0"/>
              <w:autoSpaceDN w:val="0"/>
              <w:adjustRightInd w:val="0"/>
              <w:ind w:left="0"/>
              <w:rPr>
                <w:szCs w:val="24"/>
                <w:lang w:val="de-DE"/>
              </w:rPr>
            </w:pPr>
          </w:p>
          <w:p w:rsidR="00D85556" w:rsidRPr="00EE75C4" w:rsidRDefault="00D85556" w:rsidP="009079F6">
            <w:pPr>
              <w:rPr>
                <w:lang w:val="de-DE" w:eastAsia="en-US"/>
              </w:rPr>
            </w:pPr>
            <w:r w:rsidRPr="00EE75C4">
              <w:rPr>
                <w:lang w:val="de-DE" w:eastAsia="en-US"/>
              </w:rPr>
              <w:t>Was wurde von Magnitogorsk Eisen- und Stahlwerke implementiert?</w:t>
            </w:r>
          </w:p>
          <w:p w:rsidR="00D85556" w:rsidRPr="00EE75C4" w:rsidRDefault="00D85556" w:rsidP="009079F6">
            <w:pPr>
              <w:rPr>
                <w:lang w:val="de-DE" w:eastAsia="en-US"/>
              </w:rPr>
            </w:pPr>
          </w:p>
          <w:p w:rsidR="00D85556" w:rsidRPr="00EE75C4" w:rsidRDefault="00D85556" w:rsidP="009079F6">
            <w:pPr>
              <w:rPr>
                <w:lang w:val="de-DE" w:eastAsia="en-US"/>
              </w:rPr>
            </w:pPr>
            <w:r w:rsidRPr="00EE75C4">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D85556" w:rsidRPr="00EE75C4" w:rsidRDefault="00D85556" w:rsidP="00321944">
            <w:pPr>
              <w:pStyle w:val="af9"/>
              <w:numPr>
                <w:ilvl w:val="0"/>
                <w:numId w:val="88"/>
              </w:numPr>
              <w:autoSpaceDE w:val="0"/>
              <w:autoSpaceDN w:val="0"/>
              <w:adjustRightInd w:val="0"/>
              <w:spacing w:line="240" w:lineRule="auto"/>
              <w:ind w:left="33" w:firstLine="0"/>
              <w:rPr>
                <w:szCs w:val="24"/>
                <w:lang w:val="de-DE"/>
              </w:rPr>
            </w:pPr>
            <w:r w:rsidRPr="00EE75C4">
              <w:rPr>
                <w:szCs w:val="24"/>
                <w:lang w:val="de-DE"/>
              </w:rPr>
              <w:t>an der Börse notieren.</w:t>
            </w:r>
          </w:p>
          <w:p w:rsidR="00D85556" w:rsidRPr="00EE75C4" w:rsidRDefault="00D85556" w:rsidP="009079F6">
            <w:pPr>
              <w:ind w:firstLine="113"/>
              <w:rPr>
                <w:lang w:val="en-US" w:eastAsia="en-US"/>
              </w:rPr>
            </w:pPr>
            <w:r w:rsidRPr="00EE75C4">
              <w:rPr>
                <w:lang w:val="en-US" w:eastAsia="en-US"/>
              </w:rPr>
              <w:t>_______________</w:t>
            </w:r>
          </w:p>
          <w:p w:rsidR="00D85556" w:rsidRPr="00EE75C4" w:rsidRDefault="00D85556" w:rsidP="00321944">
            <w:pPr>
              <w:pStyle w:val="af9"/>
              <w:numPr>
                <w:ilvl w:val="0"/>
                <w:numId w:val="88"/>
              </w:numPr>
              <w:autoSpaceDE w:val="0"/>
              <w:autoSpaceDN w:val="0"/>
              <w:adjustRightInd w:val="0"/>
              <w:spacing w:line="240" w:lineRule="auto"/>
              <w:ind w:left="33" w:firstLine="0"/>
              <w:rPr>
                <w:szCs w:val="24"/>
                <w:lang w:val="de-DE"/>
              </w:rPr>
            </w:pPr>
            <w:r w:rsidRPr="00EE75C4">
              <w:rPr>
                <w:szCs w:val="24"/>
                <w:lang w:val="de-DE"/>
              </w:rPr>
              <w:t>das erste Pumpen von Stahl trat auf_______________</w:t>
            </w:r>
          </w:p>
          <w:p w:rsidR="00D85556" w:rsidRPr="00EE75C4" w:rsidRDefault="00D85556" w:rsidP="00321944">
            <w:pPr>
              <w:pStyle w:val="af9"/>
              <w:numPr>
                <w:ilvl w:val="0"/>
                <w:numId w:val="88"/>
              </w:numPr>
              <w:autoSpaceDE w:val="0"/>
              <w:autoSpaceDN w:val="0"/>
              <w:adjustRightInd w:val="0"/>
              <w:spacing w:line="240" w:lineRule="auto"/>
              <w:ind w:left="33" w:firstLine="0"/>
              <w:rPr>
                <w:szCs w:val="24"/>
                <w:lang w:val="de-DE"/>
              </w:rPr>
            </w:pPr>
            <w:r w:rsidRPr="00EE75C4">
              <w:rPr>
                <w:szCs w:val="24"/>
                <w:lang w:val="de-DE"/>
              </w:rPr>
              <w:t>wurde das Werk in eine Aktiengesellschaft transformiert_______________</w:t>
            </w:r>
          </w:p>
          <w:p w:rsidR="00D85556" w:rsidRPr="00EE75C4" w:rsidRDefault="00D85556" w:rsidP="00321944">
            <w:pPr>
              <w:pStyle w:val="af9"/>
              <w:numPr>
                <w:ilvl w:val="0"/>
                <w:numId w:val="88"/>
              </w:numPr>
              <w:autoSpaceDE w:val="0"/>
              <w:autoSpaceDN w:val="0"/>
              <w:adjustRightInd w:val="0"/>
              <w:spacing w:line="240" w:lineRule="auto"/>
              <w:ind w:left="0" w:firstLine="113"/>
              <w:rPr>
                <w:szCs w:val="24"/>
              </w:rPr>
            </w:pPr>
            <w:r w:rsidRPr="00EE75C4">
              <w:rPr>
                <w:szCs w:val="24"/>
              </w:rPr>
              <w:t>der Betrieb</w:t>
            </w:r>
          </w:p>
          <w:p w:rsidR="00D85556" w:rsidRPr="00EE75C4" w:rsidRDefault="00D85556" w:rsidP="009079F6">
            <w:pPr>
              <w:pStyle w:val="af9"/>
              <w:autoSpaceDE w:val="0"/>
              <w:autoSpaceDN w:val="0"/>
              <w:adjustRightInd w:val="0"/>
              <w:ind w:left="0" w:firstLine="113"/>
              <w:rPr>
                <w:szCs w:val="24"/>
              </w:rPr>
            </w:pPr>
            <w:r w:rsidRPr="00EE75C4">
              <w:rPr>
                <w:szCs w:val="24"/>
              </w:rPr>
              <w:t>_______________</w:t>
            </w:r>
          </w:p>
          <w:p w:rsidR="00D85556" w:rsidRPr="00EE75C4" w:rsidRDefault="00D85556" w:rsidP="00321944">
            <w:pPr>
              <w:pStyle w:val="af9"/>
              <w:numPr>
                <w:ilvl w:val="0"/>
                <w:numId w:val="88"/>
              </w:numPr>
              <w:autoSpaceDE w:val="0"/>
              <w:autoSpaceDN w:val="0"/>
              <w:adjustRightInd w:val="0"/>
              <w:spacing w:line="240" w:lineRule="auto"/>
              <w:ind w:left="33" w:firstLine="0"/>
              <w:rPr>
                <w:szCs w:val="24"/>
                <w:lang w:val="de-DE"/>
              </w:rPr>
            </w:pPr>
            <w:r w:rsidRPr="00EE75C4">
              <w:rPr>
                <w:szCs w:val="24"/>
                <w:lang w:val="de-DE"/>
              </w:rPr>
              <w:t>Die Stahlwerkee waren wegen ihrer hohen Effizienz eine Ausstellung der damaligen Sowjetunion._______________</w:t>
            </w:r>
          </w:p>
          <w:p w:rsidR="00D85556" w:rsidRPr="00EE75C4" w:rsidRDefault="00D85556" w:rsidP="009079F6">
            <w:pPr>
              <w:ind w:firstLine="170"/>
              <w:rPr>
                <w:lang w:val="de-DE" w:eastAsia="en-US"/>
              </w:rPr>
            </w:pPr>
          </w:p>
        </w:tc>
      </w:tr>
      <w:tr w:rsidR="00D85556" w:rsidRPr="00321944" w:rsidTr="009079F6">
        <w:tc>
          <w:tcPr>
            <w:tcW w:w="10314" w:type="dxa"/>
            <w:vMerge/>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i/>
                <w:lang w:val="de-DE" w:eastAsia="en-US"/>
              </w:rPr>
            </w:pPr>
            <w:r w:rsidRPr="00EE75C4">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rPr>
                <w:b/>
                <w:lang w:val="de-DE" w:eastAsia="en-US"/>
              </w:rPr>
            </w:pPr>
            <w:r w:rsidRPr="00EE75C4">
              <w:rPr>
                <w:b/>
                <w:i/>
                <w:lang w:val="de-DE" w:eastAsia="en-US"/>
              </w:rPr>
              <w:t>1 Punkt für jede richtige Antwort _________ / 5</w:t>
            </w:r>
          </w:p>
        </w:tc>
      </w:tr>
      <w:tr w:rsidR="00D85556" w:rsidRPr="00EE75C4" w:rsidTr="009079F6">
        <w:tc>
          <w:tcPr>
            <w:tcW w:w="10314" w:type="dxa"/>
            <w:tcBorders>
              <w:top w:val="single" w:sz="4" w:space="0" w:color="auto"/>
              <w:left w:val="nil"/>
              <w:bottom w:val="nil"/>
              <w:right w:val="nil"/>
            </w:tcBorders>
          </w:tcPr>
          <w:p w:rsidR="00D85556" w:rsidRPr="00EE75C4" w:rsidRDefault="00D85556" w:rsidP="009079F6">
            <w:pPr>
              <w:ind w:firstLine="708"/>
              <w:rPr>
                <w:lang w:val="de-DE" w:eastAsia="en-US"/>
              </w:rPr>
            </w:pPr>
          </w:p>
        </w:tc>
        <w:tc>
          <w:tcPr>
            <w:tcW w:w="3261" w:type="dxa"/>
            <w:tcBorders>
              <w:top w:val="single" w:sz="4" w:space="0" w:color="auto"/>
              <w:left w:val="nil"/>
              <w:bottom w:val="nil"/>
              <w:right w:val="single" w:sz="4" w:space="0" w:color="auto"/>
            </w:tcBorders>
          </w:tcPr>
          <w:p w:rsidR="00D85556" w:rsidRPr="00EE75C4" w:rsidRDefault="00D85556" w:rsidP="009079F6">
            <w:pPr>
              <w:pStyle w:val="af9"/>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right"/>
              <w:rPr>
                <w:b/>
                <w:i/>
                <w:lang w:val="en-US" w:eastAsia="en-US"/>
              </w:rPr>
            </w:pPr>
            <w:r w:rsidRPr="00EE75C4">
              <w:rPr>
                <w:b/>
                <w:i/>
                <w:lang w:val="en-GB" w:eastAsia="en-US"/>
              </w:rPr>
              <w:t>Insgesamt ______ /11</w:t>
            </w:r>
          </w:p>
        </w:tc>
      </w:tr>
    </w:tbl>
    <w:p w:rsidR="00D85556" w:rsidRPr="00EE75C4" w:rsidRDefault="00D85556" w:rsidP="002E5AE5">
      <w:pPr>
        <w:pStyle w:val="af0"/>
        <w:rPr>
          <w:lang w:val="en-GB"/>
        </w:rPr>
        <w:sectPr w:rsidR="00D85556" w:rsidRPr="00EE75C4">
          <w:pgSz w:w="16838" w:h="11906" w:orient="landscape"/>
          <w:pgMar w:top="720" w:right="720" w:bottom="720" w:left="720" w:header="708" w:footer="708" w:gutter="0"/>
          <w:cols w:space="720"/>
        </w:sectPr>
      </w:pPr>
    </w:p>
    <w:p w:rsidR="00D85556" w:rsidRPr="00EE75C4" w:rsidRDefault="00D85556" w:rsidP="00B437EA">
      <w:pPr>
        <w:jc w:val="center"/>
        <w:rPr>
          <w:b/>
          <w:lang w:val="en-US"/>
        </w:rPr>
      </w:pPr>
      <w:r w:rsidRPr="00EE75C4">
        <w:rPr>
          <w:b/>
          <w:lang w:val="en-US"/>
        </w:rPr>
        <w:lastRenderedPageBreak/>
        <w:t xml:space="preserve">Teil II </w:t>
      </w:r>
    </w:p>
    <w:p w:rsidR="00D85556" w:rsidRPr="00EE75C4" w:rsidRDefault="00D85556" w:rsidP="00B437EA">
      <w:pPr>
        <w:jc w:val="center"/>
        <w:rPr>
          <w:lang w:val="en-GB"/>
        </w:rPr>
      </w:pPr>
      <w:r w:rsidRPr="00EE75C4">
        <w:rPr>
          <w:b/>
          <w:lang w:val="en-US"/>
        </w:rPr>
        <w:t>Grammatikfähigkeiten</w:t>
      </w:r>
    </w:p>
    <w:p w:rsidR="00D85556" w:rsidRPr="00EE75C4" w:rsidRDefault="00D85556" w:rsidP="00B437EA">
      <w:pPr>
        <w:rPr>
          <w:lang w:val="en-GB"/>
        </w:rPr>
      </w:pPr>
    </w:p>
    <w:p w:rsidR="00D85556" w:rsidRPr="002E5AE5" w:rsidRDefault="00D85556" w:rsidP="002E5AE5">
      <w:pPr>
        <w:pStyle w:val="affc"/>
        <w:rPr>
          <w:b/>
          <w:lang w:val="de-DE"/>
        </w:rPr>
      </w:pPr>
      <w:r w:rsidRPr="002E5AE5">
        <w:rPr>
          <w:b/>
          <w:lang w:val="de-DE"/>
        </w:rPr>
        <w:t>1.Kreuzen Sie die richtige Aussage an:</w:t>
      </w:r>
    </w:p>
    <w:p w:rsidR="00D85556" w:rsidRPr="00EE75C4" w:rsidRDefault="00D85556" w:rsidP="00321944">
      <w:pPr>
        <w:pStyle w:val="af9"/>
        <w:numPr>
          <w:ilvl w:val="0"/>
          <w:numId w:val="126"/>
        </w:numPr>
        <w:shd w:val="clear" w:color="auto" w:fill="FFFFFF"/>
        <w:spacing w:line="240" w:lineRule="auto"/>
        <w:jc w:val="left"/>
        <w:rPr>
          <w:bCs/>
          <w:color w:val="3D3D3D"/>
          <w:szCs w:val="24"/>
          <w:lang w:val="de-DE" w:eastAsia="ru-RU"/>
        </w:rPr>
      </w:pPr>
      <w:r w:rsidRPr="00EE75C4">
        <w:rPr>
          <w:bCs/>
          <w:color w:val="3D3D3D"/>
          <w:szCs w:val="24"/>
          <w:lang w:val="de-DE" w:eastAsia="ru-RU"/>
        </w:rPr>
        <w:t>Harald macht auf das Fenster.</w:t>
      </w:r>
    </w:p>
    <w:p w:rsidR="00D85556" w:rsidRPr="00EE75C4" w:rsidRDefault="00D85556" w:rsidP="00321944">
      <w:pPr>
        <w:pStyle w:val="af9"/>
        <w:numPr>
          <w:ilvl w:val="0"/>
          <w:numId w:val="126"/>
        </w:numPr>
        <w:shd w:val="clear" w:color="auto" w:fill="FFFFFF"/>
        <w:spacing w:line="240" w:lineRule="auto"/>
        <w:jc w:val="left"/>
        <w:rPr>
          <w:bCs/>
          <w:color w:val="3D3D3D"/>
          <w:szCs w:val="24"/>
          <w:lang w:eastAsia="ru-RU"/>
        </w:rPr>
      </w:pPr>
      <w:r w:rsidRPr="00EE75C4">
        <w:rPr>
          <w:bCs/>
          <w:color w:val="3D3D3D"/>
          <w:szCs w:val="24"/>
          <w:lang w:eastAsia="ru-RU"/>
        </w:rPr>
        <w:t>Harald aufmacht das Fenster.</w:t>
      </w:r>
    </w:p>
    <w:p w:rsidR="00D85556" w:rsidRPr="00EE75C4" w:rsidRDefault="00D85556" w:rsidP="00321944">
      <w:pPr>
        <w:pStyle w:val="af9"/>
        <w:numPr>
          <w:ilvl w:val="0"/>
          <w:numId w:val="126"/>
        </w:numPr>
        <w:shd w:val="clear" w:color="auto" w:fill="FFFFFF"/>
        <w:spacing w:line="240" w:lineRule="auto"/>
        <w:jc w:val="left"/>
        <w:rPr>
          <w:bCs/>
          <w:color w:val="3D3D3D"/>
          <w:szCs w:val="24"/>
          <w:lang w:val="de-DE" w:eastAsia="ru-RU"/>
        </w:rPr>
      </w:pPr>
      <w:r w:rsidRPr="00EE75C4">
        <w:rPr>
          <w:bCs/>
          <w:color w:val="3D3D3D"/>
          <w:szCs w:val="24"/>
          <w:lang w:val="de-DE" w:eastAsia="ru-RU"/>
        </w:rPr>
        <w:t>Harald macht das Fenster auf.</w:t>
      </w:r>
    </w:p>
    <w:p w:rsidR="00D85556" w:rsidRPr="00EE75C4" w:rsidRDefault="00D85556" w:rsidP="00321944">
      <w:pPr>
        <w:pStyle w:val="af9"/>
        <w:numPr>
          <w:ilvl w:val="0"/>
          <w:numId w:val="126"/>
        </w:numPr>
        <w:shd w:val="clear" w:color="auto" w:fill="FFFFFF"/>
        <w:spacing w:line="240" w:lineRule="auto"/>
        <w:jc w:val="left"/>
        <w:rPr>
          <w:bCs/>
          <w:color w:val="3D3D3D"/>
          <w:szCs w:val="24"/>
          <w:lang w:val="de-DE" w:eastAsia="ru-RU"/>
        </w:rPr>
      </w:pPr>
      <w:r w:rsidRPr="00EE75C4">
        <w:rPr>
          <w:bCs/>
          <w:color w:val="3D3D3D"/>
          <w:szCs w:val="24"/>
          <w:lang w:val="de-DE" w:eastAsia="ru-RU"/>
        </w:rPr>
        <w:t>Macht Harald das Fenster auf.</w:t>
      </w:r>
    </w:p>
    <w:p w:rsidR="00D85556" w:rsidRPr="00EE75C4" w:rsidRDefault="00D85556" w:rsidP="00B437EA">
      <w:pPr>
        <w:shd w:val="clear" w:color="auto" w:fill="FFFFFF"/>
        <w:ind w:left="360"/>
        <w:rPr>
          <w:bCs/>
          <w:color w:val="3D3D3D"/>
          <w:lang w:val="de-DE"/>
        </w:rPr>
      </w:pPr>
    </w:p>
    <w:p w:rsidR="00D85556" w:rsidRPr="00EE75C4" w:rsidRDefault="00D85556" w:rsidP="002E5AE5">
      <w:pPr>
        <w:pStyle w:val="36"/>
        <w:rPr>
          <w:lang w:val="en-US"/>
        </w:rPr>
      </w:pPr>
      <w:r w:rsidRPr="00EE75C4">
        <w:rPr>
          <w:lang w:val="en-US"/>
        </w:rPr>
        <w:t>2.</w:t>
      </w:r>
      <w:r w:rsidR="002E5AE5">
        <w:rPr>
          <w:lang w:val="en-US"/>
        </w:rPr>
        <w:tab/>
      </w:r>
      <w:r w:rsidRPr="00EE75C4">
        <w:rPr>
          <w:lang w:val="en-US"/>
        </w:rPr>
        <w:t>Welches Verb passt?</w:t>
      </w:r>
    </w:p>
    <w:p w:rsidR="00D85556" w:rsidRPr="00EE75C4" w:rsidRDefault="00D85556" w:rsidP="00321944">
      <w:pPr>
        <w:pStyle w:val="af9"/>
        <w:widowControl w:val="0"/>
        <w:numPr>
          <w:ilvl w:val="0"/>
          <w:numId w:val="127"/>
        </w:numPr>
        <w:suppressAutoHyphens/>
        <w:spacing w:line="240" w:lineRule="auto"/>
        <w:jc w:val="left"/>
        <w:rPr>
          <w:szCs w:val="24"/>
          <w:lang w:val="de-DE"/>
        </w:rPr>
      </w:pPr>
      <w:r w:rsidRPr="00EE75C4">
        <w:rPr>
          <w:szCs w:val="24"/>
          <w:lang w:val="de-DE"/>
        </w:rPr>
        <w:t>Ich habe heute bis 10:00 Uhr schlafen.</w:t>
      </w:r>
    </w:p>
    <w:p w:rsidR="00D85556" w:rsidRPr="00EE75C4" w:rsidRDefault="00D85556" w:rsidP="00321944">
      <w:pPr>
        <w:pStyle w:val="af9"/>
        <w:widowControl w:val="0"/>
        <w:numPr>
          <w:ilvl w:val="0"/>
          <w:numId w:val="127"/>
        </w:numPr>
        <w:suppressAutoHyphens/>
        <w:spacing w:line="240" w:lineRule="auto"/>
        <w:jc w:val="left"/>
        <w:rPr>
          <w:szCs w:val="24"/>
          <w:lang w:val="de-DE"/>
        </w:rPr>
      </w:pPr>
      <w:r w:rsidRPr="00EE75C4">
        <w:rPr>
          <w:szCs w:val="24"/>
          <w:lang w:val="de-DE"/>
        </w:rPr>
        <w:t>Ich habe heute bis 10:00 Uhr schlaft.</w:t>
      </w:r>
    </w:p>
    <w:p w:rsidR="00D85556" w:rsidRPr="00EE75C4" w:rsidRDefault="00D85556" w:rsidP="00321944">
      <w:pPr>
        <w:pStyle w:val="af9"/>
        <w:widowControl w:val="0"/>
        <w:numPr>
          <w:ilvl w:val="0"/>
          <w:numId w:val="127"/>
        </w:numPr>
        <w:suppressAutoHyphens/>
        <w:spacing w:line="240" w:lineRule="auto"/>
        <w:jc w:val="left"/>
        <w:rPr>
          <w:szCs w:val="24"/>
          <w:lang w:val="de-DE"/>
        </w:rPr>
      </w:pPr>
      <w:r w:rsidRPr="00EE75C4">
        <w:rPr>
          <w:szCs w:val="24"/>
          <w:lang w:val="de-DE"/>
        </w:rPr>
        <w:t>Ich habe heute bis 10:00 Uhr geschlaft.</w:t>
      </w:r>
    </w:p>
    <w:p w:rsidR="00D85556" w:rsidRPr="00EE75C4" w:rsidRDefault="00D85556" w:rsidP="00321944">
      <w:pPr>
        <w:pStyle w:val="af9"/>
        <w:widowControl w:val="0"/>
        <w:numPr>
          <w:ilvl w:val="0"/>
          <w:numId w:val="127"/>
        </w:numPr>
        <w:suppressAutoHyphens/>
        <w:spacing w:line="240" w:lineRule="auto"/>
        <w:jc w:val="left"/>
        <w:rPr>
          <w:szCs w:val="24"/>
          <w:lang w:val="de-DE"/>
        </w:rPr>
      </w:pPr>
      <w:r w:rsidRPr="00EE75C4">
        <w:rPr>
          <w:szCs w:val="24"/>
          <w:lang w:val="de-DE"/>
        </w:rPr>
        <w:t>Ich habe heute bis 10:00 Uhr geschlafen.</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en-US"/>
        </w:rPr>
      </w:pPr>
      <w:r w:rsidRPr="00EE75C4">
        <w:rPr>
          <w:lang w:val="en-US"/>
        </w:rPr>
        <w:t>3.</w:t>
      </w:r>
      <w:r w:rsidR="002E5AE5">
        <w:rPr>
          <w:lang w:val="en-US"/>
        </w:rPr>
        <w:tab/>
      </w:r>
      <w:r w:rsidRPr="00EE75C4">
        <w:rPr>
          <w:lang w:val="en-US"/>
        </w:rPr>
        <w:t>Welche Frage ist richtig?</w:t>
      </w:r>
    </w:p>
    <w:p w:rsidR="00D85556" w:rsidRPr="00EE75C4" w:rsidRDefault="00D85556" w:rsidP="00321944">
      <w:pPr>
        <w:pStyle w:val="af9"/>
        <w:widowControl w:val="0"/>
        <w:numPr>
          <w:ilvl w:val="0"/>
          <w:numId w:val="128"/>
        </w:numPr>
        <w:suppressAutoHyphens/>
        <w:spacing w:line="240" w:lineRule="auto"/>
        <w:jc w:val="left"/>
        <w:rPr>
          <w:szCs w:val="24"/>
          <w:lang w:val="de-DE"/>
        </w:rPr>
      </w:pPr>
      <w:r w:rsidRPr="00EE75C4">
        <w:rPr>
          <w:szCs w:val="24"/>
          <w:lang w:val="de-DE"/>
        </w:rPr>
        <w:t>Möchtest du heute Abend das Film sehen?</w:t>
      </w:r>
    </w:p>
    <w:p w:rsidR="00D85556" w:rsidRPr="00EE75C4" w:rsidRDefault="00D85556" w:rsidP="00321944">
      <w:pPr>
        <w:pStyle w:val="af9"/>
        <w:widowControl w:val="0"/>
        <w:numPr>
          <w:ilvl w:val="0"/>
          <w:numId w:val="128"/>
        </w:numPr>
        <w:suppressAutoHyphens/>
        <w:spacing w:line="240" w:lineRule="auto"/>
        <w:jc w:val="left"/>
        <w:rPr>
          <w:szCs w:val="24"/>
          <w:lang w:val="de-DE"/>
        </w:rPr>
      </w:pPr>
      <w:r w:rsidRPr="00EE75C4">
        <w:rPr>
          <w:szCs w:val="24"/>
          <w:lang w:val="de-DE"/>
        </w:rPr>
        <w:t>Möchtest du heute Abend eine Film sehen?</w:t>
      </w:r>
    </w:p>
    <w:p w:rsidR="00D85556" w:rsidRPr="00EE75C4" w:rsidRDefault="00D85556" w:rsidP="00321944">
      <w:pPr>
        <w:pStyle w:val="af9"/>
        <w:widowControl w:val="0"/>
        <w:numPr>
          <w:ilvl w:val="0"/>
          <w:numId w:val="128"/>
        </w:numPr>
        <w:suppressAutoHyphens/>
        <w:spacing w:line="240" w:lineRule="auto"/>
        <w:jc w:val="left"/>
        <w:rPr>
          <w:szCs w:val="24"/>
          <w:lang w:val="de-DE"/>
        </w:rPr>
      </w:pPr>
      <w:r w:rsidRPr="00EE75C4">
        <w:rPr>
          <w:szCs w:val="24"/>
          <w:lang w:val="de-DE"/>
        </w:rPr>
        <w:t>Möchtest du heute Abend einen Film sehen?</w:t>
      </w:r>
    </w:p>
    <w:p w:rsidR="00D85556" w:rsidRPr="00EE75C4" w:rsidRDefault="00D85556" w:rsidP="00321944">
      <w:pPr>
        <w:pStyle w:val="af9"/>
        <w:widowControl w:val="0"/>
        <w:numPr>
          <w:ilvl w:val="0"/>
          <w:numId w:val="128"/>
        </w:numPr>
        <w:suppressAutoHyphens/>
        <w:spacing w:line="240" w:lineRule="auto"/>
        <w:jc w:val="left"/>
        <w:rPr>
          <w:szCs w:val="24"/>
          <w:lang w:val="de-DE"/>
        </w:rPr>
      </w:pPr>
      <w:r w:rsidRPr="00EE75C4">
        <w:rPr>
          <w:szCs w:val="24"/>
          <w:lang w:val="de-DE"/>
        </w:rPr>
        <w:t xml:space="preserve">Möchtest du heute Abend dem Film sehen? </w:t>
      </w:r>
    </w:p>
    <w:p w:rsidR="00D85556" w:rsidRPr="00EE75C4" w:rsidRDefault="00D85556" w:rsidP="00321944">
      <w:pPr>
        <w:pStyle w:val="af9"/>
        <w:widowControl w:val="0"/>
        <w:numPr>
          <w:ilvl w:val="0"/>
          <w:numId w:val="128"/>
        </w:numPr>
        <w:suppressAutoHyphens/>
        <w:spacing w:line="240" w:lineRule="auto"/>
        <w:jc w:val="left"/>
        <w:rPr>
          <w:szCs w:val="24"/>
          <w:lang w:val="de-DE"/>
        </w:rPr>
      </w:pPr>
    </w:p>
    <w:p w:rsidR="00D85556" w:rsidRPr="00EE75C4" w:rsidRDefault="00D85556" w:rsidP="002E5AE5">
      <w:pPr>
        <w:pStyle w:val="36"/>
        <w:rPr>
          <w:lang w:val="en-US"/>
        </w:rPr>
      </w:pPr>
      <w:r w:rsidRPr="00EE75C4">
        <w:rPr>
          <w:lang w:val="en-US"/>
        </w:rPr>
        <w:t>4.</w:t>
      </w:r>
      <w:r w:rsidR="002E5AE5">
        <w:rPr>
          <w:lang w:val="en-US"/>
        </w:rPr>
        <w:tab/>
      </w:r>
      <w:r w:rsidRPr="00EE75C4">
        <w:rPr>
          <w:lang w:val="en-US"/>
        </w:rPr>
        <w:t>Welche Aussage ist richtig?</w:t>
      </w:r>
    </w:p>
    <w:p w:rsidR="00D85556" w:rsidRPr="00EE75C4" w:rsidRDefault="00D85556" w:rsidP="00321944">
      <w:pPr>
        <w:pStyle w:val="af9"/>
        <w:widowControl w:val="0"/>
        <w:numPr>
          <w:ilvl w:val="0"/>
          <w:numId w:val="129"/>
        </w:numPr>
        <w:suppressAutoHyphens/>
        <w:spacing w:line="240" w:lineRule="auto"/>
        <w:jc w:val="left"/>
        <w:rPr>
          <w:szCs w:val="24"/>
        </w:rPr>
      </w:pPr>
      <w:r w:rsidRPr="00EE75C4">
        <w:rPr>
          <w:szCs w:val="24"/>
        </w:rPr>
        <w:t>Ich gehe nach Hause.</w:t>
      </w:r>
    </w:p>
    <w:p w:rsidR="00D85556" w:rsidRPr="00EE75C4" w:rsidRDefault="00D85556" w:rsidP="00321944">
      <w:pPr>
        <w:pStyle w:val="af9"/>
        <w:widowControl w:val="0"/>
        <w:numPr>
          <w:ilvl w:val="0"/>
          <w:numId w:val="129"/>
        </w:numPr>
        <w:suppressAutoHyphens/>
        <w:spacing w:line="240" w:lineRule="auto"/>
        <w:jc w:val="left"/>
        <w:rPr>
          <w:szCs w:val="24"/>
        </w:rPr>
      </w:pPr>
      <w:r w:rsidRPr="00EE75C4">
        <w:rPr>
          <w:szCs w:val="24"/>
        </w:rPr>
        <w:t>Ich gehe von Hause.</w:t>
      </w:r>
    </w:p>
    <w:p w:rsidR="00D85556" w:rsidRPr="00EE75C4" w:rsidRDefault="00D85556" w:rsidP="00321944">
      <w:pPr>
        <w:pStyle w:val="af9"/>
        <w:widowControl w:val="0"/>
        <w:numPr>
          <w:ilvl w:val="0"/>
          <w:numId w:val="129"/>
        </w:numPr>
        <w:suppressAutoHyphens/>
        <w:spacing w:line="240" w:lineRule="auto"/>
        <w:jc w:val="left"/>
        <w:rPr>
          <w:szCs w:val="24"/>
        </w:rPr>
      </w:pPr>
      <w:r w:rsidRPr="00EE75C4">
        <w:rPr>
          <w:szCs w:val="24"/>
        </w:rPr>
        <w:t>Ich gehe aus Hause.</w:t>
      </w:r>
    </w:p>
    <w:p w:rsidR="00D85556" w:rsidRPr="00EE75C4" w:rsidRDefault="00D85556" w:rsidP="00321944">
      <w:pPr>
        <w:pStyle w:val="af9"/>
        <w:widowControl w:val="0"/>
        <w:numPr>
          <w:ilvl w:val="0"/>
          <w:numId w:val="129"/>
        </w:numPr>
        <w:suppressAutoHyphens/>
        <w:spacing w:line="240" w:lineRule="auto"/>
        <w:jc w:val="left"/>
        <w:rPr>
          <w:szCs w:val="24"/>
        </w:rPr>
      </w:pPr>
      <w:r w:rsidRPr="00EE75C4">
        <w:rPr>
          <w:szCs w:val="24"/>
        </w:rPr>
        <w:t>Ich gehe in Hause.</w:t>
      </w:r>
    </w:p>
    <w:p w:rsidR="00D85556" w:rsidRPr="00EE75C4" w:rsidRDefault="00D85556" w:rsidP="00B437EA">
      <w:pPr>
        <w:rPr>
          <w:lang w:val="en-US"/>
        </w:rPr>
      </w:pPr>
    </w:p>
    <w:p w:rsidR="00D85556" w:rsidRPr="00EE75C4" w:rsidRDefault="00D85556" w:rsidP="002E5AE5">
      <w:pPr>
        <w:pStyle w:val="36"/>
        <w:rPr>
          <w:lang w:val="en-US"/>
        </w:rPr>
      </w:pPr>
      <w:r w:rsidRPr="00EE75C4">
        <w:rPr>
          <w:lang w:val="en-US"/>
        </w:rPr>
        <w:t>5.</w:t>
      </w:r>
      <w:r w:rsidR="002E5AE5">
        <w:rPr>
          <w:lang w:val="en-US"/>
        </w:rPr>
        <w:tab/>
      </w:r>
      <w:r w:rsidRPr="00EE75C4">
        <w:rPr>
          <w:lang w:val="en-US"/>
        </w:rPr>
        <w:t>Welcher Plural ist falsch?</w:t>
      </w:r>
    </w:p>
    <w:p w:rsidR="00D85556" w:rsidRPr="00EE75C4" w:rsidRDefault="00D85556" w:rsidP="00321944">
      <w:pPr>
        <w:pStyle w:val="af9"/>
        <w:widowControl w:val="0"/>
        <w:numPr>
          <w:ilvl w:val="0"/>
          <w:numId w:val="130"/>
        </w:numPr>
        <w:suppressAutoHyphens/>
        <w:spacing w:line="240" w:lineRule="auto"/>
        <w:jc w:val="left"/>
        <w:rPr>
          <w:szCs w:val="24"/>
        </w:rPr>
      </w:pPr>
      <w:r w:rsidRPr="00EE75C4">
        <w:rPr>
          <w:szCs w:val="24"/>
        </w:rPr>
        <w:t>Bücher</w:t>
      </w:r>
    </w:p>
    <w:p w:rsidR="00D85556" w:rsidRPr="00EE75C4" w:rsidRDefault="00D85556" w:rsidP="00321944">
      <w:pPr>
        <w:pStyle w:val="af9"/>
        <w:widowControl w:val="0"/>
        <w:numPr>
          <w:ilvl w:val="0"/>
          <w:numId w:val="130"/>
        </w:numPr>
        <w:suppressAutoHyphens/>
        <w:spacing w:line="240" w:lineRule="auto"/>
        <w:jc w:val="left"/>
        <w:rPr>
          <w:szCs w:val="24"/>
        </w:rPr>
      </w:pPr>
      <w:r w:rsidRPr="00EE75C4">
        <w:rPr>
          <w:szCs w:val="24"/>
        </w:rPr>
        <w:t>Hefte</w:t>
      </w:r>
    </w:p>
    <w:p w:rsidR="00D85556" w:rsidRPr="00EE75C4" w:rsidRDefault="00D85556" w:rsidP="00321944">
      <w:pPr>
        <w:pStyle w:val="af9"/>
        <w:widowControl w:val="0"/>
        <w:numPr>
          <w:ilvl w:val="0"/>
          <w:numId w:val="130"/>
        </w:numPr>
        <w:suppressAutoHyphens/>
        <w:spacing w:line="240" w:lineRule="auto"/>
        <w:jc w:val="left"/>
        <w:rPr>
          <w:szCs w:val="24"/>
        </w:rPr>
      </w:pPr>
      <w:r w:rsidRPr="00EE75C4">
        <w:rPr>
          <w:szCs w:val="24"/>
        </w:rPr>
        <w:t>Stühler</w:t>
      </w:r>
    </w:p>
    <w:p w:rsidR="00D85556" w:rsidRPr="00EE75C4" w:rsidRDefault="00D85556" w:rsidP="00321944">
      <w:pPr>
        <w:pStyle w:val="af9"/>
        <w:widowControl w:val="0"/>
        <w:numPr>
          <w:ilvl w:val="0"/>
          <w:numId w:val="130"/>
        </w:numPr>
        <w:suppressAutoHyphens/>
        <w:spacing w:line="240" w:lineRule="auto"/>
        <w:jc w:val="left"/>
        <w:rPr>
          <w:szCs w:val="24"/>
        </w:rPr>
      </w:pPr>
      <w:r w:rsidRPr="00EE75C4">
        <w:rPr>
          <w:szCs w:val="24"/>
        </w:rPr>
        <w:t>Zeitschriften</w:t>
      </w:r>
    </w:p>
    <w:p w:rsidR="00D85556" w:rsidRPr="00EE75C4" w:rsidRDefault="00D85556" w:rsidP="00B437EA">
      <w:pPr>
        <w:rPr>
          <w:b/>
          <w:lang w:val="en-US"/>
        </w:rPr>
      </w:pPr>
    </w:p>
    <w:p w:rsidR="00D85556" w:rsidRPr="00EE75C4" w:rsidRDefault="00D85556" w:rsidP="002E5AE5">
      <w:pPr>
        <w:pStyle w:val="36"/>
        <w:rPr>
          <w:lang w:val="en-US"/>
        </w:rPr>
      </w:pPr>
      <w:r w:rsidRPr="00EE75C4">
        <w:rPr>
          <w:lang w:val="en-US"/>
        </w:rPr>
        <w:t>6.</w:t>
      </w:r>
      <w:r w:rsidR="002E5AE5">
        <w:rPr>
          <w:lang w:val="en-US"/>
        </w:rPr>
        <w:tab/>
      </w:r>
      <w:r w:rsidRPr="00EE75C4">
        <w:rPr>
          <w:lang w:val="en-US"/>
        </w:rPr>
        <w:t>Welche Aussage ist richtig?</w:t>
      </w:r>
    </w:p>
    <w:p w:rsidR="00D85556" w:rsidRPr="00EE75C4" w:rsidRDefault="00D85556" w:rsidP="00B437EA">
      <w:pPr>
        <w:rPr>
          <w:b/>
          <w:lang w:val="en-US"/>
        </w:rPr>
      </w:pPr>
    </w:p>
    <w:p w:rsidR="00D85556" w:rsidRPr="00EE75C4" w:rsidRDefault="00D85556" w:rsidP="00321944">
      <w:pPr>
        <w:pStyle w:val="af9"/>
        <w:widowControl w:val="0"/>
        <w:numPr>
          <w:ilvl w:val="0"/>
          <w:numId w:val="131"/>
        </w:numPr>
        <w:suppressAutoHyphens/>
        <w:spacing w:line="240" w:lineRule="auto"/>
        <w:jc w:val="left"/>
        <w:rPr>
          <w:szCs w:val="24"/>
          <w:lang w:val="de-DE"/>
        </w:rPr>
      </w:pPr>
      <w:r w:rsidRPr="00EE75C4">
        <w:rPr>
          <w:szCs w:val="24"/>
          <w:lang w:val="de-DE"/>
        </w:rPr>
        <w:t>Ich mache meinem Hausaufgaben im Café.</w:t>
      </w:r>
    </w:p>
    <w:p w:rsidR="00D85556" w:rsidRPr="00EE75C4" w:rsidRDefault="00D85556" w:rsidP="00321944">
      <w:pPr>
        <w:pStyle w:val="af9"/>
        <w:widowControl w:val="0"/>
        <w:numPr>
          <w:ilvl w:val="0"/>
          <w:numId w:val="131"/>
        </w:numPr>
        <w:suppressAutoHyphens/>
        <w:spacing w:line="240" w:lineRule="auto"/>
        <w:jc w:val="left"/>
        <w:rPr>
          <w:szCs w:val="24"/>
          <w:lang w:val="de-DE"/>
        </w:rPr>
      </w:pPr>
      <w:r w:rsidRPr="00EE75C4">
        <w:rPr>
          <w:szCs w:val="24"/>
          <w:lang w:val="de-DE"/>
        </w:rPr>
        <w:t>Ich mache mein Hausaufgaben im Café.</w:t>
      </w:r>
    </w:p>
    <w:p w:rsidR="00D85556" w:rsidRPr="00EE75C4" w:rsidRDefault="00D85556" w:rsidP="00321944">
      <w:pPr>
        <w:pStyle w:val="af9"/>
        <w:widowControl w:val="0"/>
        <w:numPr>
          <w:ilvl w:val="0"/>
          <w:numId w:val="131"/>
        </w:numPr>
        <w:suppressAutoHyphens/>
        <w:spacing w:line="240" w:lineRule="auto"/>
        <w:jc w:val="left"/>
        <w:rPr>
          <w:szCs w:val="24"/>
          <w:lang w:val="de-DE"/>
        </w:rPr>
      </w:pPr>
      <w:r w:rsidRPr="00EE75C4">
        <w:rPr>
          <w:szCs w:val="24"/>
          <w:lang w:val="de-DE"/>
        </w:rPr>
        <w:lastRenderedPageBreak/>
        <w:t>Ich mache meine Hausaufgaben im Café.</w:t>
      </w:r>
    </w:p>
    <w:p w:rsidR="00D85556" w:rsidRPr="00EE75C4" w:rsidRDefault="00D85556" w:rsidP="00321944">
      <w:pPr>
        <w:pStyle w:val="af9"/>
        <w:widowControl w:val="0"/>
        <w:numPr>
          <w:ilvl w:val="0"/>
          <w:numId w:val="131"/>
        </w:numPr>
        <w:suppressAutoHyphens/>
        <w:spacing w:line="240" w:lineRule="auto"/>
        <w:jc w:val="left"/>
        <w:rPr>
          <w:szCs w:val="24"/>
          <w:lang w:val="de-DE"/>
        </w:rPr>
      </w:pPr>
      <w:r w:rsidRPr="00EE75C4">
        <w:rPr>
          <w:szCs w:val="24"/>
          <w:lang w:val="de-DE"/>
        </w:rPr>
        <w:t>Ich mache meinen Hausaufgaben im Café.</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7.</w:t>
      </w:r>
      <w:r w:rsidR="002E5AE5">
        <w:rPr>
          <w:lang w:val="de-DE"/>
        </w:rPr>
        <w:tab/>
      </w:r>
      <w:r w:rsidRPr="00EE75C4">
        <w:rPr>
          <w:lang w:val="de-DE"/>
        </w:rPr>
        <w:t>Weche ist die richtige Antwort zur folgenden Frage:</w:t>
      </w:r>
    </w:p>
    <w:p w:rsidR="00D85556" w:rsidRPr="002E5AE5" w:rsidRDefault="00D85556" w:rsidP="002E5AE5">
      <w:pPr>
        <w:pStyle w:val="2d"/>
        <w:rPr>
          <w:b/>
          <w:lang w:val="de-DE"/>
        </w:rPr>
      </w:pPr>
      <w:r w:rsidRPr="002E5AE5">
        <w:rPr>
          <w:b/>
          <w:lang w:val="de-DE"/>
        </w:rPr>
        <w:t>„Wie finden Sie meinen neuen Pullover?“</w:t>
      </w:r>
    </w:p>
    <w:p w:rsidR="00D85556" w:rsidRPr="00EE75C4" w:rsidRDefault="00D85556" w:rsidP="00321944">
      <w:pPr>
        <w:pStyle w:val="af9"/>
        <w:widowControl w:val="0"/>
        <w:numPr>
          <w:ilvl w:val="0"/>
          <w:numId w:val="132"/>
        </w:numPr>
        <w:suppressAutoHyphens/>
        <w:spacing w:line="240" w:lineRule="auto"/>
        <w:jc w:val="left"/>
        <w:rPr>
          <w:szCs w:val="24"/>
          <w:lang w:val="de-DE"/>
        </w:rPr>
      </w:pPr>
      <w:r w:rsidRPr="00EE75C4">
        <w:rPr>
          <w:szCs w:val="24"/>
          <w:lang w:val="de-DE"/>
        </w:rPr>
        <w:t>Oh, der ist aber schön!</w:t>
      </w:r>
    </w:p>
    <w:p w:rsidR="00D85556" w:rsidRPr="00EE75C4" w:rsidRDefault="00D85556" w:rsidP="00321944">
      <w:pPr>
        <w:pStyle w:val="af9"/>
        <w:widowControl w:val="0"/>
        <w:numPr>
          <w:ilvl w:val="0"/>
          <w:numId w:val="132"/>
        </w:numPr>
        <w:suppressAutoHyphens/>
        <w:spacing w:line="240" w:lineRule="auto"/>
        <w:jc w:val="left"/>
        <w:rPr>
          <w:szCs w:val="24"/>
          <w:lang w:val="de-DE"/>
        </w:rPr>
      </w:pPr>
      <w:r w:rsidRPr="00EE75C4">
        <w:rPr>
          <w:szCs w:val="24"/>
          <w:lang w:val="de-DE"/>
        </w:rPr>
        <w:t>Oh, den ist aber schön!</w:t>
      </w:r>
    </w:p>
    <w:p w:rsidR="00D85556" w:rsidRPr="00EE75C4" w:rsidRDefault="00D85556" w:rsidP="00321944">
      <w:pPr>
        <w:pStyle w:val="af9"/>
        <w:widowControl w:val="0"/>
        <w:numPr>
          <w:ilvl w:val="0"/>
          <w:numId w:val="132"/>
        </w:numPr>
        <w:suppressAutoHyphens/>
        <w:spacing w:line="240" w:lineRule="auto"/>
        <w:jc w:val="left"/>
        <w:rPr>
          <w:szCs w:val="24"/>
          <w:lang w:val="de-DE"/>
        </w:rPr>
      </w:pPr>
      <w:r w:rsidRPr="00EE75C4">
        <w:rPr>
          <w:szCs w:val="24"/>
          <w:lang w:val="de-DE"/>
        </w:rPr>
        <w:t>Oh, dem ist aber schön!</w:t>
      </w:r>
    </w:p>
    <w:p w:rsidR="00D85556" w:rsidRPr="00EE75C4" w:rsidRDefault="00D85556" w:rsidP="00321944">
      <w:pPr>
        <w:pStyle w:val="af9"/>
        <w:widowControl w:val="0"/>
        <w:numPr>
          <w:ilvl w:val="0"/>
          <w:numId w:val="132"/>
        </w:numPr>
        <w:suppressAutoHyphens/>
        <w:spacing w:line="240" w:lineRule="auto"/>
        <w:jc w:val="left"/>
        <w:rPr>
          <w:szCs w:val="24"/>
          <w:lang w:val="de-DE"/>
        </w:rPr>
      </w:pPr>
      <w:r w:rsidRPr="00EE75C4">
        <w:rPr>
          <w:szCs w:val="24"/>
          <w:lang w:val="de-DE"/>
        </w:rPr>
        <w:t>Oh, des ist aber schön!</w:t>
      </w:r>
    </w:p>
    <w:p w:rsidR="00D85556" w:rsidRPr="00EE75C4" w:rsidRDefault="00D85556" w:rsidP="00B437EA">
      <w:pPr>
        <w:rPr>
          <w:lang w:val="de-DE"/>
        </w:rPr>
      </w:pPr>
    </w:p>
    <w:p w:rsidR="00D85556" w:rsidRPr="00EE75C4" w:rsidRDefault="00D85556" w:rsidP="002E5AE5">
      <w:pPr>
        <w:pStyle w:val="36"/>
        <w:rPr>
          <w:lang w:val="en-US"/>
        </w:rPr>
      </w:pPr>
      <w:r w:rsidRPr="00EE75C4">
        <w:rPr>
          <w:lang w:val="en-US"/>
        </w:rPr>
        <w:t>8.</w:t>
      </w:r>
      <w:r w:rsidR="002E5AE5">
        <w:rPr>
          <w:lang w:val="en-US"/>
        </w:rPr>
        <w:tab/>
      </w:r>
      <w:r w:rsidRPr="00EE75C4">
        <w:rPr>
          <w:lang w:val="en-US"/>
        </w:rPr>
        <w:t xml:space="preserve">Welche Frage ist richtig?   </w:t>
      </w:r>
    </w:p>
    <w:p w:rsidR="00D85556" w:rsidRPr="00EE75C4" w:rsidRDefault="00D85556" w:rsidP="00321944">
      <w:pPr>
        <w:pStyle w:val="af9"/>
        <w:widowControl w:val="0"/>
        <w:numPr>
          <w:ilvl w:val="0"/>
          <w:numId w:val="133"/>
        </w:numPr>
        <w:suppressAutoHyphens/>
        <w:spacing w:line="240" w:lineRule="auto"/>
        <w:jc w:val="left"/>
        <w:rPr>
          <w:szCs w:val="24"/>
          <w:lang w:val="de-DE"/>
        </w:rPr>
      </w:pPr>
      <w:r w:rsidRPr="00EE75C4">
        <w:rPr>
          <w:szCs w:val="24"/>
          <w:lang w:val="de-DE"/>
        </w:rPr>
        <w:t>Kannst du ich bitte das Buch geben?</w:t>
      </w:r>
    </w:p>
    <w:p w:rsidR="00D85556" w:rsidRPr="00EE75C4" w:rsidRDefault="00D85556" w:rsidP="00321944">
      <w:pPr>
        <w:pStyle w:val="af9"/>
        <w:widowControl w:val="0"/>
        <w:numPr>
          <w:ilvl w:val="0"/>
          <w:numId w:val="133"/>
        </w:numPr>
        <w:suppressAutoHyphens/>
        <w:spacing w:line="240" w:lineRule="auto"/>
        <w:jc w:val="left"/>
        <w:rPr>
          <w:szCs w:val="24"/>
          <w:lang w:val="de-DE"/>
        </w:rPr>
      </w:pPr>
      <w:r w:rsidRPr="00EE75C4">
        <w:rPr>
          <w:szCs w:val="24"/>
          <w:lang w:val="de-DE"/>
        </w:rPr>
        <w:t>Kannst du mich bitte das Buch geben?</w:t>
      </w:r>
    </w:p>
    <w:p w:rsidR="00D85556" w:rsidRPr="00EE75C4" w:rsidRDefault="00D85556" w:rsidP="00321944">
      <w:pPr>
        <w:pStyle w:val="af9"/>
        <w:widowControl w:val="0"/>
        <w:numPr>
          <w:ilvl w:val="0"/>
          <w:numId w:val="133"/>
        </w:numPr>
        <w:suppressAutoHyphens/>
        <w:spacing w:line="240" w:lineRule="auto"/>
        <w:jc w:val="left"/>
        <w:rPr>
          <w:szCs w:val="24"/>
          <w:lang w:val="de-DE"/>
        </w:rPr>
      </w:pPr>
      <w:r w:rsidRPr="00EE75C4">
        <w:rPr>
          <w:szCs w:val="24"/>
          <w:lang w:val="de-DE"/>
        </w:rPr>
        <w:t>Kannst du mein bitte das Buch geben?</w:t>
      </w:r>
    </w:p>
    <w:p w:rsidR="00D85556" w:rsidRPr="00EE75C4" w:rsidRDefault="00D85556" w:rsidP="00321944">
      <w:pPr>
        <w:pStyle w:val="af9"/>
        <w:widowControl w:val="0"/>
        <w:numPr>
          <w:ilvl w:val="0"/>
          <w:numId w:val="133"/>
        </w:numPr>
        <w:suppressAutoHyphens/>
        <w:spacing w:line="240" w:lineRule="auto"/>
        <w:jc w:val="left"/>
        <w:rPr>
          <w:szCs w:val="24"/>
          <w:lang w:val="de-DE"/>
        </w:rPr>
      </w:pPr>
      <w:r w:rsidRPr="00EE75C4">
        <w:rPr>
          <w:szCs w:val="24"/>
          <w:lang w:val="de-DE"/>
        </w:rPr>
        <w:t>Kannst du mir bitte das Buch geben?</w:t>
      </w:r>
    </w:p>
    <w:p w:rsidR="00D85556" w:rsidRPr="00EE75C4" w:rsidRDefault="00D85556" w:rsidP="00B437EA">
      <w:pPr>
        <w:rPr>
          <w:lang w:val="de-DE"/>
        </w:rPr>
      </w:pPr>
    </w:p>
    <w:p w:rsidR="00D85556" w:rsidRPr="00EE75C4" w:rsidRDefault="00D85556" w:rsidP="002E5AE5">
      <w:pPr>
        <w:pStyle w:val="36"/>
        <w:rPr>
          <w:lang w:val="en-US"/>
        </w:rPr>
      </w:pPr>
      <w:r w:rsidRPr="00EE75C4">
        <w:rPr>
          <w:lang w:val="en-US"/>
        </w:rPr>
        <w:t>9.</w:t>
      </w:r>
      <w:r w:rsidR="002E5AE5">
        <w:rPr>
          <w:lang w:val="en-US"/>
        </w:rPr>
        <w:tab/>
      </w:r>
      <w:r w:rsidRPr="00EE75C4">
        <w:rPr>
          <w:lang w:val="en-US"/>
        </w:rPr>
        <w:t xml:space="preserve">Welche Aussage ist richtig?     </w:t>
      </w:r>
    </w:p>
    <w:p w:rsidR="00D85556" w:rsidRPr="00EE75C4" w:rsidRDefault="00D85556" w:rsidP="00321944">
      <w:pPr>
        <w:pStyle w:val="af9"/>
        <w:widowControl w:val="0"/>
        <w:numPr>
          <w:ilvl w:val="0"/>
          <w:numId w:val="134"/>
        </w:numPr>
        <w:suppressAutoHyphens/>
        <w:spacing w:line="240" w:lineRule="auto"/>
        <w:jc w:val="left"/>
        <w:rPr>
          <w:szCs w:val="24"/>
          <w:lang w:val="de-DE"/>
        </w:rPr>
      </w:pPr>
      <w:r w:rsidRPr="00EE75C4">
        <w:rPr>
          <w:szCs w:val="24"/>
          <w:lang w:val="de-DE"/>
        </w:rPr>
        <w:t>Der Unterricht beginnt um Montag um 10.00 Uhr.</w:t>
      </w:r>
    </w:p>
    <w:p w:rsidR="00D85556" w:rsidRPr="00EE75C4" w:rsidRDefault="00D85556" w:rsidP="00321944">
      <w:pPr>
        <w:pStyle w:val="af9"/>
        <w:widowControl w:val="0"/>
        <w:numPr>
          <w:ilvl w:val="0"/>
          <w:numId w:val="134"/>
        </w:numPr>
        <w:suppressAutoHyphens/>
        <w:spacing w:line="240" w:lineRule="auto"/>
        <w:jc w:val="left"/>
        <w:rPr>
          <w:szCs w:val="24"/>
          <w:lang w:val="de-DE"/>
        </w:rPr>
      </w:pPr>
      <w:r w:rsidRPr="00EE75C4">
        <w:rPr>
          <w:szCs w:val="24"/>
          <w:lang w:val="de-DE"/>
        </w:rPr>
        <w:t>Der Unterricht beginnt am Montag um 10.00 Uhr.</w:t>
      </w:r>
    </w:p>
    <w:p w:rsidR="00D85556" w:rsidRPr="00EE75C4" w:rsidRDefault="00D85556" w:rsidP="00321944">
      <w:pPr>
        <w:pStyle w:val="af9"/>
        <w:widowControl w:val="0"/>
        <w:numPr>
          <w:ilvl w:val="0"/>
          <w:numId w:val="134"/>
        </w:numPr>
        <w:suppressAutoHyphens/>
        <w:spacing w:line="240" w:lineRule="auto"/>
        <w:jc w:val="left"/>
        <w:rPr>
          <w:szCs w:val="24"/>
          <w:lang w:val="de-DE"/>
        </w:rPr>
      </w:pPr>
      <w:r w:rsidRPr="00EE75C4">
        <w:rPr>
          <w:szCs w:val="24"/>
          <w:lang w:val="de-DE"/>
        </w:rPr>
        <w:t>Der Unterricht beginnt im Montag um 10.00 Uhr.</w:t>
      </w:r>
    </w:p>
    <w:p w:rsidR="00D85556" w:rsidRPr="00EE75C4" w:rsidRDefault="00D85556" w:rsidP="00321944">
      <w:pPr>
        <w:pStyle w:val="af9"/>
        <w:widowControl w:val="0"/>
        <w:numPr>
          <w:ilvl w:val="0"/>
          <w:numId w:val="134"/>
        </w:numPr>
        <w:suppressAutoHyphens/>
        <w:spacing w:line="240" w:lineRule="auto"/>
        <w:jc w:val="left"/>
        <w:rPr>
          <w:szCs w:val="24"/>
          <w:lang w:val="de-DE"/>
        </w:rPr>
      </w:pPr>
      <w:r w:rsidRPr="00EE75C4">
        <w:rPr>
          <w:szCs w:val="24"/>
          <w:lang w:val="de-DE"/>
        </w:rPr>
        <w:t>Der Unterricht beginnt an Montag um 10.00 Uhr.</w:t>
      </w: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t>10.</w:t>
      </w:r>
      <w:r w:rsidR="002E5AE5">
        <w:rPr>
          <w:lang w:val="de-DE"/>
        </w:rPr>
        <w:tab/>
      </w:r>
      <w:r w:rsidRPr="00EE75C4">
        <w:rPr>
          <w:lang w:val="de-DE"/>
        </w:rPr>
        <w:t>Kreuzen Sie das richtige Satzende an?</w:t>
      </w:r>
    </w:p>
    <w:p w:rsidR="00D85556" w:rsidRPr="002E5AE5" w:rsidRDefault="00D85556" w:rsidP="002E5AE5">
      <w:pPr>
        <w:pStyle w:val="2d"/>
        <w:rPr>
          <w:b/>
          <w:lang w:val="de-DE"/>
        </w:rPr>
      </w:pPr>
      <w:r w:rsidRPr="002E5AE5">
        <w:rPr>
          <w:b/>
          <w:lang w:val="de-DE"/>
        </w:rPr>
        <w:t>„Um 10.00 Uhr beginnt der Unterricht, ...“</w:t>
      </w:r>
    </w:p>
    <w:p w:rsidR="00D85556" w:rsidRPr="00EE75C4" w:rsidRDefault="00D85556" w:rsidP="00321944">
      <w:pPr>
        <w:pStyle w:val="af9"/>
        <w:widowControl w:val="0"/>
        <w:numPr>
          <w:ilvl w:val="0"/>
          <w:numId w:val="135"/>
        </w:numPr>
        <w:suppressAutoHyphens/>
        <w:spacing w:line="240" w:lineRule="auto"/>
        <w:jc w:val="left"/>
        <w:rPr>
          <w:szCs w:val="24"/>
          <w:lang w:val="de-DE"/>
        </w:rPr>
      </w:pPr>
      <w:r w:rsidRPr="00EE75C4">
        <w:rPr>
          <w:szCs w:val="24"/>
          <w:lang w:val="de-DE"/>
        </w:rPr>
        <w:t>... aber ich habe keine Lust.</w:t>
      </w:r>
    </w:p>
    <w:p w:rsidR="00D85556" w:rsidRPr="00EE75C4" w:rsidRDefault="00D85556" w:rsidP="00321944">
      <w:pPr>
        <w:pStyle w:val="af9"/>
        <w:widowControl w:val="0"/>
        <w:numPr>
          <w:ilvl w:val="0"/>
          <w:numId w:val="135"/>
        </w:numPr>
        <w:suppressAutoHyphens/>
        <w:spacing w:line="240" w:lineRule="auto"/>
        <w:jc w:val="left"/>
        <w:rPr>
          <w:szCs w:val="24"/>
          <w:lang w:val="de-DE"/>
        </w:rPr>
      </w:pPr>
      <w:r w:rsidRPr="00EE75C4">
        <w:rPr>
          <w:szCs w:val="24"/>
          <w:lang w:val="de-DE"/>
        </w:rPr>
        <w:t>... oder wir lernen viel Deutsch.</w:t>
      </w:r>
    </w:p>
    <w:p w:rsidR="00D85556" w:rsidRPr="00EE75C4" w:rsidRDefault="00D85556" w:rsidP="00321944">
      <w:pPr>
        <w:pStyle w:val="af9"/>
        <w:widowControl w:val="0"/>
        <w:numPr>
          <w:ilvl w:val="0"/>
          <w:numId w:val="135"/>
        </w:numPr>
        <w:suppressAutoHyphens/>
        <w:spacing w:line="240" w:lineRule="auto"/>
        <w:jc w:val="left"/>
        <w:rPr>
          <w:szCs w:val="24"/>
          <w:lang w:val="de-DE"/>
        </w:rPr>
      </w:pPr>
      <w:r w:rsidRPr="00EE75C4">
        <w:rPr>
          <w:szCs w:val="24"/>
          <w:lang w:val="de-DE"/>
        </w:rPr>
        <w:t>... und ich gehe nach Hause.</w:t>
      </w:r>
    </w:p>
    <w:p w:rsidR="00D85556" w:rsidRPr="00EE75C4" w:rsidRDefault="00D85556" w:rsidP="00321944">
      <w:pPr>
        <w:pStyle w:val="af9"/>
        <w:widowControl w:val="0"/>
        <w:numPr>
          <w:ilvl w:val="0"/>
          <w:numId w:val="135"/>
        </w:numPr>
        <w:suppressAutoHyphens/>
        <w:spacing w:line="240" w:lineRule="auto"/>
        <w:jc w:val="left"/>
        <w:rPr>
          <w:szCs w:val="24"/>
          <w:lang w:val="de-DE"/>
        </w:rPr>
      </w:pPr>
      <w:r w:rsidRPr="00EE75C4">
        <w:rPr>
          <w:szCs w:val="24"/>
          <w:lang w:val="de-DE"/>
        </w:rPr>
        <w:t>... dann wir lernen viel Deutsch.</w:t>
      </w:r>
    </w:p>
    <w:p w:rsidR="00D85556" w:rsidRPr="00EE75C4" w:rsidRDefault="00D85556" w:rsidP="00B437EA">
      <w:pPr>
        <w:rPr>
          <w:lang w:val="de-DE"/>
        </w:rPr>
      </w:pPr>
    </w:p>
    <w:p w:rsidR="00D85556" w:rsidRPr="00EE75C4" w:rsidRDefault="00D85556" w:rsidP="002E5AE5">
      <w:pPr>
        <w:pStyle w:val="36"/>
        <w:rPr>
          <w:lang w:val="en-US"/>
        </w:rPr>
      </w:pPr>
      <w:r w:rsidRPr="00EE75C4">
        <w:rPr>
          <w:lang w:val="en-US"/>
        </w:rPr>
        <w:t>11.</w:t>
      </w:r>
      <w:r w:rsidR="002E5AE5">
        <w:rPr>
          <w:lang w:val="en-US"/>
        </w:rPr>
        <w:tab/>
      </w:r>
      <w:r w:rsidRPr="00EE75C4">
        <w:rPr>
          <w:lang w:val="en-US"/>
        </w:rPr>
        <w:t xml:space="preserve">Welche Aussage ist richtig?     </w:t>
      </w:r>
    </w:p>
    <w:p w:rsidR="00D85556" w:rsidRPr="00EE75C4" w:rsidRDefault="00D85556" w:rsidP="00321944">
      <w:pPr>
        <w:pStyle w:val="af9"/>
        <w:widowControl w:val="0"/>
        <w:numPr>
          <w:ilvl w:val="0"/>
          <w:numId w:val="136"/>
        </w:numPr>
        <w:suppressAutoHyphens/>
        <w:spacing w:line="240" w:lineRule="auto"/>
        <w:jc w:val="left"/>
        <w:rPr>
          <w:szCs w:val="24"/>
          <w:lang w:val="de-DE"/>
        </w:rPr>
      </w:pPr>
      <w:r w:rsidRPr="00EE75C4">
        <w:rPr>
          <w:szCs w:val="24"/>
          <w:lang w:val="de-DE"/>
        </w:rPr>
        <w:t>Meine Freundin, der ich seit drei Jahren kenne, heiratet nächste Woche.</w:t>
      </w:r>
    </w:p>
    <w:p w:rsidR="00D85556" w:rsidRPr="00EE75C4" w:rsidRDefault="00D85556" w:rsidP="00321944">
      <w:pPr>
        <w:pStyle w:val="af9"/>
        <w:widowControl w:val="0"/>
        <w:numPr>
          <w:ilvl w:val="0"/>
          <w:numId w:val="136"/>
        </w:numPr>
        <w:suppressAutoHyphens/>
        <w:spacing w:line="240" w:lineRule="auto"/>
        <w:jc w:val="left"/>
        <w:rPr>
          <w:szCs w:val="24"/>
          <w:lang w:val="de-DE"/>
        </w:rPr>
      </w:pPr>
      <w:r w:rsidRPr="00EE75C4">
        <w:rPr>
          <w:szCs w:val="24"/>
          <w:lang w:val="de-DE"/>
        </w:rPr>
        <w:t>Meine Freundin, die ich seit drei Jahren kenne, heiratet nächste Woche.</w:t>
      </w:r>
    </w:p>
    <w:p w:rsidR="00D85556" w:rsidRPr="00EE75C4" w:rsidRDefault="00D85556" w:rsidP="00321944">
      <w:pPr>
        <w:pStyle w:val="af9"/>
        <w:widowControl w:val="0"/>
        <w:numPr>
          <w:ilvl w:val="0"/>
          <w:numId w:val="136"/>
        </w:numPr>
        <w:suppressAutoHyphens/>
        <w:spacing w:line="240" w:lineRule="auto"/>
        <w:jc w:val="left"/>
        <w:rPr>
          <w:szCs w:val="24"/>
          <w:lang w:val="de-DE"/>
        </w:rPr>
      </w:pPr>
      <w:r w:rsidRPr="00EE75C4">
        <w:rPr>
          <w:szCs w:val="24"/>
          <w:lang w:val="de-DE"/>
        </w:rPr>
        <w:t>Meine Freundin, das ich seit drei Jahren kenne, heiratet nächste Woche.</w:t>
      </w:r>
    </w:p>
    <w:p w:rsidR="00D85556" w:rsidRPr="00EE75C4" w:rsidRDefault="00D85556" w:rsidP="00321944">
      <w:pPr>
        <w:pStyle w:val="af9"/>
        <w:widowControl w:val="0"/>
        <w:numPr>
          <w:ilvl w:val="0"/>
          <w:numId w:val="136"/>
        </w:numPr>
        <w:suppressAutoHyphens/>
        <w:spacing w:line="240" w:lineRule="auto"/>
        <w:jc w:val="left"/>
        <w:rPr>
          <w:szCs w:val="24"/>
          <w:lang w:val="de-DE"/>
        </w:rPr>
      </w:pPr>
      <w:r w:rsidRPr="00EE75C4">
        <w:rPr>
          <w:szCs w:val="24"/>
          <w:lang w:val="de-DE"/>
        </w:rPr>
        <w:t xml:space="preserve">Meine Freundin, sie ich seit drei Jahren kenne, heiratet nächste </w:t>
      </w:r>
      <w:r w:rsidRPr="00EE75C4">
        <w:rPr>
          <w:szCs w:val="24"/>
          <w:lang w:val="de-DE"/>
        </w:rPr>
        <w:lastRenderedPageBreak/>
        <w:t>Woche.</w:t>
      </w:r>
    </w:p>
    <w:p w:rsidR="00D85556" w:rsidRPr="00EE75C4" w:rsidRDefault="00D85556" w:rsidP="00B437EA">
      <w:pPr>
        <w:rPr>
          <w:lang w:val="de-DE"/>
        </w:rPr>
      </w:pPr>
    </w:p>
    <w:p w:rsidR="00D85556" w:rsidRPr="00EE75C4" w:rsidRDefault="00D85556" w:rsidP="002E5AE5">
      <w:pPr>
        <w:pStyle w:val="36"/>
        <w:rPr>
          <w:lang w:val="en-US"/>
        </w:rPr>
      </w:pPr>
      <w:r w:rsidRPr="00EE75C4">
        <w:rPr>
          <w:lang w:val="en-US"/>
        </w:rPr>
        <w:t>12.</w:t>
      </w:r>
      <w:r w:rsidR="002E5AE5">
        <w:rPr>
          <w:lang w:val="en-US"/>
        </w:rPr>
        <w:tab/>
      </w:r>
      <w:r w:rsidRPr="00EE75C4">
        <w:rPr>
          <w:lang w:val="en-US"/>
        </w:rPr>
        <w:t xml:space="preserve">Welche Aussage ist richtig?     </w:t>
      </w:r>
    </w:p>
    <w:p w:rsidR="00D85556" w:rsidRPr="00EE75C4" w:rsidRDefault="00D85556" w:rsidP="00B437EA">
      <w:pPr>
        <w:rPr>
          <w:lang w:val="en-US"/>
        </w:rPr>
      </w:pPr>
    </w:p>
    <w:p w:rsidR="00D85556" w:rsidRPr="00EE75C4" w:rsidRDefault="00D85556" w:rsidP="00321944">
      <w:pPr>
        <w:pStyle w:val="af9"/>
        <w:widowControl w:val="0"/>
        <w:numPr>
          <w:ilvl w:val="0"/>
          <w:numId w:val="137"/>
        </w:numPr>
        <w:suppressAutoHyphens/>
        <w:spacing w:line="240" w:lineRule="auto"/>
        <w:jc w:val="left"/>
        <w:rPr>
          <w:szCs w:val="24"/>
          <w:lang w:val="de-DE"/>
        </w:rPr>
      </w:pPr>
      <w:r w:rsidRPr="00EE75C4">
        <w:rPr>
          <w:szCs w:val="24"/>
          <w:lang w:val="de-DE"/>
        </w:rPr>
        <w:t>Meine Freundin, der ich seit drei Jahren kenne, heiratet nächste Woche.</w:t>
      </w:r>
    </w:p>
    <w:p w:rsidR="00D85556" w:rsidRPr="00EE75C4" w:rsidRDefault="00D85556" w:rsidP="00321944">
      <w:pPr>
        <w:pStyle w:val="af9"/>
        <w:widowControl w:val="0"/>
        <w:numPr>
          <w:ilvl w:val="0"/>
          <w:numId w:val="137"/>
        </w:numPr>
        <w:suppressAutoHyphens/>
        <w:spacing w:line="240" w:lineRule="auto"/>
        <w:jc w:val="left"/>
        <w:rPr>
          <w:szCs w:val="24"/>
          <w:lang w:val="de-DE"/>
        </w:rPr>
      </w:pPr>
      <w:r w:rsidRPr="00EE75C4">
        <w:rPr>
          <w:szCs w:val="24"/>
          <w:lang w:val="de-DE"/>
        </w:rPr>
        <w:t>Meine Freundin, die ich seit drei Jahren kenne, heiratet nächste Woche.</w:t>
      </w:r>
    </w:p>
    <w:p w:rsidR="00D85556" w:rsidRPr="00EE75C4" w:rsidRDefault="00D85556" w:rsidP="00321944">
      <w:pPr>
        <w:pStyle w:val="af9"/>
        <w:widowControl w:val="0"/>
        <w:numPr>
          <w:ilvl w:val="0"/>
          <w:numId w:val="137"/>
        </w:numPr>
        <w:suppressAutoHyphens/>
        <w:spacing w:line="240" w:lineRule="auto"/>
        <w:jc w:val="left"/>
        <w:rPr>
          <w:szCs w:val="24"/>
          <w:lang w:val="de-DE"/>
        </w:rPr>
      </w:pPr>
      <w:r w:rsidRPr="00EE75C4">
        <w:rPr>
          <w:szCs w:val="24"/>
          <w:lang w:val="de-DE"/>
        </w:rPr>
        <w:t>Meine Freundin, das ich seit drei Jahren kenne, heiratet nächste Woche.</w:t>
      </w:r>
    </w:p>
    <w:p w:rsidR="00D85556" w:rsidRPr="00EE75C4" w:rsidRDefault="00D85556" w:rsidP="00321944">
      <w:pPr>
        <w:pStyle w:val="af9"/>
        <w:widowControl w:val="0"/>
        <w:numPr>
          <w:ilvl w:val="0"/>
          <w:numId w:val="137"/>
        </w:numPr>
        <w:suppressAutoHyphens/>
        <w:spacing w:line="240" w:lineRule="auto"/>
        <w:jc w:val="left"/>
        <w:rPr>
          <w:szCs w:val="24"/>
          <w:lang w:val="de-DE"/>
        </w:rPr>
      </w:pPr>
      <w:r w:rsidRPr="00EE75C4">
        <w:rPr>
          <w:szCs w:val="24"/>
          <w:lang w:val="de-DE"/>
        </w:rPr>
        <w:t>Meine Freundin, sie ich seit drei Jahren kenne, heiratet nächste Woche.</w:t>
      </w:r>
    </w:p>
    <w:p w:rsidR="00D85556" w:rsidRPr="00EE75C4" w:rsidRDefault="00D85556" w:rsidP="00B437EA">
      <w:pPr>
        <w:rPr>
          <w:b/>
          <w:lang w:val="de-DE"/>
        </w:rPr>
      </w:pPr>
    </w:p>
    <w:p w:rsidR="00D85556" w:rsidRPr="00EE75C4" w:rsidRDefault="00D85556" w:rsidP="002E5AE5">
      <w:pPr>
        <w:pStyle w:val="36"/>
        <w:rPr>
          <w:lang w:val="en-US"/>
        </w:rPr>
      </w:pPr>
      <w:r w:rsidRPr="00EE75C4">
        <w:rPr>
          <w:lang w:val="en-US"/>
        </w:rPr>
        <w:t>13.</w:t>
      </w:r>
      <w:r w:rsidR="002E5AE5">
        <w:rPr>
          <w:lang w:val="en-US"/>
        </w:rPr>
        <w:tab/>
      </w:r>
      <w:r w:rsidRPr="00EE75C4">
        <w:rPr>
          <w:lang w:val="en-US"/>
        </w:rPr>
        <w:t>Welcher Satz ist richtig?</w:t>
      </w:r>
    </w:p>
    <w:p w:rsidR="00D85556" w:rsidRPr="00EE75C4" w:rsidRDefault="00D85556" w:rsidP="00321944">
      <w:pPr>
        <w:pStyle w:val="af9"/>
        <w:widowControl w:val="0"/>
        <w:numPr>
          <w:ilvl w:val="0"/>
          <w:numId w:val="138"/>
        </w:numPr>
        <w:suppressAutoHyphens/>
        <w:spacing w:line="240" w:lineRule="auto"/>
        <w:jc w:val="left"/>
        <w:rPr>
          <w:szCs w:val="24"/>
          <w:lang w:val="de-DE"/>
        </w:rPr>
      </w:pPr>
      <w:r w:rsidRPr="00EE75C4">
        <w:rPr>
          <w:szCs w:val="24"/>
          <w:lang w:val="de-DE"/>
        </w:rPr>
        <w:t>Ein Hund ist größer wie eine Maus.</w:t>
      </w:r>
    </w:p>
    <w:p w:rsidR="00D85556" w:rsidRPr="00EE75C4" w:rsidRDefault="00D85556" w:rsidP="00321944">
      <w:pPr>
        <w:pStyle w:val="af9"/>
        <w:widowControl w:val="0"/>
        <w:numPr>
          <w:ilvl w:val="0"/>
          <w:numId w:val="138"/>
        </w:numPr>
        <w:suppressAutoHyphens/>
        <w:spacing w:line="240" w:lineRule="auto"/>
        <w:jc w:val="left"/>
        <w:rPr>
          <w:szCs w:val="24"/>
          <w:lang w:val="de-DE"/>
        </w:rPr>
      </w:pPr>
      <w:r w:rsidRPr="00EE75C4">
        <w:rPr>
          <w:szCs w:val="24"/>
          <w:lang w:val="de-DE"/>
        </w:rPr>
        <w:t>Ein Hund ist größer als eine Maus.</w:t>
      </w:r>
    </w:p>
    <w:p w:rsidR="00D85556" w:rsidRPr="00EE75C4" w:rsidRDefault="00D85556" w:rsidP="00321944">
      <w:pPr>
        <w:pStyle w:val="af9"/>
        <w:widowControl w:val="0"/>
        <w:numPr>
          <w:ilvl w:val="0"/>
          <w:numId w:val="138"/>
        </w:numPr>
        <w:suppressAutoHyphens/>
        <w:spacing w:line="240" w:lineRule="auto"/>
        <w:jc w:val="left"/>
        <w:rPr>
          <w:szCs w:val="24"/>
          <w:lang w:val="de-DE"/>
        </w:rPr>
      </w:pPr>
      <w:r w:rsidRPr="00EE75C4">
        <w:rPr>
          <w:szCs w:val="24"/>
          <w:lang w:val="de-DE"/>
        </w:rPr>
        <w:t>Ein Hund ist mehr groß wie eine Maus.</w:t>
      </w:r>
    </w:p>
    <w:p w:rsidR="00D85556" w:rsidRPr="00EE75C4" w:rsidRDefault="00D85556" w:rsidP="00321944">
      <w:pPr>
        <w:pStyle w:val="af9"/>
        <w:widowControl w:val="0"/>
        <w:numPr>
          <w:ilvl w:val="0"/>
          <w:numId w:val="138"/>
        </w:numPr>
        <w:suppressAutoHyphens/>
        <w:spacing w:line="240" w:lineRule="auto"/>
        <w:jc w:val="left"/>
        <w:rPr>
          <w:szCs w:val="24"/>
          <w:lang w:val="de-DE"/>
        </w:rPr>
      </w:pPr>
      <w:r w:rsidRPr="00EE75C4">
        <w:rPr>
          <w:szCs w:val="24"/>
          <w:lang w:val="de-DE"/>
        </w:rPr>
        <w:t>Ein Hund ist mehr groß als eine Maus.</w:t>
      </w:r>
    </w:p>
    <w:p w:rsidR="00D85556" w:rsidRPr="00EE75C4" w:rsidRDefault="00D85556" w:rsidP="00B437EA">
      <w:pPr>
        <w:rPr>
          <w:lang w:val="de-DE"/>
        </w:rPr>
      </w:pPr>
    </w:p>
    <w:p w:rsidR="00D85556" w:rsidRPr="00EE75C4" w:rsidRDefault="00D85556" w:rsidP="002E5AE5">
      <w:pPr>
        <w:pStyle w:val="36"/>
        <w:rPr>
          <w:lang w:val="en-US"/>
        </w:rPr>
      </w:pPr>
      <w:r w:rsidRPr="00EE75C4">
        <w:rPr>
          <w:lang w:val="en-US"/>
        </w:rPr>
        <w:t>14.</w:t>
      </w:r>
      <w:r w:rsidR="002E5AE5">
        <w:rPr>
          <w:lang w:val="en-US"/>
        </w:rPr>
        <w:tab/>
      </w:r>
      <w:r w:rsidRPr="00EE75C4">
        <w:rPr>
          <w:lang w:val="en-US"/>
        </w:rPr>
        <w:t>Welche Aussage ist richtig?</w:t>
      </w:r>
    </w:p>
    <w:p w:rsidR="00D85556" w:rsidRPr="00EE75C4" w:rsidRDefault="00D85556" w:rsidP="00321944">
      <w:pPr>
        <w:pStyle w:val="af9"/>
        <w:widowControl w:val="0"/>
        <w:numPr>
          <w:ilvl w:val="0"/>
          <w:numId w:val="139"/>
        </w:numPr>
        <w:suppressAutoHyphens/>
        <w:spacing w:line="240" w:lineRule="auto"/>
        <w:jc w:val="left"/>
        <w:rPr>
          <w:szCs w:val="24"/>
          <w:lang w:val="de-DE"/>
        </w:rPr>
      </w:pPr>
      <w:r w:rsidRPr="00EE75C4">
        <w:rPr>
          <w:szCs w:val="24"/>
          <w:lang w:val="de-DE"/>
        </w:rPr>
        <w:t>Ich lese gerne Bücher, aber ich gehe gerner ins Kino.</w:t>
      </w:r>
    </w:p>
    <w:p w:rsidR="00D85556" w:rsidRPr="00EE75C4" w:rsidRDefault="00D85556" w:rsidP="00321944">
      <w:pPr>
        <w:pStyle w:val="af9"/>
        <w:widowControl w:val="0"/>
        <w:numPr>
          <w:ilvl w:val="0"/>
          <w:numId w:val="139"/>
        </w:numPr>
        <w:suppressAutoHyphens/>
        <w:spacing w:line="240" w:lineRule="auto"/>
        <w:jc w:val="left"/>
        <w:rPr>
          <w:szCs w:val="24"/>
          <w:lang w:val="de-DE"/>
        </w:rPr>
      </w:pPr>
      <w:r w:rsidRPr="00EE75C4">
        <w:rPr>
          <w:szCs w:val="24"/>
          <w:lang w:val="de-DE"/>
        </w:rPr>
        <w:t>Ich lese gerne Bücher, aber ich gehe mehr gern ins Kino.</w:t>
      </w:r>
    </w:p>
    <w:p w:rsidR="00D85556" w:rsidRPr="00EE75C4" w:rsidRDefault="00D85556" w:rsidP="00321944">
      <w:pPr>
        <w:pStyle w:val="af9"/>
        <w:widowControl w:val="0"/>
        <w:numPr>
          <w:ilvl w:val="0"/>
          <w:numId w:val="139"/>
        </w:numPr>
        <w:suppressAutoHyphens/>
        <w:spacing w:line="240" w:lineRule="auto"/>
        <w:jc w:val="left"/>
        <w:rPr>
          <w:szCs w:val="24"/>
          <w:lang w:val="de-DE"/>
        </w:rPr>
      </w:pPr>
      <w:r w:rsidRPr="00EE75C4">
        <w:rPr>
          <w:szCs w:val="24"/>
          <w:lang w:val="de-DE"/>
        </w:rPr>
        <w:t>Ich lese gerne Bücher, aber ich gehe besser ins Kino.</w:t>
      </w:r>
    </w:p>
    <w:p w:rsidR="00D85556" w:rsidRPr="00EE75C4" w:rsidRDefault="00D85556" w:rsidP="00321944">
      <w:pPr>
        <w:pStyle w:val="af9"/>
        <w:widowControl w:val="0"/>
        <w:numPr>
          <w:ilvl w:val="0"/>
          <w:numId w:val="139"/>
        </w:numPr>
        <w:suppressAutoHyphens/>
        <w:spacing w:line="240" w:lineRule="auto"/>
        <w:jc w:val="left"/>
        <w:rPr>
          <w:szCs w:val="24"/>
          <w:lang w:val="de-DE"/>
        </w:rPr>
      </w:pPr>
      <w:r w:rsidRPr="00EE75C4">
        <w:rPr>
          <w:szCs w:val="24"/>
          <w:lang w:val="de-DE"/>
        </w:rPr>
        <w:t>Ich lese gerne Bücher, aber ich gehe lieber ins Kino.</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en-US"/>
        </w:rPr>
      </w:pPr>
      <w:r w:rsidRPr="00EE75C4">
        <w:rPr>
          <w:lang w:val="en-US"/>
        </w:rPr>
        <w:t>15.</w:t>
      </w:r>
      <w:r w:rsidR="002E5AE5">
        <w:rPr>
          <w:lang w:val="en-US"/>
        </w:rPr>
        <w:tab/>
      </w:r>
      <w:r w:rsidRPr="00EE75C4">
        <w:rPr>
          <w:lang w:val="en-US"/>
        </w:rPr>
        <w:t xml:space="preserve">Welche Aussage ist richtig? </w:t>
      </w:r>
    </w:p>
    <w:p w:rsidR="00D85556" w:rsidRPr="00EE75C4" w:rsidRDefault="00D85556" w:rsidP="00B437EA">
      <w:pPr>
        <w:rPr>
          <w:lang w:val="en-US"/>
        </w:rPr>
      </w:pPr>
    </w:p>
    <w:p w:rsidR="00D85556" w:rsidRPr="00EE75C4" w:rsidRDefault="00D85556" w:rsidP="00321944">
      <w:pPr>
        <w:pStyle w:val="af9"/>
        <w:widowControl w:val="0"/>
        <w:numPr>
          <w:ilvl w:val="0"/>
          <w:numId w:val="140"/>
        </w:numPr>
        <w:suppressAutoHyphens/>
        <w:spacing w:line="240" w:lineRule="auto"/>
        <w:jc w:val="left"/>
        <w:rPr>
          <w:szCs w:val="24"/>
          <w:lang w:val="de-DE"/>
        </w:rPr>
      </w:pPr>
      <w:r w:rsidRPr="00EE75C4">
        <w:rPr>
          <w:szCs w:val="24"/>
          <w:lang w:val="de-DE"/>
        </w:rPr>
        <w:t>Gestern bin ich ins Kino gegangen.</w:t>
      </w:r>
    </w:p>
    <w:p w:rsidR="00D85556" w:rsidRPr="00EE75C4" w:rsidRDefault="00D85556" w:rsidP="00321944">
      <w:pPr>
        <w:pStyle w:val="af9"/>
        <w:widowControl w:val="0"/>
        <w:numPr>
          <w:ilvl w:val="0"/>
          <w:numId w:val="140"/>
        </w:numPr>
        <w:suppressAutoHyphens/>
        <w:spacing w:line="240" w:lineRule="auto"/>
        <w:jc w:val="left"/>
        <w:rPr>
          <w:szCs w:val="24"/>
          <w:lang w:val="de-DE"/>
        </w:rPr>
      </w:pPr>
      <w:r w:rsidRPr="00EE75C4">
        <w:rPr>
          <w:szCs w:val="24"/>
          <w:lang w:val="de-DE"/>
        </w:rPr>
        <w:t>Gestern bin ich ins Kino gehen.</w:t>
      </w:r>
    </w:p>
    <w:p w:rsidR="00D85556" w:rsidRPr="00EE75C4" w:rsidRDefault="00D85556" w:rsidP="00321944">
      <w:pPr>
        <w:pStyle w:val="af9"/>
        <w:widowControl w:val="0"/>
        <w:numPr>
          <w:ilvl w:val="0"/>
          <w:numId w:val="140"/>
        </w:numPr>
        <w:suppressAutoHyphens/>
        <w:spacing w:line="240" w:lineRule="auto"/>
        <w:jc w:val="left"/>
        <w:rPr>
          <w:szCs w:val="24"/>
          <w:lang w:val="de-DE"/>
        </w:rPr>
      </w:pPr>
      <w:r w:rsidRPr="00EE75C4">
        <w:rPr>
          <w:szCs w:val="24"/>
          <w:lang w:val="de-DE"/>
        </w:rPr>
        <w:t>Gestern bin ich ins Kino gegangt.</w:t>
      </w:r>
    </w:p>
    <w:p w:rsidR="00D85556" w:rsidRPr="00EE75C4" w:rsidRDefault="00D85556" w:rsidP="00321944">
      <w:pPr>
        <w:pStyle w:val="af9"/>
        <w:widowControl w:val="0"/>
        <w:numPr>
          <w:ilvl w:val="0"/>
          <w:numId w:val="140"/>
        </w:numPr>
        <w:suppressAutoHyphens/>
        <w:spacing w:line="240" w:lineRule="auto"/>
        <w:jc w:val="left"/>
        <w:rPr>
          <w:szCs w:val="24"/>
          <w:lang w:val="de-DE"/>
        </w:rPr>
      </w:pPr>
      <w:r w:rsidRPr="00EE75C4">
        <w:rPr>
          <w:szCs w:val="24"/>
          <w:lang w:val="de-DE"/>
        </w:rPr>
        <w:t>Gestern bin ich ins Kino gewesen.</w:t>
      </w: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t>16.</w:t>
      </w:r>
      <w:r w:rsidR="002E5AE5">
        <w:rPr>
          <w:lang w:val="de-DE"/>
        </w:rPr>
        <w:tab/>
      </w:r>
      <w:r w:rsidRPr="00EE75C4">
        <w:rPr>
          <w:lang w:val="de-DE"/>
        </w:rPr>
        <w:t>Welche Verbform passt zum Satz?</w:t>
      </w:r>
    </w:p>
    <w:p w:rsidR="00D85556" w:rsidRPr="002E5AE5" w:rsidRDefault="00D85556" w:rsidP="002E5AE5">
      <w:pPr>
        <w:pStyle w:val="2d"/>
        <w:rPr>
          <w:b/>
          <w:lang w:val="de-DE"/>
        </w:rPr>
      </w:pPr>
      <w:r w:rsidRPr="002E5AE5">
        <w:rPr>
          <w:b/>
          <w:lang w:val="de-DE"/>
        </w:rPr>
        <w:t xml:space="preserve">„Weil der Film so langweilig war, bin ich im Kino ...“     </w:t>
      </w:r>
    </w:p>
    <w:p w:rsidR="00D85556" w:rsidRPr="00EE75C4" w:rsidRDefault="00D85556" w:rsidP="00321944">
      <w:pPr>
        <w:pStyle w:val="af9"/>
        <w:widowControl w:val="0"/>
        <w:numPr>
          <w:ilvl w:val="0"/>
          <w:numId w:val="141"/>
        </w:numPr>
        <w:suppressAutoHyphens/>
        <w:spacing w:line="240" w:lineRule="auto"/>
        <w:jc w:val="left"/>
        <w:rPr>
          <w:szCs w:val="24"/>
        </w:rPr>
      </w:pPr>
      <w:r w:rsidRPr="00EE75C4">
        <w:rPr>
          <w:szCs w:val="24"/>
        </w:rPr>
        <w:t>eingeschlafen</w:t>
      </w:r>
    </w:p>
    <w:p w:rsidR="00D85556" w:rsidRPr="00EE75C4" w:rsidRDefault="00D85556" w:rsidP="00321944">
      <w:pPr>
        <w:pStyle w:val="af9"/>
        <w:widowControl w:val="0"/>
        <w:numPr>
          <w:ilvl w:val="0"/>
          <w:numId w:val="141"/>
        </w:numPr>
        <w:suppressAutoHyphens/>
        <w:spacing w:line="240" w:lineRule="auto"/>
        <w:jc w:val="left"/>
        <w:rPr>
          <w:szCs w:val="24"/>
        </w:rPr>
      </w:pPr>
      <w:r w:rsidRPr="00EE75C4">
        <w:rPr>
          <w:szCs w:val="24"/>
        </w:rPr>
        <w:t>eingeschlaft</w:t>
      </w:r>
    </w:p>
    <w:p w:rsidR="00D85556" w:rsidRPr="00EE75C4" w:rsidRDefault="00D85556" w:rsidP="00321944">
      <w:pPr>
        <w:pStyle w:val="af9"/>
        <w:widowControl w:val="0"/>
        <w:numPr>
          <w:ilvl w:val="0"/>
          <w:numId w:val="141"/>
        </w:numPr>
        <w:suppressAutoHyphens/>
        <w:spacing w:line="240" w:lineRule="auto"/>
        <w:jc w:val="left"/>
        <w:rPr>
          <w:szCs w:val="24"/>
        </w:rPr>
      </w:pPr>
      <w:r w:rsidRPr="00EE75C4">
        <w:rPr>
          <w:szCs w:val="24"/>
        </w:rPr>
        <w:t>einschlafen</w:t>
      </w:r>
    </w:p>
    <w:p w:rsidR="00D85556" w:rsidRPr="00EE75C4" w:rsidRDefault="00D85556" w:rsidP="00321944">
      <w:pPr>
        <w:pStyle w:val="af9"/>
        <w:widowControl w:val="0"/>
        <w:numPr>
          <w:ilvl w:val="0"/>
          <w:numId w:val="141"/>
        </w:numPr>
        <w:suppressAutoHyphens/>
        <w:spacing w:line="240" w:lineRule="auto"/>
        <w:jc w:val="left"/>
        <w:rPr>
          <w:szCs w:val="24"/>
        </w:rPr>
      </w:pPr>
      <w:r w:rsidRPr="00EE75C4">
        <w:rPr>
          <w:szCs w:val="24"/>
        </w:rPr>
        <w:lastRenderedPageBreak/>
        <w:t>Einschlaft</w:t>
      </w:r>
    </w:p>
    <w:p w:rsidR="00D85556" w:rsidRPr="00EE75C4" w:rsidRDefault="00D85556" w:rsidP="00B437EA">
      <w:pPr>
        <w:rPr>
          <w:lang w:val="en-US"/>
        </w:rPr>
      </w:pPr>
    </w:p>
    <w:p w:rsidR="00D85556" w:rsidRPr="00EE75C4" w:rsidRDefault="00D85556" w:rsidP="002E5AE5">
      <w:pPr>
        <w:pStyle w:val="36"/>
        <w:rPr>
          <w:lang w:val="en-US"/>
        </w:rPr>
      </w:pPr>
      <w:r w:rsidRPr="00EE75C4">
        <w:rPr>
          <w:lang w:val="en-US"/>
        </w:rPr>
        <w:t>17.</w:t>
      </w:r>
      <w:r w:rsidR="002E5AE5">
        <w:rPr>
          <w:lang w:val="en-US"/>
        </w:rPr>
        <w:tab/>
      </w:r>
      <w:r w:rsidRPr="00EE75C4">
        <w:rPr>
          <w:lang w:val="en-US"/>
        </w:rPr>
        <w:t xml:space="preserve">Welche Aussage ist richtig? </w:t>
      </w:r>
    </w:p>
    <w:p w:rsidR="00D85556" w:rsidRPr="00EE75C4" w:rsidRDefault="00D85556" w:rsidP="00321944">
      <w:pPr>
        <w:pStyle w:val="af9"/>
        <w:widowControl w:val="0"/>
        <w:numPr>
          <w:ilvl w:val="0"/>
          <w:numId w:val="142"/>
        </w:numPr>
        <w:suppressAutoHyphens/>
        <w:spacing w:line="240" w:lineRule="auto"/>
        <w:jc w:val="left"/>
        <w:rPr>
          <w:szCs w:val="24"/>
          <w:lang w:val="de-DE"/>
        </w:rPr>
      </w:pPr>
      <w:r w:rsidRPr="00EE75C4">
        <w:rPr>
          <w:szCs w:val="24"/>
          <w:lang w:val="de-DE"/>
        </w:rPr>
        <w:t>Letztes Jahr haben meine Freundin Petra und ich nach Italien gefahren.</w:t>
      </w:r>
    </w:p>
    <w:p w:rsidR="00D85556" w:rsidRPr="00EE75C4" w:rsidRDefault="00D85556" w:rsidP="00321944">
      <w:pPr>
        <w:pStyle w:val="af9"/>
        <w:widowControl w:val="0"/>
        <w:numPr>
          <w:ilvl w:val="0"/>
          <w:numId w:val="142"/>
        </w:numPr>
        <w:suppressAutoHyphens/>
        <w:spacing w:line="240" w:lineRule="auto"/>
        <w:jc w:val="left"/>
        <w:rPr>
          <w:szCs w:val="24"/>
          <w:lang w:val="de-DE"/>
        </w:rPr>
      </w:pPr>
      <w:r w:rsidRPr="00EE75C4">
        <w:rPr>
          <w:szCs w:val="24"/>
          <w:lang w:val="de-DE"/>
        </w:rPr>
        <w:t>Letztes Jahr sind meine Freundin Petra und ich nach Italien gefahren.</w:t>
      </w:r>
    </w:p>
    <w:p w:rsidR="00D85556" w:rsidRPr="00EE75C4" w:rsidRDefault="00D85556" w:rsidP="00321944">
      <w:pPr>
        <w:pStyle w:val="af9"/>
        <w:widowControl w:val="0"/>
        <w:numPr>
          <w:ilvl w:val="0"/>
          <w:numId w:val="142"/>
        </w:numPr>
        <w:suppressAutoHyphens/>
        <w:spacing w:line="240" w:lineRule="auto"/>
        <w:jc w:val="left"/>
        <w:rPr>
          <w:szCs w:val="24"/>
          <w:lang w:val="de-DE"/>
        </w:rPr>
      </w:pPr>
      <w:r w:rsidRPr="00EE75C4">
        <w:rPr>
          <w:szCs w:val="24"/>
          <w:lang w:val="de-DE"/>
        </w:rPr>
        <w:t>Letztes Jahr hat meine Freundin Petra und ich nach Italien gefahren.</w:t>
      </w:r>
    </w:p>
    <w:p w:rsidR="00D85556" w:rsidRPr="00EE75C4" w:rsidRDefault="00D85556" w:rsidP="00321944">
      <w:pPr>
        <w:pStyle w:val="af9"/>
        <w:widowControl w:val="0"/>
        <w:numPr>
          <w:ilvl w:val="0"/>
          <w:numId w:val="142"/>
        </w:numPr>
        <w:suppressAutoHyphens/>
        <w:spacing w:line="240" w:lineRule="auto"/>
        <w:jc w:val="left"/>
        <w:rPr>
          <w:szCs w:val="24"/>
          <w:lang w:val="de-DE"/>
        </w:rPr>
      </w:pPr>
      <w:r w:rsidRPr="00EE75C4">
        <w:rPr>
          <w:szCs w:val="24"/>
          <w:lang w:val="de-DE"/>
        </w:rPr>
        <w:t>Letztes Jahr bin meine Freundin Petra und ich nach Italien gefahren.</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de-DE"/>
        </w:rPr>
      </w:pPr>
      <w:r w:rsidRPr="00EE75C4">
        <w:rPr>
          <w:lang w:val="de-DE"/>
        </w:rPr>
        <w:t>18.</w:t>
      </w:r>
      <w:r w:rsidR="002E5AE5">
        <w:rPr>
          <w:lang w:val="de-DE"/>
        </w:rPr>
        <w:tab/>
      </w:r>
      <w:r w:rsidRPr="00EE75C4">
        <w:rPr>
          <w:lang w:val="de-DE"/>
        </w:rPr>
        <w:t>Welcher Satz ist am höflichsten?Sie sind in einem Café und möchten einen Tee.</w:t>
      </w:r>
    </w:p>
    <w:p w:rsidR="00D85556" w:rsidRPr="00EE75C4" w:rsidRDefault="00D85556" w:rsidP="00321944">
      <w:pPr>
        <w:pStyle w:val="af9"/>
        <w:widowControl w:val="0"/>
        <w:numPr>
          <w:ilvl w:val="0"/>
          <w:numId w:val="143"/>
        </w:numPr>
        <w:suppressAutoHyphens/>
        <w:spacing w:line="240" w:lineRule="auto"/>
        <w:jc w:val="left"/>
        <w:rPr>
          <w:szCs w:val="24"/>
        </w:rPr>
      </w:pPr>
      <w:r w:rsidRPr="00EE75C4">
        <w:rPr>
          <w:szCs w:val="24"/>
        </w:rPr>
        <w:t>Ich möchte Tee, bitte.</w:t>
      </w:r>
    </w:p>
    <w:p w:rsidR="00D85556" w:rsidRPr="00EE75C4" w:rsidRDefault="00D85556" w:rsidP="00321944">
      <w:pPr>
        <w:pStyle w:val="af9"/>
        <w:widowControl w:val="0"/>
        <w:numPr>
          <w:ilvl w:val="0"/>
          <w:numId w:val="143"/>
        </w:numPr>
        <w:suppressAutoHyphens/>
        <w:spacing w:line="240" w:lineRule="auto"/>
        <w:jc w:val="left"/>
        <w:rPr>
          <w:szCs w:val="24"/>
          <w:lang w:val="de-DE"/>
        </w:rPr>
      </w:pPr>
      <w:r w:rsidRPr="00EE75C4">
        <w:rPr>
          <w:szCs w:val="24"/>
          <w:lang w:val="de-DE"/>
        </w:rPr>
        <w:t>Ich würde Sie gerne bitten, mir Tee zu bringen.</w:t>
      </w:r>
    </w:p>
    <w:p w:rsidR="00D85556" w:rsidRPr="00EE75C4" w:rsidRDefault="00D85556" w:rsidP="00321944">
      <w:pPr>
        <w:pStyle w:val="af9"/>
        <w:widowControl w:val="0"/>
        <w:numPr>
          <w:ilvl w:val="0"/>
          <w:numId w:val="143"/>
        </w:numPr>
        <w:suppressAutoHyphens/>
        <w:spacing w:line="240" w:lineRule="auto"/>
        <w:jc w:val="left"/>
        <w:rPr>
          <w:szCs w:val="24"/>
          <w:lang w:val="de-DE"/>
        </w:rPr>
      </w:pPr>
      <w:r w:rsidRPr="00EE75C4">
        <w:rPr>
          <w:szCs w:val="24"/>
          <w:lang w:val="de-DE"/>
        </w:rPr>
        <w:t>Könnte ich bitte einen Tee haben?</w:t>
      </w:r>
    </w:p>
    <w:p w:rsidR="00D85556" w:rsidRPr="00EE75C4" w:rsidRDefault="00D85556" w:rsidP="00321944">
      <w:pPr>
        <w:pStyle w:val="af9"/>
        <w:widowControl w:val="0"/>
        <w:numPr>
          <w:ilvl w:val="0"/>
          <w:numId w:val="143"/>
        </w:numPr>
        <w:suppressAutoHyphens/>
        <w:spacing w:line="240" w:lineRule="auto"/>
        <w:jc w:val="left"/>
        <w:rPr>
          <w:szCs w:val="24"/>
          <w:lang w:val="de-DE"/>
        </w:rPr>
      </w:pPr>
      <w:r w:rsidRPr="00EE75C4">
        <w:rPr>
          <w:szCs w:val="24"/>
          <w:lang w:val="de-DE"/>
        </w:rPr>
        <w:t>Könnte ich mal einen Tee haben?</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19.</w:t>
      </w:r>
      <w:r w:rsidR="002E5AE5">
        <w:rPr>
          <w:lang w:val="de-DE"/>
        </w:rPr>
        <w:tab/>
      </w:r>
      <w:r w:rsidRPr="00EE75C4">
        <w:rPr>
          <w:lang w:val="de-DE"/>
        </w:rPr>
        <w:t>Welches Verb passt zum folgenden Satz?</w:t>
      </w:r>
    </w:p>
    <w:p w:rsidR="00D85556" w:rsidRPr="002E5AE5" w:rsidRDefault="00D85556" w:rsidP="002E5AE5">
      <w:pPr>
        <w:pStyle w:val="2d"/>
        <w:rPr>
          <w:b/>
          <w:lang w:val="de-DE"/>
        </w:rPr>
      </w:pPr>
      <w:r w:rsidRPr="002E5AE5">
        <w:rPr>
          <w:b/>
          <w:lang w:val="de-DE"/>
        </w:rPr>
        <w:t>„Herr Maier ist krank. Der Arzt hat gesagt, ...“</w:t>
      </w:r>
    </w:p>
    <w:p w:rsidR="00D85556" w:rsidRPr="00EE75C4" w:rsidRDefault="00D85556" w:rsidP="00321944">
      <w:pPr>
        <w:pStyle w:val="af9"/>
        <w:widowControl w:val="0"/>
        <w:numPr>
          <w:ilvl w:val="0"/>
          <w:numId w:val="144"/>
        </w:numPr>
        <w:suppressAutoHyphens/>
        <w:spacing w:line="240" w:lineRule="auto"/>
        <w:jc w:val="left"/>
        <w:rPr>
          <w:szCs w:val="24"/>
          <w:lang w:val="de-DE"/>
        </w:rPr>
      </w:pPr>
      <w:r w:rsidRPr="00EE75C4">
        <w:rPr>
          <w:szCs w:val="24"/>
          <w:lang w:val="de-DE"/>
        </w:rPr>
        <w:t>dass er drei Tage im Bett liegen darf.</w:t>
      </w:r>
    </w:p>
    <w:p w:rsidR="00D85556" w:rsidRPr="00EE75C4" w:rsidRDefault="00D85556" w:rsidP="00321944">
      <w:pPr>
        <w:pStyle w:val="af9"/>
        <w:widowControl w:val="0"/>
        <w:numPr>
          <w:ilvl w:val="0"/>
          <w:numId w:val="144"/>
        </w:numPr>
        <w:suppressAutoHyphens/>
        <w:spacing w:line="240" w:lineRule="auto"/>
        <w:jc w:val="left"/>
        <w:rPr>
          <w:szCs w:val="24"/>
          <w:lang w:val="de-DE"/>
        </w:rPr>
      </w:pPr>
      <w:r w:rsidRPr="00EE75C4">
        <w:rPr>
          <w:szCs w:val="24"/>
          <w:lang w:val="de-DE"/>
        </w:rPr>
        <w:t>dass er drei Tage im Bett liegen will.</w:t>
      </w:r>
    </w:p>
    <w:p w:rsidR="00D85556" w:rsidRPr="00EE75C4" w:rsidRDefault="00D85556" w:rsidP="00321944">
      <w:pPr>
        <w:pStyle w:val="af9"/>
        <w:widowControl w:val="0"/>
        <w:numPr>
          <w:ilvl w:val="0"/>
          <w:numId w:val="144"/>
        </w:numPr>
        <w:suppressAutoHyphens/>
        <w:spacing w:line="240" w:lineRule="auto"/>
        <w:jc w:val="left"/>
        <w:rPr>
          <w:szCs w:val="24"/>
          <w:lang w:val="de-DE"/>
        </w:rPr>
      </w:pPr>
      <w:r w:rsidRPr="00EE75C4">
        <w:rPr>
          <w:szCs w:val="24"/>
          <w:lang w:val="de-DE"/>
        </w:rPr>
        <w:t>dass er drei Tage im Bett liegen soll.</w:t>
      </w:r>
    </w:p>
    <w:p w:rsidR="00D85556" w:rsidRPr="00EE75C4" w:rsidRDefault="00D85556" w:rsidP="00321944">
      <w:pPr>
        <w:pStyle w:val="af9"/>
        <w:widowControl w:val="0"/>
        <w:numPr>
          <w:ilvl w:val="0"/>
          <w:numId w:val="144"/>
        </w:numPr>
        <w:suppressAutoHyphens/>
        <w:spacing w:line="240" w:lineRule="auto"/>
        <w:jc w:val="left"/>
        <w:rPr>
          <w:szCs w:val="24"/>
          <w:lang w:val="de-DE"/>
        </w:rPr>
      </w:pPr>
      <w:r w:rsidRPr="00EE75C4">
        <w:rPr>
          <w:szCs w:val="24"/>
          <w:lang w:val="de-DE"/>
        </w:rPr>
        <w:t>dass er drei Tage im Bett liegen kann.</w:t>
      </w: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t>20.</w:t>
      </w:r>
      <w:r w:rsidR="002E5AE5">
        <w:rPr>
          <w:lang w:val="de-DE"/>
        </w:rPr>
        <w:tab/>
      </w:r>
      <w:r w:rsidRPr="00EE75C4">
        <w:rPr>
          <w:lang w:val="de-DE"/>
        </w:rPr>
        <w:t>Welche Anwort passt am besten zur folgenden Frage:</w:t>
      </w:r>
    </w:p>
    <w:p w:rsidR="00D85556" w:rsidRPr="002E5AE5" w:rsidRDefault="00D85556" w:rsidP="002E5AE5">
      <w:pPr>
        <w:pStyle w:val="2d"/>
        <w:rPr>
          <w:b/>
          <w:lang w:val="de-DE"/>
        </w:rPr>
      </w:pPr>
      <w:r w:rsidRPr="002E5AE5">
        <w:rPr>
          <w:b/>
          <w:lang w:val="de-DE"/>
        </w:rPr>
        <w:t xml:space="preserve">„Wissen Sie, wo der Bahnhof ist?“  </w:t>
      </w:r>
    </w:p>
    <w:p w:rsidR="00D85556" w:rsidRPr="00EE75C4" w:rsidRDefault="00D85556" w:rsidP="00321944">
      <w:pPr>
        <w:pStyle w:val="af9"/>
        <w:widowControl w:val="0"/>
        <w:numPr>
          <w:ilvl w:val="0"/>
          <w:numId w:val="145"/>
        </w:numPr>
        <w:suppressAutoHyphens/>
        <w:spacing w:line="240" w:lineRule="auto"/>
        <w:jc w:val="left"/>
        <w:rPr>
          <w:szCs w:val="24"/>
          <w:lang w:val="de-DE"/>
        </w:rPr>
      </w:pPr>
      <w:r w:rsidRPr="00EE75C4">
        <w:rPr>
          <w:szCs w:val="24"/>
          <w:lang w:val="de-DE"/>
        </w:rPr>
        <w:t>Tut mir leid, ich kann Sie leider nicht helfen.</w:t>
      </w:r>
    </w:p>
    <w:p w:rsidR="00D85556" w:rsidRPr="00EE75C4" w:rsidRDefault="00D85556" w:rsidP="00321944">
      <w:pPr>
        <w:pStyle w:val="af9"/>
        <w:widowControl w:val="0"/>
        <w:numPr>
          <w:ilvl w:val="0"/>
          <w:numId w:val="145"/>
        </w:numPr>
        <w:suppressAutoHyphens/>
        <w:spacing w:line="240" w:lineRule="auto"/>
        <w:jc w:val="left"/>
        <w:rPr>
          <w:szCs w:val="24"/>
          <w:lang w:val="de-DE"/>
        </w:rPr>
      </w:pPr>
      <w:r w:rsidRPr="00EE75C4">
        <w:rPr>
          <w:szCs w:val="24"/>
          <w:lang w:val="de-DE"/>
        </w:rPr>
        <w:t>Tut mir leid, ich kann Ihnen leider nicht helfen.</w:t>
      </w:r>
    </w:p>
    <w:p w:rsidR="00D85556" w:rsidRPr="00EE75C4" w:rsidRDefault="00D85556" w:rsidP="00321944">
      <w:pPr>
        <w:pStyle w:val="af9"/>
        <w:widowControl w:val="0"/>
        <w:numPr>
          <w:ilvl w:val="0"/>
          <w:numId w:val="145"/>
        </w:numPr>
        <w:suppressAutoHyphens/>
        <w:spacing w:line="240" w:lineRule="auto"/>
        <w:jc w:val="left"/>
        <w:rPr>
          <w:szCs w:val="24"/>
          <w:lang w:val="de-DE"/>
        </w:rPr>
      </w:pPr>
      <w:r w:rsidRPr="00EE75C4">
        <w:rPr>
          <w:szCs w:val="24"/>
          <w:lang w:val="de-DE"/>
        </w:rPr>
        <w:t>Tut mir leid, ich kann dich leider nicht helfen.</w:t>
      </w:r>
    </w:p>
    <w:p w:rsidR="00D85556" w:rsidRPr="00EE75C4" w:rsidRDefault="00D85556" w:rsidP="00321944">
      <w:pPr>
        <w:pStyle w:val="af9"/>
        <w:widowControl w:val="0"/>
        <w:numPr>
          <w:ilvl w:val="0"/>
          <w:numId w:val="145"/>
        </w:numPr>
        <w:suppressAutoHyphens/>
        <w:spacing w:line="240" w:lineRule="auto"/>
        <w:jc w:val="left"/>
        <w:rPr>
          <w:szCs w:val="24"/>
          <w:lang w:val="de-DE"/>
        </w:rPr>
      </w:pPr>
      <w:r w:rsidRPr="00EE75C4">
        <w:rPr>
          <w:szCs w:val="24"/>
          <w:lang w:val="de-DE"/>
        </w:rPr>
        <w:t>Tut mir leid, ich kann Dir leider nicht helfen.</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en-US"/>
        </w:rPr>
      </w:pPr>
      <w:r w:rsidRPr="00EE75C4">
        <w:rPr>
          <w:lang w:val="en-US"/>
        </w:rPr>
        <w:t>21.</w:t>
      </w:r>
      <w:r w:rsidR="002E5AE5">
        <w:rPr>
          <w:lang w:val="en-US"/>
        </w:rPr>
        <w:tab/>
      </w:r>
      <w:r w:rsidRPr="00EE75C4">
        <w:rPr>
          <w:lang w:val="en-US"/>
        </w:rPr>
        <w:t xml:space="preserve">Welche Aussage ist richtig?      </w:t>
      </w:r>
    </w:p>
    <w:p w:rsidR="00D85556" w:rsidRPr="00EE75C4" w:rsidRDefault="00D85556" w:rsidP="00321944">
      <w:pPr>
        <w:pStyle w:val="af9"/>
        <w:widowControl w:val="0"/>
        <w:numPr>
          <w:ilvl w:val="0"/>
          <w:numId w:val="146"/>
        </w:numPr>
        <w:suppressAutoHyphens/>
        <w:spacing w:line="240" w:lineRule="auto"/>
        <w:jc w:val="left"/>
        <w:rPr>
          <w:szCs w:val="24"/>
          <w:lang w:val="de-DE"/>
        </w:rPr>
      </w:pPr>
      <w:r w:rsidRPr="00EE75C4">
        <w:rPr>
          <w:szCs w:val="24"/>
          <w:lang w:val="de-DE"/>
        </w:rPr>
        <w:t>Am Montag habe ich meinen Bruder ein Geburtstagsgeschenk gekauft.</w:t>
      </w:r>
    </w:p>
    <w:p w:rsidR="00D85556" w:rsidRPr="00EE75C4" w:rsidRDefault="00D85556" w:rsidP="00321944">
      <w:pPr>
        <w:pStyle w:val="af9"/>
        <w:widowControl w:val="0"/>
        <w:numPr>
          <w:ilvl w:val="0"/>
          <w:numId w:val="146"/>
        </w:numPr>
        <w:suppressAutoHyphens/>
        <w:spacing w:line="240" w:lineRule="auto"/>
        <w:jc w:val="left"/>
        <w:rPr>
          <w:szCs w:val="24"/>
          <w:lang w:val="de-DE"/>
        </w:rPr>
      </w:pPr>
      <w:r w:rsidRPr="00EE75C4">
        <w:rPr>
          <w:szCs w:val="24"/>
          <w:lang w:val="de-DE"/>
        </w:rPr>
        <w:t>Am Montag habe ich meiner Bruder ein Geburtstagsgeschenk gekauft.</w:t>
      </w:r>
    </w:p>
    <w:p w:rsidR="00D85556" w:rsidRPr="00EE75C4" w:rsidRDefault="00D85556" w:rsidP="00321944">
      <w:pPr>
        <w:pStyle w:val="af9"/>
        <w:widowControl w:val="0"/>
        <w:numPr>
          <w:ilvl w:val="0"/>
          <w:numId w:val="146"/>
        </w:numPr>
        <w:suppressAutoHyphens/>
        <w:spacing w:line="240" w:lineRule="auto"/>
        <w:jc w:val="left"/>
        <w:rPr>
          <w:szCs w:val="24"/>
          <w:lang w:val="de-DE"/>
        </w:rPr>
      </w:pPr>
      <w:r w:rsidRPr="00EE75C4">
        <w:rPr>
          <w:szCs w:val="24"/>
          <w:lang w:val="de-DE"/>
        </w:rPr>
        <w:t xml:space="preserve">Am Montag habe ich meines Bruder ein Geburtstagsgeschenk </w:t>
      </w:r>
      <w:r w:rsidRPr="00EE75C4">
        <w:rPr>
          <w:szCs w:val="24"/>
          <w:lang w:val="de-DE"/>
        </w:rPr>
        <w:lastRenderedPageBreak/>
        <w:t>gekauft.</w:t>
      </w:r>
    </w:p>
    <w:p w:rsidR="00D85556" w:rsidRPr="00EE75C4" w:rsidRDefault="00D85556" w:rsidP="00321944">
      <w:pPr>
        <w:pStyle w:val="af9"/>
        <w:widowControl w:val="0"/>
        <w:numPr>
          <w:ilvl w:val="0"/>
          <w:numId w:val="146"/>
        </w:numPr>
        <w:suppressAutoHyphens/>
        <w:spacing w:line="240" w:lineRule="auto"/>
        <w:jc w:val="left"/>
        <w:rPr>
          <w:szCs w:val="24"/>
          <w:lang w:val="de-DE"/>
        </w:rPr>
      </w:pPr>
      <w:r w:rsidRPr="00EE75C4">
        <w:rPr>
          <w:szCs w:val="24"/>
          <w:lang w:val="de-DE"/>
        </w:rPr>
        <w:t>Am Montag habe ich meinem Bruder ein Geburtstagsgeschenk gekauft.</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22.</w:t>
      </w:r>
      <w:r w:rsidR="002E5AE5">
        <w:rPr>
          <w:lang w:val="de-DE"/>
        </w:rPr>
        <w:tab/>
      </w:r>
      <w:r w:rsidRPr="00EE75C4">
        <w:rPr>
          <w:lang w:val="de-DE"/>
        </w:rPr>
        <w:t>Welche ist die richtige Antwort zur folgenden Frage:</w:t>
      </w:r>
    </w:p>
    <w:p w:rsidR="00D85556" w:rsidRPr="002E5AE5" w:rsidRDefault="00D85556" w:rsidP="002E5AE5">
      <w:pPr>
        <w:pStyle w:val="2d"/>
        <w:rPr>
          <w:b/>
          <w:lang w:val="de-DE"/>
        </w:rPr>
      </w:pPr>
      <w:r w:rsidRPr="002E5AE5">
        <w:rPr>
          <w:b/>
          <w:lang w:val="de-DE"/>
        </w:rPr>
        <w:t xml:space="preserve">„Hast du deinem Vater das Geschenk schon gegeben?“ </w:t>
      </w:r>
    </w:p>
    <w:p w:rsidR="00D85556" w:rsidRPr="00EE75C4" w:rsidRDefault="00D85556" w:rsidP="00321944">
      <w:pPr>
        <w:pStyle w:val="af9"/>
        <w:widowControl w:val="0"/>
        <w:numPr>
          <w:ilvl w:val="0"/>
          <w:numId w:val="147"/>
        </w:numPr>
        <w:suppressAutoHyphens/>
        <w:spacing w:line="240" w:lineRule="auto"/>
        <w:jc w:val="left"/>
        <w:rPr>
          <w:szCs w:val="24"/>
          <w:lang w:val="de-DE"/>
        </w:rPr>
      </w:pPr>
      <w:r w:rsidRPr="00EE75C4">
        <w:rPr>
          <w:szCs w:val="24"/>
          <w:lang w:val="de-DE"/>
        </w:rPr>
        <w:t>Ja, ich ihm habe es schon gegeben.</w:t>
      </w:r>
    </w:p>
    <w:p w:rsidR="00D85556" w:rsidRPr="00EE75C4" w:rsidRDefault="00D85556" w:rsidP="00321944">
      <w:pPr>
        <w:pStyle w:val="af9"/>
        <w:widowControl w:val="0"/>
        <w:numPr>
          <w:ilvl w:val="0"/>
          <w:numId w:val="147"/>
        </w:numPr>
        <w:suppressAutoHyphens/>
        <w:spacing w:line="240" w:lineRule="auto"/>
        <w:jc w:val="left"/>
        <w:rPr>
          <w:szCs w:val="24"/>
          <w:lang w:val="de-DE"/>
        </w:rPr>
      </w:pPr>
      <w:r w:rsidRPr="00EE75C4">
        <w:rPr>
          <w:szCs w:val="24"/>
          <w:lang w:val="de-DE"/>
        </w:rPr>
        <w:t>Ja, ich habe ihm es schon gegeben.</w:t>
      </w:r>
    </w:p>
    <w:p w:rsidR="00D85556" w:rsidRPr="00EE75C4" w:rsidRDefault="00D85556" w:rsidP="00321944">
      <w:pPr>
        <w:pStyle w:val="af9"/>
        <w:widowControl w:val="0"/>
        <w:numPr>
          <w:ilvl w:val="0"/>
          <w:numId w:val="147"/>
        </w:numPr>
        <w:suppressAutoHyphens/>
        <w:spacing w:line="240" w:lineRule="auto"/>
        <w:jc w:val="left"/>
        <w:rPr>
          <w:szCs w:val="24"/>
          <w:lang w:val="de-DE"/>
        </w:rPr>
      </w:pPr>
      <w:r w:rsidRPr="00EE75C4">
        <w:rPr>
          <w:szCs w:val="24"/>
          <w:lang w:val="de-DE"/>
        </w:rPr>
        <w:t>Ja, ich habe es ihm schon gegeben.</w:t>
      </w:r>
    </w:p>
    <w:p w:rsidR="00D85556" w:rsidRPr="00EE75C4" w:rsidRDefault="00D85556" w:rsidP="00321944">
      <w:pPr>
        <w:pStyle w:val="af9"/>
        <w:widowControl w:val="0"/>
        <w:numPr>
          <w:ilvl w:val="0"/>
          <w:numId w:val="147"/>
        </w:numPr>
        <w:suppressAutoHyphens/>
        <w:spacing w:line="240" w:lineRule="auto"/>
        <w:jc w:val="left"/>
        <w:rPr>
          <w:szCs w:val="24"/>
          <w:lang w:val="de-DE"/>
        </w:rPr>
      </w:pPr>
      <w:r w:rsidRPr="00EE75C4">
        <w:rPr>
          <w:szCs w:val="24"/>
          <w:lang w:val="de-DE"/>
        </w:rPr>
        <w:t>Ja, ich schon habe es ihm gegeben.</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23.</w:t>
      </w:r>
      <w:r w:rsidR="002E5AE5">
        <w:rPr>
          <w:lang w:val="de-DE"/>
        </w:rPr>
        <w:tab/>
      </w:r>
      <w:r w:rsidRPr="00EE75C4">
        <w:rPr>
          <w:lang w:val="de-DE"/>
        </w:rPr>
        <w:t>Welche Aussage ist richtig gebildet?</w:t>
      </w:r>
    </w:p>
    <w:p w:rsidR="00D85556" w:rsidRPr="00EE75C4" w:rsidRDefault="00D85556" w:rsidP="00321944">
      <w:pPr>
        <w:pStyle w:val="af9"/>
        <w:widowControl w:val="0"/>
        <w:numPr>
          <w:ilvl w:val="0"/>
          <w:numId w:val="148"/>
        </w:numPr>
        <w:suppressAutoHyphens/>
        <w:spacing w:line="240" w:lineRule="auto"/>
        <w:jc w:val="left"/>
        <w:rPr>
          <w:szCs w:val="24"/>
          <w:lang w:val="de-DE"/>
        </w:rPr>
      </w:pPr>
      <w:r w:rsidRPr="00EE75C4">
        <w:rPr>
          <w:szCs w:val="24"/>
          <w:lang w:val="de-DE"/>
        </w:rPr>
        <w:t>Du musst mir das Buch nicht zurückzugeben.</w:t>
      </w:r>
    </w:p>
    <w:p w:rsidR="00D85556" w:rsidRPr="00EE75C4" w:rsidRDefault="00D85556" w:rsidP="00321944">
      <w:pPr>
        <w:pStyle w:val="af9"/>
        <w:widowControl w:val="0"/>
        <w:numPr>
          <w:ilvl w:val="0"/>
          <w:numId w:val="148"/>
        </w:numPr>
        <w:suppressAutoHyphens/>
        <w:spacing w:line="240" w:lineRule="auto"/>
        <w:jc w:val="left"/>
        <w:rPr>
          <w:szCs w:val="24"/>
          <w:lang w:val="de-DE"/>
        </w:rPr>
      </w:pPr>
      <w:r w:rsidRPr="00EE75C4">
        <w:rPr>
          <w:szCs w:val="24"/>
          <w:lang w:val="de-DE"/>
        </w:rPr>
        <w:t>Du brauchst mir das Buch nicht zurückgeben.</w:t>
      </w:r>
    </w:p>
    <w:p w:rsidR="00D85556" w:rsidRPr="00EE75C4" w:rsidRDefault="00D85556" w:rsidP="00321944">
      <w:pPr>
        <w:pStyle w:val="af9"/>
        <w:widowControl w:val="0"/>
        <w:numPr>
          <w:ilvl w:val="0"/>
          <w:numId w:val="148"/>
        </w:numPr>
        <w:suppressAutoHyphens/>
        <w:spacing w:line="240" w:lineRule="auto"/>
        <w:jc w:val="left"/>
        <w:rPr>
          <w:szCs w:val="24"/>
          <w:lang w:val="de-DE"/>
        </w:rPr>
      </w:pPr>
      <w:r w:rsidRPr="00EE75C4">
        <w:rPr>
          <w:szCs w:val="24"/>
          <w:lang w:val="de-DE"/>
        </w:rPr>
        <w:t>Du brauchst mir das Buch nicht zurückzugeben.</w:t>
      </w:r>
    </w:p>
    <w:p w:rsidR="00D85556" w:rsidRPr="00EE75C4" w:rsidRDefault="00D85556" w:rsidP="00321944">
      <w:pPr>
        <w:pStyle w:val="af9"/>
        <w:widowControl w:val="0"/>
        <w:numPr>
          <w:ilvl w:val="0"/>
          <w:numId w:val="148"/>
        </w:numPr>
        <w:suppressAutoHyphens/>
        <w:spacing w:line="240" w:lineRule="auto"/>
        <w:jc w:val="left"/>
        <w:rPr>
          <w:szCs w:val="24"/>
          <w:lang w:val="de-DE"/>
        </w:rPr>
      </w:pPr>
      <w:r w:rsidRPr="00EE75C4">
        <w:rPr>
          <w:szCs w:val="24"/>
          <w:lang w:val="de-DE"/>
        </w:rPr>
        <w:t>Du bräuchtest mir das Buch nicht zurückgeben.</w:t>
      </w:r>
    </w:p>
    <w:p w:rsidR="00D85556" w:rsidRPr="00EE75C4" w:rsidRDefault="00D85556" w:rsidP="00B437EA">
      <w:pPr>
        <w:pStyle w:val="af9"/>
        <w:widowControl w:val="0"/>
        <w:suppressAutoHyphens/>
        <w:spacing w:line="240" w:lineRule="auto"/>
        <w:ind w:left="786"/>
        <w:rPr>
          <w:szCs w:val="24"/>
          <w:lang w:val="de-DE"/>
        </w:rPr>
      </w:pPr>
    </w:p>
    <w:p w:rsidR="00D85556" w:rsidRPr="00EE75C4" w:rsidRDefault="00D85556" w:rsidP="002E5AE5">
      <w:pPr>
        <w:pStyle w:val="36"/>
        <w:rPr>
          <w:lang w:val="en-US"/>
        </w:rPr>
      </w:pPr>
      <w:r w:rsidRPr="00EE75C4">
        <w:rPr>
          <w:lang w:val="en-US"/>
        </w:rPr>
        <w:t>24.</w:t>
      </w:r>
      <w:r w:rsidR="002E5AE5">
        <w:rPr>
          <w:lang w:val="en-US"/>
        </w:rPr>
        <w:tab/>
      </w:r>
      <w:r w:rsidRPr="00EE75C4">
        <w:rPr>
          <w:lang w:val="en-US"/>
        </w:rPr>
        <w:t>Welche Verbform ist richtig?</w:t>
      </w:r>
    </w:p>
    <w:p w:rsidR="00D85556" w:rsidRPr="00EE75C4" w:rsidRDefault="00D85556" w:rsidP="00321944">
      <w:pPr>
        <w:pStyle w:val="af9"/>
        <w:widowControl w:val="0"/>
        <w:numPr>
          <w:ilvl w:val="0"/>
          <w:numId w:val="149"/>
        </w:numPr>
        <w:suppressAutoHyphens/>
        <w:spacing w:line="240" w:lineRule="auto"/>
        <w:jc w:val="left"/>
        <w:rPr>
          <w:szCs w:val="24"/>
          <w:lang w:val="de-DE"/>
        </w:rPr>
      </w:pPr>
      <w:r w:rsidRPr="00EE75C4">
        <w:rPr>
          <w:szCs w:val="24"/>
          <w:lang w:val="de-DE"/>
        </w:rPr>
        <w:t>Hans hat die Vase auf den Tisch gestellt.</w:t>
      </w:r>
    </w:p>
    <w:p w:rsidR="00D85556" w:rsidRPr="00EE75C4" w:rsidRDefault="00D85556" w:rsidP="00321944">
      <w:pPr>
        <w:pStyle w:val="af9"/>
        <w:widowControl w:val="0"/>
        <w:numPr>
          <w:ilvl w:val="0"/>
          <w:numId w:val="149"/>
        </w:numPr>
        <w:suppressAutoHyphens/>
        <w:spacing w:line="240" w:lineRule="auto"/>
        <w:jc w:val="left"/>
        <w:rPr>
          <w:szCs w:val="24"/>
          <w:lang w:val="de-DE"/>
        </w:rPr>
      </w:pPr>
      <w:r w:rsidRPr="00EE75C4">
        <w:rPr>
          <w:szCs w:val="24"/>
          <w:lang w:val="de-DE"/>
        </w:rPr>
        <w:t>Hans ist die Vase auf den Tisch gestanden.</w:t>
      </w:r>
    </w:p>
    <w:p w:rsidR="00D85556" w:rsidRPr="00EE75C4" w:rsidRDefault="00D85556" w:rsidP="00321944">
      <w:pPr>
        <w:pStyle w:val="af9"/>
        <w:widowControl w:val="0"/>
        <w:numPr>
          <w:ilvl w:val="0"/>
          <w:numId w:val="149"/>
        </w:numPr>
        <w:suppressAutoHyphens/>
        <w:spacing w:line="240" w:lineRule="auto"/>
        <w:jc w:val="left"/>
        <w:rPr>
          <w:szCs w:val="24"/>
          <w:lang w:val="de-DE"/>
        </w:rPr>
      </w:pPr>
      <w:r w:rsidRPr="00EE75C4">
        <w:rPr>
          <w:szCs w:val="24"/>
          <w:lang w:val="de-DE"/>
        </w:rPr>
        <w:t>Hans ist die Vase auf den Tisch gestellt.</w:t>
      </w:r>
    </w:p>
    <w:p w:rsidR="00D85556" w:rsidRPr="00EE75C4" w:rsidRDefault="00D85556" w:rsidP="00321944">
      <w:pPr>
        <w:pStyle w:val="af9"/>
        <w:widowControl w:val="0"/>
        <w:numPr>
          <w:ilvl w:val="0"/>
          <w:numId w:val="149"/>
        </w:numPr>
        <w:suppressAutoHyphens/>
        <w:spacing w:line="240" w:lineRule="auto"/>
        <w:jc w:val="left"/>
        <w:rPr>
          <w:szCs w:val="24"/>
          <w:lang w:val="de-DE"/>
        </w:rPr>
      </w:pPr>
      <w:r w:rsidRPr="00EE75C4">
        <w:rPr>
          <w:szCs w:val="24"/>
          <w:lang w:val="de-DE"/>
        </w:rPr>
        <w:t>Hans hat die Vase auf den Tisch gestanden.</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en-US"/>
        </w:rPr>
      </w:pPr>
      <w:r w:rsidRPr="00EE75C4">
        <w:rPr>
          <w:lang w:val="en-US"/>
        </w:rPr>
        <w:t>25.</w:t>
      </w:r>
      <w:r w:rsidR="002E5AE5">
        <w:rPr>
          <w:lang w:val="en-US"/>
        </w:rPr>
        <w:tab/>
      </w:r>
      <w:r w:rsidRPr="00EE75C4">
        <w:rPr>
          <w:lang w:val="en-US"/>
        </w:rPr>
        <w:t>Welche Verbform passt?</w:t>
      </w:r>
    </w:p>
    <w:p w:rsidR="00D85556" w:rsidRPr="00EE75C4" w:rsidRDefault="00D85556" w:rsidP="00321944">
      <w:pPr>
        <w:pStyle w:val="af9"/>
        <w:widowControl w:val="0"/>
        <w:numPr>
          <w:ilvl w:val="0"/>
          <w:numId w:val="150"/>
        </w:numPr>
        <w:suppressAutoHyphens/>
        <w:spacing w:line="240" w:lineRule="auto"/>
        <w:jc w:val="left"/>
        <w:rPr>
          <w:szCs w:val="24"/>
          <w:lang w:val="de-DE"/>
        </w:rPr>
      </w:pPr>
      <w:r w:rsidRPr="00EE75C4">
        <w:rPr>
          <w:szCs w:val="24"/>
          <w:lang w:val="de-DE"/>
        </w:rPr>
        <w:t>eil sie ihre Arbeit schon hat erledigt, ging sie früher nach Hause.</w:t>
      </w:r>
    </w:p>
    <w:p w:rsidR="00D85556" w:rsidRPr="00EE75C4" w:rsidRDefault="00D85556" w:rsidP="00321944">
      <w:pPr>
        <w:pStyle w:val="af9"/>
        <w:widowControl w:val="0"/>
        <w:numPr>
          <w:ilvl w:val="0"/>
          <w:numId w:val="150"/>
        </w:numPr>
        <w:suppressAutoHyphens/>
        <w:spacing w:line="240" w:lineRule="auto"/>
        <w:jc w:val="left"/>
        <w:rPr>
          <w:szCs w:val="24"/>
          <w:lang w:val="de-DE"/>
        </w:rPr>
      </w:pPr>
      <w:r w:rsidRPr="00EE75C4">
        <w:rPr>
          <w:szCs w:val="24"/>
          <w:lang w:val="de-DE"/>
        </w:rPr>
        <w:t>Weil sie ihre Arbeit schon erledigt hat, ging sie früher nach Hause.</w:t>
      </w:r>
    </w:p>
    <w:p w:rsidR="00D85556" w:rsidRPr="00EE75C4" w:rsidRDefault="00D85556" w:rsidP="00321944">
      <w:pPr>
        <w:pStyle w:val="af9"/>
        <w:widowControl w:val="0"/>
        <w:numPr>
          <w:ilvl w:val="0"/>
          <w:numId w:val="150"/>
        </w:numPr>
        <w:suppressAutoHyphens/>
        <w:spacing w:line="240" w:lineRule="auto"/>
        <w:jc w:val="left"/>
        <w:rPr>
          <w:szCs w:val="24"/>
          <w:lang w:val="de-DE"/>
        </w:rPr>
      </w:pPr>
      <w:r w:rsidRPr="00EE75C4">
        <w:rPr>
          <w:szCs w:val="24"/>
          <w:lang w:val="de-DE"/>
        </w:rPr>
        <w:t>Weil sie ihre Arbeit schon hatte erledigt, ging sie früher nach Hause.</w:t>
      </w:r>
    </w:p>
    <w:p w:rsidR="00D85556" w:rsidRPr="00EE75C4" w:rsidRDefault="00D85556" w:rsidP="00321944">
      <w:pPr>
        <w:pStyle w:val="af9"/>
        <w:widowControl w:val="0"/>
        <w:numPr>
          <w:ilvl w:val="0"/>
          <w:numId w:val="150"/>
        </w:numPr>
        <w:suppressAutoHyphens/>
        <w:spacing w:line="240" w:lineRule="auto"/>
        <w:jc w:val="left"/>
        <w:rPr>
          <w:szCs w:val="24"/>
          <w:lang w:val="de-DE"/>
        </w:rPr>
      </w:pPr>
      <w:r w:rsidRPr="00EE75C4">
        <w:rPr>
          <w:szCs w:val="24"/>
          <w:lang w:val="de-DE"/>
        </w:rPr>
        <w:t>Weil sie ihre Arbeit schon erledigt hatte, ging sie früher nach Hause.</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de-DE"/>
        </w:rPr>
      </w:pPr>
      <w:r w:rsidRPr="00EE75C4">
        <w:rPr>
          <w:lang w:val="de-DE"/>
        </w:rPr>
        <w:t>26.</w:t>
      </w:r>
      <w:r w:rsidR="002E5AE5">
        <w:rPr>
          <w:lang w:val="de-DE"/>
        </w:rPr>
        <w:tab/>
      </w:r>
      <w:r w:rsidRPr="00EE75C4">
        <w:rPr>
          <w:lang w:val="de-DE"/>
        </w:rPr>
        <w:t>Welche Antwort ist richtig?„Hast du gehört? Gabi hat sich einen Porsche gekauft.Woher glaubst du hat sie so viel Geld?“</w:t>
      </w:r>
    </w:p>
    <w:p w:rsidR="00D85556" w:rsidRPr="00EE75C4" w:rsidRDefault="00D85556" w:rsidP="00321944">
      <w:pPr>
        <w:pStyle w:val="af9"/>
        <w:widowControl w:val="0"/>
        <w:numPr>
          <w:ilvl w:val="0"/>
          <w:numId w:val="151"/>
        </w:numPr>
        <w:suppressAutoHyphens/>
        <w:spacing w:line="240" w:lineRule="auto"/>
        <w:jc w:val="left"/>
        <w:rPr>
          <w:szCs w:val="24"/>
          <w:lang w:val="de-DE"/>
        </w:rPr>
      </w:pPr>
      <w:r w:rsidRPr="00EE75C4">
        <w:rPr>
          <w:szCs w:val="24"/>
          <w:lang w:val="de-DE"/>
        </w:rPr>
        <w:t>Sie wird im Lotto gewonnen haben.</w:t>
      </w:r>
    </w:p>
    <w:p w:rsidR="00D85556" w:rsidRPr="00EE75C4" w:rsidRDefault="00D85556" w:rsidP="00321944">
      <w:pPr>
        <w:pStyle w:val="af9"/>
        <w:widowControl w:val="0"/>
        <w:numPr>
          <w:ilvl w:val="0"/>
          <w:numId w:val="151"/>
        </w:numPr>
        <w:suppressAutoHyphens/>
        <w:spacing w:line="240" w:lineRule="auto"/>
        <w:jc w:val="left"/>
        <w:rPr>
          <w:szCs w:val="24"/>
          <w:lang w:val="de-DE"/>
        </w:rPr>
      </w:pPr>
      <w:r w:rsidRPr="00EE75C4">
        <w:rPr>
          <w:szCs w:val="24"/>
          <w:lang w:val="de-DE"/>
        </w:rPr>
        <w:t>Sie hätte im Lotto gewonnen.</w:t>
      </w:r>
    </w:p>
    <w:p w:rsidR="00D85556" w:rsidRPr="00EE75C4" w:rsidRDefault="00D85556" w:rsidP="00321944">
      <w:pPr>
        <w:pStyle w:val="af9"/>
        <w:widowControl w:val="0"/>
        <w:numPr>
          <w:ilvl w:val="0"/>
          <w:numId w:val="151"/>
        </w:numPr>
        <w:suppressAutoHyphens/>
        <w:spacing w:line="240" w:lineRule="auto"/>
        <w:jc w:val="left"/>
        <w:rPr>
          <w:szCs w:val="24"/>
          <w:lang w:val="de-DE"/>
        </w:rPr>
      </w:pPr>
      <w:r w:rsidRPr="00EE75C4">
        <w:rPr>
          <w:szCs w:val="24"/>
          <w:lang w:val="de-DE"/>
        </w:rPr>
        <w:t>Sie wird im Lotto gewinnen.</w:t>
      </w:r>
    </w:p>
    <w:p w:rsidR="00D85556" w:rsidRPr="00EE75C4" w:rsidRDefault="00D85556" w:rsidP="00321944">
      <w:pPr>
        <w:pStyle w:val="af9"/>
        <w:widowControl w:val="0"/>
        <w:numPr>
          <w:ilvl w:val="0"/>
          <w:numId w:val="151"/>
        </w:numPr>
        <w:suppressAutoHyphens/>
        <w:spacing w:line="240" w:lineRule="auto"/>
        <w:jc w:val="left"/>
        <w:rPr>
          <w:szCs w:val="24"/>
          <w:lang w:val="de-DE"/>
        </w:rPr>
      </w:pPr>
      <w:r w:rsidRPr="00EE75C4">
        <w:rPr>
          <w:szCs w:val="24"/>
          <w:lang w:val="de-DE"/>
        </w:rPr>
        <w:t>Sie wurde im Lotto gewonnen haben.</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27.</w:t>
      </w:r>
      <w:r w:rsidR="002E5AE5">
        <w:rPr>
          <w:lang w:val="de-DE"/>
        </w:rPr>
        <w:tab/>
      </w:r>
      <w:r w:rsidRPr="00EE75C4">
        <w:rPr>
          <w:lang w:val="de-DE"/>
        </w:rPr>
        <w:t>Welche Verbform passt am besten?</w:t>
      </w:r>
    </w:p>
    <w:p w:rsidR="00D85556" w:rsidRPr="00EE75C4" w:rsidRDefault="00D85556" w:rsidP="00321944">
      <w:pPr>
        <w:pStyle w:val="af9"/>
        <w:widowControl w:val="0"/>
        <w:numPr>
          <w:ilvl w:val="0"/>
          <w:numId w:val="152"/>
        </w:numPr>
        <w:suppressAutoHyphens/>
        <w:spacing w:line="240" w:lineRule="auto"/>
        <w:jc w:val="left"/>
        <w:rPr>
          <w:szCs w:val="24"/>
          <w:lang w:val="de-DE"/>
        </w:rPr>
      </w:pPr>
      <w:r w:rsidRPr="00EE75C4">
        <w:rPr>
          <w:szCs w:val="24"/>
          <w:lang w:val="de-DE"/>
        </w:rPr>
        <w:lastRenderedPageBreak/>
        <w:t>An deiner Stelle könnte ich zum Arzt gehen.</w:t>
      </w:r>
    </w:p>
    <w:p w:rsidR="00D85556" w:rsidRPr="00EE75C4" w:rsidRDefault="00D85556" w:rsidP="00321944">
      <w:pPr>
        <w:pStyle w:val="af9"/>
        <w:widowControl w:val="0"/>
        <w:numPr>
          <w:ilvl w:val="0"/>
          <w:numId w:val="152"/>
        </w:numPr>
        <w:suppressAutoHyphens/>
        <w:spacing w:line="240" w:lineRule="auto"/>
        <w:jc w:val="left"/>
        <w:rPr>
          <w:szCs w:val="24"/>
          <w:lang w:val="de-DE"/>
        </w:rPr>
      </w:pPr>
      <w:r w:rsidRPr="00EE75C4">
        <w:rPr>
          <w:szCs w:val="24"/>
          <w:lang w:val="de-DE"/>
        </w:rPr>
        <w:t>An deiner Stelle müsste ich zum Arzt gegangen.</w:t>
      </w:r>
    </w:p>
    <w:p w:rsidR="00D85556" w:rsidRPr="00EE75C4" w:rsidRDefault="00D85556" w:rsidP="00321944">
      <w:pPr>
        <w:pStyle w:val="af9"/>
        <w:widowControl w:val="0"/>
        <w:numPr>
          <w:ilvl w:val="0"/>
          <w:numId w:val="152"/>
        </w:numPr>
        <w:suppressAutoHyphens/>
        <w:spacing w:line="240" w:lineRule="auto"/>
        <w:jc w:val="left"/>
        <w:rPr>
          <w:szCs w:val="24"/>
          <w:lang w:val="de-DE"/>
        </w:rPr>
      </w:pPr>
      <w:r w:rsidRPr="00EE75C4">
        <w:rPr>
          <w:szCs w:val="24"/>
          <w:lang w:val="de-DE"/>
        </w:rPr>
        <w:t>An deiner Stelle würde ich zum Arzt gehen.</w:t>
      </w:r>
    </w:p>
    <w:p w:rsidR="00D85556" w:rsidRPr="00EE75C4" w:rsidRDefault="00D85556" w:rsidP="00321944">
      <w:pPr>
        <w:pStyle w:val="af9"/>
        <w:widowControl w:val="0"/>
        <w:numPr>
          <w:ilvl w:val="0"/>
          <w:numId w:val="152"/>
        </w:numPr>
        <w:suppressAutoHyphens/>
        <w:spacing w:line="240" w:lineRule="auto"/>
        <w:jc w:val="left"/>
        <w:rPr>
          <w:szCs w:val="24"/>
          <w:lang w:val="de-DE"/>
        </w:rPr>
      </w:pPr>
      <w:r w:rsidRPr="00EE75C4">
        <w:rPr>
          <w:szCs w:val="24"/>
          <w:lang w:val="de-DE"/>
        </w:rPr>
        <w:t>An deiner Stelle sei ich zum Arzt gegangen.</w:t>
      </w:r>
    </w:p>
    <w:p w:rsidR="00D85556" w:rsidRPr="00EE75C4" w:rsidRDefault="00D85556" w:rsidP="00B437EA">
      <w:pPr>
        <w:pStyle w:val="af9"/>
        <w:widowControl w:val="0"/>
        <w:suppressAutoHyphens/>
        <w:spacing w:line="240" w:lineRule="auto"/>
        <w:rPr>
          <w:szCs w:val="24"/>
          <w:lang w:val="de-DE"/>
        </w:rPr>
      </w:pPr>
    </w:p>
    <w:p w:rsidR="00D85556" w:rsidRPr="00EE75C4" w:rsidRDefault="00D85556" w:rsidP="002E5AE5">
      <w:pPr>
        <w:pStyle w:val="36"/>
        <w:rPr>
          <w:lang w:val="de-DE"/>
        </w:rPr>
      </w:pPr>
      <w:r w:rsidRPr="00EE75C4">
        <w:rPr>
          <w:lang w:val="de-DE"/>
        </w:rPr>
        <w:t>28.</w:t>
      </w:r>
      <w:r w:rsidR="002E5AE5">
        <w:rPr>
          <w:lang w:val="de-DE"/>
        </w:rPr>
        <w:tab/>
      </w:r>
      <w:r w:rsidRPr="00EE75C4">
        <w:rPr>
          <w:lang w:val="de-DE"/>
        </w:rPr>
        <w:t>Welche Aussage hat die gleiche Bedeutung als:</w:t>
      </w:r>
    </w:p>
    <w:p w:rsidR="00D85556" w:rsidRPr="002E5AE5" w:rsidRDefault="00D85556" w:rsidP="002E5AE5">
      <w:pPr>
        <w:pStyle w:val="2d"/>
        <w:rPr>
          <w:b/>
          <w:lang w:val="en-US"/>
        </w:rPr>
      </w:pPr>
      <w:r w:rsidRPr="002E5AE5">
        <w:rPr>
          <w:b/>
          <w:lang w:val="en-US"/>
        </w:rPr>
        <w:t>„Er könnte krank sein“?</w:t>
      </w:r>
    </w:p>
    <w:p w:rsidR="00D85556" w:rsidRPr="00EE75C4" w:rsidRDefault="00D85556" w:rsidP="00321944">
      <w:pPr>
        <w:pStyle w:val="af9"/>
        <w:widowControl w:val="0"/>
        <w:numPr>
          <w:ilvl w:val="0"/>
          <w:numId w:val="153"/>
        </w:numPr>
        <w:suppressAutoHyphens/>
        <w:spacing w:line="240" w:lineRule="auto"/>
        <w:jc w:val="left"/>
        <w:rPr>
          <w:szCs w:val="24"/>
          <w:lang w:val="de-DE"/>
        </w:rPr>
      </w:pPr>
      <w:r w:rsidRPr="00EE75C4">
        <w:rPr>
          <w:szCs w:val="24"/>
          <w:lang w:val="de-DE"/>
        </w:rPr>
        <w:t>Er ist mit Sicherheit krank.</w:t>
      </w:r>
    </w:p>
    <w:p w:rsidR="00D85556" w:rsidRPr="00EE75C4" w:rsidRDefault="00D85556" w:rsidP="00321944">
      <w:pPr>
        <w:pStyle w:val="af9"/>
        <w:widowControl w:val="0"/>
        <w:numPr>
          <w:ilvl w:val="0"/>
          <w:numId w:val="153"/>
        </w:numPr>
        <w:suppressAutoHyphens/>
        <w:spacing w:line="240" w:lineRule="auto"/>
        <w:jc w:val="left"/>
        <w:rPr>
          <w:szCs w:val="24"/>
          <w:lang w:val="de-DE"/>
        </w:rPr>
      </w:pPr>
      <w:r w:rsidRPr="00EE75C4">
        <w:rPr>
          <w:szCs w:val="24"/>
          <w:lang w:val="de-DE"/>
        </w:rPr>
        <w:t>Die Leute wollen, dass er krank ist.</w:t>
      </w:r>
    </w:p>
    <w:p w:rsidR="00D85556" w:rsidRPr="00EE75C4" w:rsidRDefault="00D85556" w:rsidP="00321944">
      <w:pPr>
        <w:pStyle w:val="af9"/>
        <w:widowControl w:val="0"/>
        <w:numPr>
          <w:ilvl w:val="0"/>
          <w:numId w:val="153"/>
        </w:numPr>
        <w:suppressAutoHyphens/>
        <w:spacing w:line="240" w:lineRule="auto"/>
        <w:jc w:val="left"/>
        <w:rPr>
          <w:szCs w:val="24"/>
          <w:lang w:val="de-DE"/>
        </w:rPr>
      </w:pPr>
      <w:r w:rsidRPr="00EE75C4">
        <w:rPr>
          <w:szCs w:val="24"/>
          <w:lang w:val="de-DE"/>
        </w:rPr>
        <w:t>Er war letzte Woche krank, und ist es immer noch.</w:t>
      </w:r>
    </w:p>
    <w:p w:rsidR="00D85556" w:rsidRPr="00EE75C4" w:rsidRDefault="00D85556" w:rsidP="00321944">
      <w:pPr>
        <w:pStyle w:val="af9"/>
        <w:widowControl w:val="0"/>
        <w:numPr>
          <w:ilvl w:val="0"/>
          <w:numId w:val="153"/>
        </w:numPr>
        <w:suppressAutoHyphens/>
        <w:spacing w:line="240" w:lineRule="auto"/>
        <w:jc w:val="left"/>
        <w:rPr>
          <w:szCs w:val="24"/>
        </w:rPr>
      </w:pPr>
      <w:r w:rsidRPr="00EE75C4">
        <w:rPr>
          <w:szCs w:val="24"/>
        </w:rPr>
        <w:t>Er ist vielleicht krank.</w:t>
      </w:r>
    </w:p>
    <w:p w:rsidR="00D85556" w:rsidRPr="00EE75C4" w:rsidRDefault="00D85556" w:rsidP="00B437EA">
      <w:pPr>
        <w:rPr>
          <w:lang w:val="en-US"/>
        </w:rPr>
      </w:pPr>
    </w:p>
    <w:p w:rsidR="00D85556" w:rsidRPr="00EE75C4" w:rsidRDefault="00D85556" w:rsidP="002E5AE5">
      <w:pPr>
        <w:pStyle w:val="36"/>
        <w:rPr>
          <w:lang w:val="de-DE"/>
        </w:rPr>
      </w:pPr>
      <w:r w:rsidRPr="00EE75C4">
        <w:rPr>
          <w:lang w:val="de-DE"/>
        </w:rPr>
        <w:t>29.</w:t>
      </w:r>
      <w:r w:rsidR="002E5AE5">
        <w:rPr>
          <w:lang w:val="de-DE"/>
        </w:rPr>
        <w:tab/>
      </w:r>
      <w:r w:rsidRPr="00EE75C4">
        <w:rPr>
          <w:lang w:val="de-DE"/>
        </w:rPr>
        <w:t xml:space="preserve">Welcher Satz ist richtig gebildet?  </w:t>
      </w:r>
    </w:p>
    <w:p w:rsidR="00D85556" w:rsidRPr="00EE75C4" w:rsidRDefault="00D85556" w:rsidP="00321944">
      <w:pPr>
        <w:pStyle w:val="af9"/>
        <w:widowControl w:val="0"/>
        <w:numPr>
          <w:ilvl w:val="0"/>
          <w:numId w:val="154"/>
        </w:numPr>
        <w:suppressAutoHyphens/>
        <w:spacing w:line="240" w:lineRule="auto"/>
        <w:jc w:val="left"/>
        <w:rPr>
          <w:szCs w:val="24"/>
          <w:lang w:val="de-DE"/>
        </w:rPr>
      </w:pPr>
      <w:r w:rsidRPr="00EE75C4">
        <w:rPr>
          <w:szCs w:val="24"/>
          <w:lang w:val="de-DE"/>
        </w:rPr>
        <w:t>Der Mann, bei den ich dich letzte Woche gesehen habe, ist heute hier gewesen.</w:t>
      </w:r>
    </w:p>
    <w:p w:rsidR="00D85556" w:rsidRPr="00EE75C4" w:rsidRDefault="00D85556" w:rsidP="00321944">
      <w:pPr>
        <w:pStyle w:val="af9"/>
        <w:widowControl w:val="0"/>
        <w:numPr>
          <w:ilvl w:val="0"/>
          <w:numId w:val="154"/>
        </w:numPr>
        <w:suppressAutoHyphens/>
        <w:spacing w:line="240" w:lineRule="auto"/>
        <w:jc w:val="left"/>
        <w:rPr>
          <w:szCs w:val="24"/>
          <w:lang w:val="de-DE"/>
        </w:rPr>
      </w:pPr>
      <w:r w:rsidRPr="00EE75C4">
        <w:rPr>
          <w:szCs w:val="24"/>
          <w:lang w:val="de-DE"/>
        </w:rPr>
        <w:t>Der Mann, mit den ich dich letzte Woche gesehen habe, ist heute hier gewesen.</w:t>
      </w:r>
    </w:p>
    <w:p w:rsidR="00D85556" w:rsidRPr="00EE75C4" w:rsidRDefault="00D85556" w:rsidP="00321944">
      <w:pPr>
        <w:pStyle w:val="af9"/>
        <w:widowControl w:val="0"/>
        <w:numPr>
          <w:ilvl w:val="0"/>
          <w:numId w:val="154"/>
        </w:numPr>
        <w:suppressAutoHyphens/>
        <w:spacing w:line="240" w:lineRule="auto"/>
        <w:jc w:val="left"/>
        <w:rPr>
          <w:szCs w:val="24"/>
          <w:lang w:val="de-DE"/>
        </w:rPr>
      </w:pPr>
      <w:r w:rsidRPr="00EE75C4">
        <w:rPr>
          <w:szCs w:val="24"/>
          <w:lang w:val="de-DE"/>
        </w:rPr>
        <w:t>Der Mann, mit dem ich dich letzte Woche gesehen habe, ist heute hier gewesen.</w:t>
      </w:r>
    </w:p>
    <w:p w:rsidR="00D85556" w:rsidRPr="00EE75C4" w:rsidRDefault="00D85556" w:rsidP="00321944">
      <w:pPr>
        <w:pStyle w:val="af9"/>
        <w:widowControl w:val="0"/>
        <w:numPr>
          <w:ilvl w:val="0"/>
          <w:numId w:val="154"/>
        </w:numPr>
        <w:suppressAutoHyphens/>
        <w:spacing w:line="240" w:lineRule="auto"/>
        <w:jc w:val="left"/>
        <w:rPr>
          <w:szCs w:val="24"/>
          <w:lang w:val="de-DE"/>
        </w:rPr>
      </w:pPr>
      <w:r w:rsidRPr="00EE75C4">
        <w:rPr>
          <w:szCs w:val="24"/>
          <w:lang w:val="de-DE"/>
        </w:rPr>
        <w:t>Der Mann, womit ich dich letzte Woche gesehen habe, ist heute hier gewesen.</w:t>
      </w: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t>30.</w:t>
      </w:r>
      <w:r w:rsidR="002E5AE5">
        <w:rPr>
          <w:lang w:val="de-DE"/>
        </w:rPr>
        <w:tab/>
      </w:r>
      <w:r w:rsidRPr="00EE75C4">
        <w:rPr>
          <w:lang w:val="de-DE"/>
        </w:rPr>
        <w:t>Welche Aussage ist richtig gebildet?</w:t>
      </w:r>
    </w:p>
    <w:p w:rsidR="00D85556" w:rsidRPr="00EE75C4" w:rsidRDefault="00D85556" w:rsidP="00321944">
      <w:pPr>
        <w:pStyle w:val="af9"/>
        <w:widowControl w:val="0"/>
        <w:numPr>
          <w:ilvl w:val="0"/>
          <w:numId w:val="155"/>
        </w:numPr>
        <w:suppressAutoHyphens/>
        <w:spacing w:line="240" w:lineRule="auto"/>
        <w:jc w:val="left"/>
        <w:rPr>
          <w:szCs w:val="24"/>
          <w:lang w:val="de-DE"/>
        </w:rPr>
      </w:pPr>
      <w:r w:rsidRPr="00EE75C4">
        <w:rPr>
          <w:szCs w:val="24"/>
          <w:lang w:val="de-DE"/>
        </w:rPr>
        <w:t>Wegen den Regen mussten wir die Reise absagen.</w:t>
      </w:r>
    </w:p>
    <w:p w:rsidR="00D85556" w:rsidRPr="00EE75C4" w:rsidRDefault="00D85556" w:rsidP="00321944">
      <w:pPr>
        <w:pStyle w:val="af9"/>
        <w:widowControl w:val="0"/>
        <w:numPr>
          <w:ilvl w:val="0"/>
          <w:numId w:val="155"/>
        </w:numPr>
        <w:suppressAutoHyphens/>
        <w:spacing w:line="240" w:lineRule="auto"/>
        <w:jc w:val="left"/>
        <w:rPr>
          <w:szCs w:val="24"/>
          <w:lang w:val="de-DE"/>
        </w:rPr>
      </w:pPr>
      <w:r w:rsidRPr="00EE75C4">
        <w:rPr>
          <w:szCs w:val="24"/>
          <w:lang w:val="de-DE"/>
        </w:rPr>
        <w:t>Trotz dem Regen mussten wir die Reise absagen.</w:t>
      </w:r>
    </w:p>
    <w:p w:rsidR="00D85556" w:rsidRPr="00EE75C4" w:rsidRDefault="00D85556" w:rsidP="00321944">
      <w:pPr>
        <w:pStyle w:val="af9"/>
        <w:widowControl w:val="0"/>
        <w:numPr>
          <w:ilvl w:val="0"/>
          <w:numId w:val="155"/>
        </w:numPr>
        <w:suppressAutoHyphens/>
        <w:spacing w:line="240" w:lineRule="auto"/>
        <w:jc w:val="left"/>
        <w:rPr>
          <w:szCs w:val="24"/>
          <w:lang w:val="de-DE"/>
        </w:rPr>
      </w:pPr>
      <w:r w:rsidRPr="00EE75C4">
        <w:rPr>
          <w:szCs w:val="24"/>
          <w:lang w:val="de-DE"/>
        </w:rPr>
        <w:t>Wegen des Regens mussten wir die Reise absagen.</w:t>
      </w:r>
    </w:p>
    <w:p w:rsidR="00D85556" w:rsidRPr="00EE75C4" w:rsidRDefault="00D85556" w:rsidP="00321944">
      <w:pPr>
        <w:pStyle w:val="af9"/>
        <w:widowControl w:val="0"/>
        <w:numPr>
          <w:ilvl w:val="0"/>
          <w:numId w:val="155"/>
        </w:numPr>
        <w:suppressAutoHyphens/>
        <w:spacing w:line="240" w:lineRule="auto"/>
        <w:jc w:val="left"/>
        <w:rPr>
          <w:szCs w:val="24"/>
          <w:lang w:val="de-DE"/>
        </w:rPr>
      </w:pPr>
      <w:r w:rsidRPr="00EE75C4">
        <w:rPr>
          <w:szCs w:val="24"/>
          <w:lang w:val="de-DE"/>
        </w:rPr>
        <w:t>Trotz der Regens mussten wir die Reise absagen.</w:t>
      </w:r>
    </w:p>
    <w:p w:rsidR="00D85556" w:rsidRPr="00EE75C4" w:rsidRDefault="00D85556" w:rsidP="00B437EA">
      <w:pPr>
        <w:suppressAutoHyphens/>
        <w:rPr>
          <w:lang w:val="de-DE"/>
        </w:rPr>
      </w:pPr>
    </w:p>
    <w:p w:rsidR="00D85556" w:rsidRPr="00EE75C4" w:rsidRDefault="00D85556" w:rsidP="00B437EA">
      <w:pPr>
        <w:suppressAutoHyphens/>
        <w:rPr>
          <w:lang w:val="de-DE"/>
        </w:rPr>
      </w:pPr>
    </w:p>
    <w:p w:rsidR="00D85556" w:rsidRPr="00EE75C4" w:rsidRDefault="00D85556" w:rsidP="00B437EA">
      <w:pPr>
        <w:suppressAutoHyphens/>
        <w:rPr>
          <w:lang w:val="de-DE"/>
        </w:rPr>
      </w:pPr>
    </w:p>
    <w:p w:rsidR="00D85556" w:rsidRPr="00EE75C4" w:rsidRDefault="00D85556" w:rsidP="00B437EA">
      <w:pPr>
        <w:rPr>
          <w:lang w:val="de-DE"/>
        </w:rPr>
      </w:pPr>
    </w:p>
    <w:p w:rsidR="00D85556" w:rsidRPr="00EE75C4" w:rsidRDefault="00D85556" w:rsidP="002E5AE5">
      <w:pPr>
        <w:pStyle w:val="36"/>
        <w:rPr>
          <w:lang w:val="en-US"/>
        </w:rPr>
      </w:pPr>
      <w:r w:rsidRPr="00EE75C4">
        <w:rPr>
          <w:lang w:val="en-US"/>
        </w:rPr>
        <w:t>31.</w:t>
      </w:r>
      <w:r w:rsidR="002E5AE5">
        <w:rPr>
          <w:lang w:val="en-US"/>
        </w:rPr>
        <w:tab/>
      </w:r>
      <w:r w:rsidRPr="00EE75C4">
        <w:rPr>
          <w:lang w:val="en-US"/>
        </w:rPr>
        <w:t>Welche Verbform ist richtig?</w:t>
      </w:r>
    </w:p>
    <w:p w:rsidR="00D85556" w:rsidRPr="00EE75C4" w:rsidRDefault="00D85556" w:rsidP="00321944">
      <w:pPr>
        <w:pStyle w:val="af9"/>
        <w:widowControl w:val="0"/>
        <w:numPr>
          <w:ilvl w:val="0"/>
          <w:numId w:val="156"/>
        </w:numPr>
        <w:suppressAutoHyphens/>
        <w:spacing w:line="240" w:lineRule="auto"/>
        <w:jc w:val="left"/>
        <w:rPr>
          <w:szCs w:val="24"/>
          <w:lang w:val="de-DE"/>
        </w:rPr>
      </w:pPr>
      <w:r w:rsidRPr="00EE75C4">
        <w:rPr>
          <w:szCs w:val="24"/>
          <w:lang w:val="de-DE"/>
        </w:rPr>
        <w:t>Sie kauft sich lieber neue Kleider anstatt abnehmen.</w:t>
      </w:r>
    </w:p>
    <w:p w:rsidR="00D85556" w:rsidRPr="00EE75C4" w:rsidRDefault="00D85556" w:rsidP="00321944">
      <w:pPr>
        <w:pStyle w:val="af9"/>
        <w:widowControl w:val="0"/>
        <w:numPr>
          <w:ilvl w:val="0"/>
          <w:numId w:val="156"/>
        </w:numPr>
        <w:suppressAutoHyphens/>
        <w:spacing w:line="240" w:lineRule="auto"/>
        <w:jc w:val="left"/>
        <w:rPr>
          <w:szCs w:val="24"/>
          <w:lang w:val="de-DE"/>
        </w:rPr>
      </w:pPr>
      <w:r w:rsidRPr="00EE75C4">
        <w:rPr>
          <w:szCs w:val="24"/>
          <w:lang w:val="de-DE"/>
        </w:rPr>
        <w:t>Sie kauft sich lieber neue Kleider anstatt zu abnehmen.</w:t>
      </w:r>
    </w:p>
    <w:p w:rsidR="00D85556" w:rsidRPr="00EE75C4" w:rsidRDefault="00D85556" w:rsidP="00321944">
      <w:pPr>
        <w:pStyle w:val="af9"/>
        <w:widowControl w:val="0"/>
        <w:numPr>
          <w:ilvl w:val="0"/>
          <w:numId w:val="156"/>
        </w:numPr>
        <w:suppressAutoHyphens/>
        <w:spacing w:line="240" w:lineRule="auto"/>
        <w:jc w:val="left"/>
        <w:rPr>
          <w:szCs w:val="24"/>
          <w:lang w:val="de-DE"/>
        </w:rPr>
      </w:pPr>
      <w:r w:rsidRPr="00EE75C4">
        <w:rPr>
          <w:szCs w:val="24"/>
          <w:lang w:val="de-DE"/>
        </w:rPr>
        <w:t>Sie kauft sich lieber neue Kleider anstatt abzunehmen.</w:t>
      </w:r>
    </w:p>
    <w:p w:rsidR="00D85556" w:rsidRPr="00EE75C4" w:rsidRDefault="00D85556" w:rsidP="00321944">
      <w:pPr>
        <w:pStyle w:val="af9"/>
        <w:widowControl w:val="0"/>
        <w:numPr>
          <w:ilvl w:val="0"/>
          <w:numId w:val="156"/>
        </w:numPr>
        <w:suppressAutoHyphens/>
        <w:spacing w:line="240" w:lineRule="auto"/>
        <w:jc w:val="left"/>
        <w:rPr>
          <w:szCs w:val="24"/>
          <w:lang w:val="de-DE"/>
        </w:rPr>
      </w:pPr>
      <w:r w:rsidRPr="00EE75C4">
        <w:rPr>
          <w:szCs w:val="24"/>
          <w:lang w:val="de-DE"/>
        </w:rPr>
        <w:t>Sie kauft sich lieber neue Kleider anstatt nehmen ab.</w:t>
      </w: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lastRenderedPageBreak/>
        <w:t>32.</w:t>
      </w:r>
      <w:r w:rsidR="002E5AE5">
        <w:rPr>
          <w:lang w:val="de-DE"/>
        </w:rPr>
        <w:tab/>
      </w:r>
      <w:r w:rsidRPr="00EE75C4">
        <w:rPr>
          <w:lang w:val="de-DE"/>
        </w:rPr>
        <w:t xml:space="preserve">Welche Aussage ist richtig gebildet?  </w:t>
      </w:r>
    </w:p>
    <w:p w:rsidR="00D85556" w:rsidRPr="00EE75C4" w:rsidRDefault="00D85556" w:rsidP="00321944">
      <w:pPr>
        <w:pStyle w:val="af9"/>
        <w:widowControl w:val="0"/>
        <w:numPr>
          <w:ilvl w:val="0"/>
          <w:numId w:val="157"/>
        </w:numPr>
        <w:suppressAutoHyphens/>
        <w:spacing w:line="240" w:lineRule="auto"/>
        <w:jc w:val="left"/>
        <w:rPr>
          <w:szCs w:val="24"/>
          <w:lang w:val="de-DE"/>
        </w:rPr>
      </w:pPr>
      <w:r w:rsidRPr="00EE75C4">
        <w:rPr>
          <w:szCs w:val="24"/>
          <w:lang w:val="de-DE"/>
        </w:rPr>
        <w:t>Wenn er die Vokabeln hätte gelernt, hätte er den Test bestanden.</w:t>
      </w:r>
    </w:p>
    <w:p w:rsidR="00D85556" w:rsidRPr="00EE75C4" w:rsidRDefault="00D85556" w:rsidP="00321944">
      <w:pPr>
        <w:pStyle w:val="af9"/>
        <w:widowControl w:val="0"/>
        <w:numPr>
          <w:ilvl w:val="0"/>
          <w:numId w:val="157"/>
        </w:numPr>
        <w:suppressAutoHyphens/>
        <w:spacing w:line="240" w:lineRule="auto"/>
        <w:jc w:val="left"/>
        <w:rPr>
          <w:szCs w:val="24"/>
          <w:lang w:val="de-DE"/>
        </w:rPr>
      </w:pPr>
      <w:r w:rsidRPr="00EE75C4">
        <w:rPr>
          <w:szCs w:val="24"/>
          <w:lang w:val="de-DE"/>
        </w:rPr>
        <w:t>Wenn er die Vokabeln gelernt hätte, hätte er den Test bestanden.</w:t>
      </w:r>
    </w:p>
    <w:p w:rsidR="00D85556" w:rsidRPr="00EE75C4" w:rsidRDefault="00D85556" w:rsidP="00321944">
      <w:pPr>
        <w:pStyle w:val="af9"/>
        <w:widowControl w:val="0"/>
        <w:numPr>
          <w:ilvl w:val="0"/>
          <w:numId w:val="157"/>
        </w:numPr>
        <w:suppressAutoHyphens/>
        <w:spacing w:line="240" w:lineRule="auto"/>
        <w:jc w:val="left"/>
        <w:rPr>
          <w:szCs w:val="24"/>
          <w:lang w:val="de-DE"/>
        </w:rPr>
      </w:pPr>
      <w:r w:rsidRPr="00EE75C4">
        <w:rPr>
          <w:szCs w:val="24"/>
          <w:lang w:val="de-DE"/>
        </w:rPr>
        <w:t>Wenn er hätte gelernt die Vokabeln, hätte er bestanden den Test.</w:t>
      </w:r>
    </w:p>
    <w:p w:rsidR="00D85556" w:rsidRPr="00EE75C4" w:rsidRDefault="00D85556" w:rsidP="00321944">
      <w:pPr>
        <w:pStyle w:val="af9"/>
        <w:widowControl w:val="0"/>
        <w:numPr>
          <w:ilvl w:val="0"/>
          <w:numId w:val="157"/>
        </w:numPr>
        <w:suppressAutoHyphens/>
        <w:spacing w:line="240" w:lineRule="auto"/>
        <w:jc w:val="left"/>
        <w:rPr>
          <w:szCs w:val="24"/>
          <w:lang w:val="de-DE"/>
        </w:rPr>
      </w:pPr>
      <w:r w:rsidRPr="00EE75C4">
        <w:rPr>
          <w:szCs w:val="24"/>
          <w:lang w:val="de-DE"/>
        </w:rPr>
        <w:t>Wenn er hätte die Vokabeln gelernt, hätte er bestanden den Test.</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33.</w:t>
      </w:r>
      <w:r w:rsidR="002E5AE5">
        <w:rPr>
          <w:lang w:val="de-DE"/>
        </w:rPr>
        <w:tab/>
      </w:r>
      <w:r w:rsidRPr="00EE75C4">
        <w:rPr>
          <w:lang w:val="de-DE"/>
        </w:rPr>
        <w:t xml:space="preserve">Welche Aussage ist richtig gebildet?   </w:t>
      </w:r>
    </w:p>
    <w:p w:rsidR="00D85556" w:rsidRPr="00EE75C4" w:rsidRDefault="00D85556" w:rsidP="00321944">
      <w:pPr>
        <w:pStyle w:val="af9"/>
        <w:widowControl w:val="0"/>
        <w:numPr>
          <w:ilvl w:val="0"/>
          <w:numId w:val="158"/>
        </w:numPr>
        <w:suppressAutoHyphens/>
        <w:spacing w:line="240" w:lineRule="auto"/>
        <w:jc w:val="left"/>
        <w:rPr>
          <w:szCs w:val="24"/>
          <w:lang w:val="de-DE"/>
        </w:rPr>
      </w:pPr>
      <w:r w:rsidRPr="00EE75C4">
        <w:rPr>
          <w:szCs w:val="24"/>
          <w:lang w:val="de-DE"/>
        </w:rPr>
        <w:t>Nächste Woche werden wir die Arbeit beendet haben.</w:t>
      </w:r>
    </w:p>
    <w:p w:rsidR="00D85556" w:rsidRPr="00EE75C4" w:rsidRDefault="00D85556" w:rsidP="00321944">
      <w:pPr>
        <w:pStyle w:val="af9"/>
        <w:widowControl w:val="0"/>
        <w:numPr>
          <w:ilvl w:val="0"/>
          <w:numId w:val="158"/>
        </w:numPr>
        <w:suppressAutoHyphens/>
        <w:spacing w:line="240" w:lineRule="auto"/>
        <w:jc w:val="left"/>
        <w:rPr>
          <w:szCs w:val="24"/>
          <w:lang w:val="de-DE"/>
        </w:rPr>
      </w:pPr>
      <w:r w:rsidRPr="00EE75C4">
        <w:rPr>
          <w:szCs w:val="24"/>
          <w:lang w:val="de-DE"/>
        </w:rPr>
        <w:t>Nächste Woche wird die Arbeit beendet haben.</w:t>
      </w:r>
    </w:p>
    <w:p w:rsidR="00D85556" w:rsidRPr="00EE75C4" w:rsidRDefault="00D85556" w:rsidP="00321944">
      <w:pPr>
        <w:pStyle w:val="af9"/>
        <w:widowControl w:val="0"/>
        <w:numPr>
          <w:ilvl w:val="0"/>
          <w:numId w:val="158"/>
        </w:numPr>
        <w:suppressAutoHyphens/>
        <w:spacing w:line="240" w:lineRule="auto"/>
        <w:jc w:val="left"/>
        <w:rPr>
          <w:szCs w:val="24"/>
          <w:lang w:val="de-DE"/>
        </w:rPr>
      </w:pPr>
      <w:r w:rsidRPr="00EE75C4">
        <w:rPr>
          <w:szCs w:val="24"/>
          <w:lang w:val="de-DE"/>
        </w:rPr>
        <w:t>Nächste Woche werden wir die Arbeit geendet haben.</w:t>
      </w:r>
    </w:p>
    <w:p w:rsidR="00D85556" w:rsidRPr="00EE75C4" w:rsidRDefault="00D85556" w:rsidP="00321944">
      <w:pPr>
        <w:pStyle w:val="af9"/>
        <w:widowControl w:val="0"/>
        <w:numPr>
          <w:ilvl w:val="0"/>
          <w:numId w:val="158"/>
        </w:numPr>
        <w:suppressAutoHyphens/>
        <w:spacing w:line="240" w:lineRule="auto"/>
        <w:jc w:val="left"/>
        <w:rPr>
          <w:szCs w:val="24"/>
          <w:lang w:val="de-DE"/>
        </w:rPr>
      </w:pPr>
      <w:r w:rsidRPr="00EE75C4">
        <w:rPr>
          <w:szCs w:val="24"/>
          <w:lang w:val="de-DE"/>
        </w:rPr>
        <w:t>Nächste Woche werden wir die Arbeit beendet sein.</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34.</w:t>
      </w:r>
      <w:r w:rsidR="002E5AE5">
        <w:rPr>
          <w:lang w:val="de-DE"/>
        </w:rPr>
        <w:tab/>
      </w:r>
      <w:r w:rsidRPr="00EE75C4">
        <w:rPr>
          <w:lang w:val="de-DE"/>
        </w:rPr>
        <w:t xml:space="preserve">Welche Antwort ist richtig?„Ich wusste nicht, dass deine Mutter gestern Geburtstag hatte.“  </w:t>
      </w:r>
    </w:p>
    <w:p w:rsidR="00D85556" w:rsidRPr="00EE75C4" w:rsidRDefault="00D85556" w:rsidP="00321944">
      <w:pPr>
        <w:pStyle w:val="af9"/>
        <w:widowControl w:val="0"/>
        <w:numPr>
          <w:ilvl w:val="0"/>
          <w:numId w:val="159"/>
        </w:numPr>
        <w:suppressAutoHyphens/>
        <w:spacing w:line="240" w:lineRule="auto"/>
        <w:jc w:val="left"/>
        <w:rPr>
          <w:szCs w:val="24"/>
          <w:lang w:val="de-DE"/>
        </w:rPr>
      </w:pPr>
      <w:r w:rsidRPr="00EE75C4">
        <w:rPr>
          <w:szCs w:val="24"/>
          <w:lang w:val="de-DE"/>
        </w:rPr>
        <w:t>Das müsstest du eigentlich wissen.</w:t>
      </w:r>
    </w:p>
    <w:p w:rsidR="00D85556" w:rsidRPr="00EE75C4" w:rsidRDefault="00D85556" w:rsidP="00321944">
      <w:pPr>
        <w:pStyle w:val="af9"/>
        <w:widowControl w:val="0"/>
        <w:numPr>
          <w:ilvl w:val="0"/>
          <w:numId w:val="159"/>
        </w:numPr>
        <w:suppressAutoHyphens/>
        <w:spacing w:line="240" w:lineRule="auto"/>
        <w:jc w:val="left"/>
        <w:rPr>
          <w:szCs w:val="24"/>
          <w:lang w:val="de-DE"/>
        </w:rPr>
      </w:pPr>
      <w:r w:rsidRPr="00EE75C4">
        <w:rPr>
          <w:szCs w:val="24"/>
          <w:lang w:val="de-DE"/>
        </w:rPr>
        <w:t>Das hättest du eigentlich wissen müssen.</w:t>
      </w:r>
    </w:p>
    <w:p w:rsidR="00D85556" w:rsidRPr="00EE75C4" w:rsidRDefault="00D85556" w:rsidP="00321944">
      <w:pPr>
        <w:pStyle w:val="af9"/>
        <w:widowControl w:val="0"/>
        <w:numPr>
          <w:ilvl w:val="0"/>
          <w:numId w:val="159"/>
        </w:numPr>
        <w:suppressAutoHyphens/>
        <w:spacing w:line="240" w:lineRule="auto"/>
        <w:jc w:val="left"/>
        <w:rPr>
          <w:szCs w:val="24"/>
          <w:lang w:val="de-DE"/>
        </w:rPr>
      </w:pPr>
      <w:r w:rsidRPr="00EE75C4">
        <w:rPr>
          <w:szCs w:val="24"/>
          <w:lang w:val="de-DE"/>
        </w:rPr>
        <w:t>Das hattest du eigentlich gewusst.</w:t>
      </w:r>
    </w:p>
    <w:p w:rsidR="00D85556" w:rsidRPr="00EE75C4" w:rsidRDefault="00D85556" w:rsidP="00321944">
      <w:pPr>
        <w:pStyle w:val="af9"/>
        <w:widowControl w:val="0"/>
        <w:numPr>
          <w:ilvl w:val="0"/>
          <w:numId w:val="159"/>
        </w:numPr>
        <w:suppressAutoHyphens/>
        <w:spacing w:line="240" w:lineRule="auto"/>
        <w:jc w:val="left"/>
        <w:rPr>
          <w:szCs w:val="24"/>
          <w:lang w:val="de-DE"/>
        </w:rPr>
      </w:pPr>
      <w:r w:rsidRPr="00EE75C4">
        <w:rPr>
          <w:szCs w:val="24"/>
          <w:lang w:val="de-DE"/>
        </w:rPr>
        <w:t>Das musstest du eigentlich gewusst haben.</w:t>
      </w:r>
    </w:p>
    <w:p w:rsidR="00D85556" w:rsidRPr="00EE75C4" w:rsidRDefault="00D85556" w:rsidP="00B437EA">
      <w:pPr>
        <w:rPr>
          <w:lang w:val="de-DE"/>
        </w:rPr>
      </w:pPr>
    </w:p>
    <w:p w:rsidR="00D85556" w:rsidRPr="00EE75C4" w:rsidRDefault="00D85556" w:rsidP="00B437EA">
      <w:pPr>
        <w:rPr>
          <w:b/>
          <w:lang w:val="de-DE"/>
        </w:rPr>
      </w:pPr>
    </w:p>
    <w:p w:rsidR="00D85556" w:rsidRPr="00EE75C4" w:rsidRDefault="00D85556" w:rsidP="00B437EA">
      <w:pPr>
        <w:rPr>
          <w:b/>
          <w:lang w:val="de-DE"/>
        </w:rPr>
      </w:pPr>
    </w:p>
    <w:p w:rsidR="00D85556" w:rsidRPr="00EE75C4" w:rsidRDefault="00D85556" w:rsidP="00B437EA">
      <w:pPr>
        <w:rPr>
          <w:b/>
          <w:lang w:val="de-DE"/>
        </w:rPr>
      </w:pP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t>35.</w:t>
      </w:r>
      <w:r w:rsidR="002E5AE5">
        <w:rPr>
          <w:lang w:val="de-DE"/>
        </w:rPr>
        <w:tab/>
      </w:r>
      <w:r w:rsidRPr="00EE75C4">
        <w:rPr>
          <w:lang w:val="de-DE"/>
        </w:rPr>
        <w:t>Welche Aussage ist richtig gebildet?</w:t>
      </w:r>
    </w:p>
    <w:p w:rsidR="00D85556" w:rsidRPr="00EE75C4" w:rsidRDefault="00D85556" w:rsidP="00321944">
      <w:pPr>
        <w:pStyle w:val="af9"/>
        <w:widowControl w:val="0"/>
        <w:numPr>
          <w:ilvl w:val="0"/>
          <w:numId w:val="160"/>
        </w:numPr>
        <w:suppressAutoHyphens/>
        <w:spacing w:line="240" w:lineRule="auto"/>
        <w:jc w:val="left"/>
        <w:rPr>
          <w:szCs w:val="24"/>
          <w:lang w:val="de-DE"/>
        </w:rPr>
      </w:pPr>
      <w:r w:rsidRPr="00EE75C4">
        <w:rPr>
          <w:szCs w:val="24"/>
          <w:lang w:val="de-DE"/>
        </w:rPr>
        <w:t>Das Schönste, auf das ich mich erinnern kann, ist meine Hochzeitsreise.</w:t>
      </w:r>
    </w:p>
    <w:p w:rsidR="00D85556" w:rsidRPr="00EE75C4" w:rsidRDefault="00D85556" w:rsidP="00321944">
      <w:pPr>
        <w:pStyle w:val="af9"/>
        <w:widowControl w:val="0"/>
        <w:numPr>
          <w:ilvl w:val="0"/>
          <w:numId w:val="160"/>
        </w:numPr>
        <w:suppressAutoHyphens/>
        <w:spacing w:line="240" w:lineRule="auto"/>
        <w:jc w:val="left"/>
        <w:rPr>
          <w:szCs w:val="24"/>
          <w:lang w:val="de-DE"/>
        </w:rPr>
      </w:pPr>
      <w:r w:rsidRPr="00EE75C4">
        <w:rPr>
          <w:szCs w:val="24"/>
          <w:lang w:val="de-DE"/>
        </w:rPr>
        <w:t>Das Schönste, woran ich mir erinnern kann, ist meine Hochzeitsreise.</w:t>
      </w:r>
    </w:p>
    <w:p w:rsidR="00D85556" w:rsidRPr="00EE75C4" w:rsidRDefault="00D85556" w:rsidP="00321944">
      <w:pPr>
        <w:pStyle w:val="af9"/>
        <w:widowControl w:val="0"/>
        <w:numPr>
          <w:ilvl w:val="0"/>
          <w:numId w:val="160"/>
        </w:numPr>
        <w:suppressAutoHyphens/>
        <w:spacing w:line="240" w:lineRule="auto"/>
        <w:jc w:val="left"/>
        <w:rPr>
          <w:szCs w:val="24"/>
          <w:lang w:val="de-DE"/>
        </w:rPr>
      </w:pPr>
      <w:r w:rsidRPr="00EE75C4">
        <w:rPr>
          <w:szCs w:val="24"/>
          <w:lang w:val="de-DE"/>
        </w:rPr>
        <w:t>Das Schönste, weshalb ich mich erinnern kann, ist meine Hochzeitsreise.</w:t>
      </w:r>
    </w:p>
    <w:p w:rsidR="00D85556" w:rsidRPr="00EE75C4" w:rsidRDefault="00D85556" w:rsidP="00321944">
      <w:pPr>
        <w:pStyle w:val="af9"/>
        <w:widowControl w:val="0"/>
        <w:numPr>
          <w:ilvl w:val="0"/>
          <w:numId w:val="160"/>
        </w:numPr>
        <w:suppressAutoHyphens/>
        <w:spacing w:line="240" w:lineRule="auto"/>
        <w:jc w:val="left"/>
        <w:rPr>
          <w:szCs w:val="24"/>
          <w:lang w:val="de-DE"/>
        </w:rPr>
      </w:pPr>
      <w:r w:rsidRPr="00EE75C4">
        <w:rPr>
          <w:szCs w:val="24"/>
          <w:lang w:val="de-DE"/>
        </w:rPr>
        <w:t>Das Schönste, an was ich mich erinnern kann, ist meine Hochzeitsreise.</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36.</w:t>
      </w:r>
      <w:r w:rsidR="002E5AE5">
        <w:rPr>
          <w:lang w:val="de-DE"/>
        </w:rPr>
        <w:tab/>
      </w:r>
      <w:r w:rsidRPr="00EE75C4">
        <w:rPr>
          <w:lang w:val="de-DE"/>
        </w:rPr>
        <w:t>Welche Aussage ist richtig gebildet?</w:t>
      </w:r>
    </w:p>
    <w:p w:rsidR="00D85556" w:rsidRPr="00EE75C4" w:rsidRDefault="00D85556" w:rsidP="00321944">
      <w:pPr>
        <w:pStyle w:val="af9"/>
        <w:widowControl w:val="0"/>
        <w:numPr>
          <w:ilvl w:val="0"/>
          <w:numId w:val="161"/>
        </w:numPr>
        <w:suppressAutoHyphens/>
        <w:spacing w:line="240" w:lineRule="auto"/>
        <w:jc w:val="left"/>
        <w:rPr>
          <w:szCs w:val="24"/>
          <w:lang w:val="de-DE"/>
        </w:rPr>
      </w:pPr>
      <w:r w:rsidRPr="00EE75C4">
        <w:rPr>
          <w:szCs w:val="24"/>
          <w:lang w:val="de-DE"/>
        </w:rPr>
        <w:t>Danke deiner Hilfe konnte ich die Arbeit schnell beenden.</w:t>
      </w:r>
    </w:p>
    <w:p w:rsidR="00D85556" w:rsidRPr="00EE75C4" w:rsidRDefault="00D85556" w:rsidP="00321944">
      <w:pPr>
        <w:pStyle w:val="af9"/>
        <w:widowControl w:val="0"/>
        <w:numPr>
          <w:ilvl w:val="0"/>
          <w:numId w:val="161"/>
        </w:numPr>
        <w:suppressAutoHyphens/>
        <w:spacing w:line="240" w:lineRule="auto"/>
        <w:jc w:val="left"/>
        <w:rPr>
          <w:szCs w:val="24"/>
          <w:lang w:val="de-DE"/>
        </w:rPr>
      </w:pPr>
      <w:r w:rsidRPr="00EE75C4">
        <w:rPr>
          <w:szCs w:val="24"/>
          <w:lang w:val="de-DE"/>
        </w:rPr>
        <w:t>Weil deiner Hilfe konnte ich die Arbeit schnell beenden.</w:t>
      </w:r>
    </w:p>
    <w:p w:rsidR="00D85556" w:rsidRPr="00EE75C4" w:rsidRDefault="00D85556" w:rsidP="00321944">
      <w:pPr>
        <w:pStyle w:val="af9"/>
        <w:widowControl w:val="0"/>
        <w:numPr>
          <w:ilvl w:val="0"/>
          <w:numId w:val="161"/>
        </w:numPr>
        <w:suppressAutoHyphens/>
        <w:spacing w:line="240" w:lineRule="auto"/>
        <w:jc w:val="left"/>
        <w:rPr>
          <w:szCs w:val="24"/>
          <w:lang w:val="de-DE"/>
        </w:rPr>
      </w:pPr>
      <w:r w:rsidRPr="00EE75C4">
        <w:rPr>
          <w:szCs w:val="24"/>
          <w:lang w:val="de-DE"/>
        </w:rPr>
        <w:t>Dank deiner Hilfe konnte ich die Arbeit schnell beenden.</w:t>
      </w:r>
    </w:p>
    <w:p w:rsidR="00D85556" w:rsidRPr="00EE75C4" w:rsidRDefault="00D85556" w:rsidP="00321944">
      <w:pPr>
        <w:pStyle w:val="af9"/>
        <w:widowControl w:val="0"/>
        <w:numPr>
          <w:ilvl w:val="0"/>
          <w:numId w:val="161"/>
        </w:numPr>
        <w:suppressAutoHyphens/>
        <w:spacing w:line="240" w:lineRule="auto"/>
        <w:jc w:val="left"/>
        <w:rPr>
          <w:szCs w:val="24"/>
          <w:lang w:val="de-DE"/>
        </w:rPr>
      </w:pPr>
      <w:r w:rsidRPr="00EE75C4">
        <w:rPr>
          <w:szCs w:val="24"/>
          <w:lang w:val="de-DE"/>
        </w:rPr>
        <w:lastRenderedPageBreak/>
        <w:t>Entlang deiner Hilfe konnte ich die Arbeit schnell beenden.</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37.</w:t>
      </w:r>
      <w:r w:rsidR="002E5AE5">
        <w:rPr>
          <w:lang w:val="de-DE"/>
        </w:rPr>
        <w:tab/>
      </w:r>
      <w:r w:rsidRPr="00EE75C4">
        <w:rPr>
          <w:lang w:val="de-DE"/>
        </w:rPr>
        <w:t>Welche Aussage hat die gleiche Bedeutung als:„Der Mann, der dort drüben wartet, sieht traurig aus“?</w:t>
      </w:r>
    </w:p>
    <w:p w:rsidR="00D85556" w:rsidRPr="00EE75C4" w:rsidRDefault="00D85556" w:rsidP="00B437EA">
      <w:pPr>
        <w:rPr>
          <w:lang w:val="de-DE"/>
        </w:rPr>
      </w:pPr>
    </w:p>
    <w:p w:rsidR="00D85556" w:rsidRPr="00EE75C4" w:rsidRDefault="00D85556" w:rsidP="00321944">
      <w:pPr>
        <w:pStyle w:val="af9"/>
        <w:widowControl w:val="0"/>
        <w:numPr>
          <w:ilvl w:val="0"/>
          <w:numId w:val="162"/>
        </w:numPr>
        <w:suppressAutoHyphens/>
        <w:spacing w:line="240" w:lineRule="auto"/>
        <w:jc w:val="left"/>
        <w:rPr>
          <w:szCs w:val="24"/>
          <w:lang w:val="de-DE"/>
        </w:rPr>
      </w:pPr>
      <w:r w:rsidRPr="00EE75C4">
        <w:rPr>
          <w:szCs w:val="24"/>
          <w:lang w:val="de-DE"/>
        </w:rPr>
        <w:t>Der dort drüben gewartete Mann sieht traurig aus.</w:t>
      </w:r>
    </w:p>
    <w:p w:rsidR="00D85556" w:rsidRPr="00EE75C4" w:rsidRDefault="00D85556" w:rsidP="00321944">
      <w:pPr>
        <w:pStyle w:val="af9"/>
        <w:widowControl w:val="0"/>
        <w:numPr>
          <w:ilvl w:val="0"/>
          <w:numId w:val="162"/>
        </w:numPr>
        <w:suppressAutoHyphens/>
        <w:spacing w:line="240" w:lineRule="auto"/>
        <w:jc w:val="left"/>
        <w:rPr>
          <w:szCs w:val="24"/>
          <w:lang w:val="de-DE"/>
        </w:rPr>
      </w:pPr>
      <w:r w:rsidRPr="00EE75C4">
        <w:rPr>
          <w:szCs w:val="24"/>
          <w:lang w:val="de-DE"/>
        </w:rPr>
        <w:t>Der Mann dort drüben wartend sieht traurig aus.</w:t>
      </w:r>
    </w:p>
    <w:p w:rsidR="00D85556" w:rsidRPr="00EE75C4" w:rsidRDefault="00D85556" w:rsidP="00321944">
      <w:pPr>
        <w:pStyle w:val="af9"/>
        <w:widowControl w:val="0"/>
        <w:numPr>
          <w:ilvl w:val="0"/>
          <w:numId w:val="162"/>
        </w:numPr>
        <w:suppressAutoHyphens/>
        <w:spacing w:line="240" w:lineRule="auto"/>
        <w:jc w:val="left"/>
        <w:rPr>
          <w:szCs w:val="24"/>
          <w:lang w:val="de-DE"/>
        </w:rPr>
      </w:pPr>
      <w:r w:rsidRPr="00EE75C4">
        <w:rPr>
          <w:szCs w:val="24"/>
          <w:lang w:val="de-DE"/>
        </w:rPr>
        <w:t>Der dort drüben wartende Mann sieht traurig aus.</w:t>
      </w:r>
    </w:p>
    <w:p w:rsidR="00D85556" w:rsidRPr="00EE75C4" w:rsidRDefault="00D85556" w:rsidP="00321944">
      <w:pPr>
        <w:pStyle w:val="af9"/>
        <w:widowControl w:val="0"/>
        <w:numPr>
          <w:ilvl w:val="0"/>
          <w:numId w:val="162"/>
        </w:numPr>
        <w:suppressAutoHyphens/>
        <w:spacing w:line="240" w:lineRule="auto"/>
        <w:jc w:val="left"/>
        <w:rPr>
          <w:szCs w:val="24"/>
          <w:lang w:val="de-DE"/>
        </w:rPr>
      </w:pPr>
      <w:r w:rsidRPr="00EE75C4">
        <w:rPr>
          <w:szCs w:val="24"/>
          <w:lang w:val="de-DE"/>
        </w:rPr>
        <w:t>Der Mann dort drüben gewartet sieht traurig aus.</w:t>
      </w:r>
    </w:p>
    <w:p w:rsidR="00D85556" w:rsidRPr="00EE75C4" w:rsidRDefault="00D85556" w:rsidP="00B437EA">
      <w:pPr>
        <w:rPr>
          <w:lang w:val="de-DE"/>
        </w:rPr>
      </w:pPr>
    </w:p>
    <w:p w:rsidR="00D85556" w:rsidRPr="00EE75C4" w:rsidRDefault="00D85556" w:rsidP="002E5AE5">
      <w:pPr>
        <w:pStyle w:val="36"/>
        <w:rPr>
          <w:lang w:val="de-DE"/>
        </w:rPr>
      </w:pPr>
      <w:r w:rsidRPr="00EE75C4">
        <w:rPr>
          <w:lang w:val="de-DE"/>
        </w:rPr>
        <w:t>38.</w:t>
      </w:r>
      <w:r w:rsidR="002E5AE5">
        <w:rPr>
          <w:lang w:val="de-DE"/>
        </w:rPr>
        <w:tab/>
      </w:r>
      <w:r w:rsidRPr="00EE75C4">
        <w:rPr>
          <w:lang w:val="de-DE"/>
        </w:rPr>
        <w:t>Welcher Satz ist richtig gebildet?</w:t>
      </w:r>
    </w:p>
    <w:p w:rsidR="00D85556" w:rsidRPr="00EE75C4" w:rsidRDefault="00D85556" w:rsidP="00321944">
      <w:pPr>
        <w:pStyle w:val="af9"/>
        <w:widowControl w:val="0"/>
        <w:numPr>
          <w:ilvl w:val="0"/>
          <w:numId w:val="163"/>
        </w:numPr>
        <w:suppressAutoHyphens/>
        <w:spacing w:line="240" w:lineRule="auto"/>
        <w:jc w:val="left"/>
        <w:rPr>
          <w:szCs w:val="24"/>
          <w:lang w:val="de-DE"/>
        </w:rPr>
      </w:pPr>
      <w:r w:rsidRPr="00EE75C4">
        <w:rPr>
          <w:szCs w:val="24"/>
          <w:lang w:val="de-DE"/>
        </w:rPr>
        <w:t>Nadine hat sehr viel Arbeit und kommt jeden Abend total stressig nach Hause.</w:t>
      </w:r>
    </w:p>
    <w:p w:rsidR="00D85556" w:rsidRPr="00EE75C4" w:rsidRDefault="00D85556" w:rsidP="00321944">
      <w:pPr>
        <w:pStyle w:val="af9"/>
        <w:widowControl w:val="0"/>
        <w:numPr>
          <w:ilvl w:val="0"/>
          <w:numId w:val="163"/>
        </w:numPr>
        <w:suppressAutoHyphens/>
        <w:spacing w:line="240" w:lineRule="auto"/>
        <w:jc w:val="left"/>
        <w:rPr>
          <w:szCs w:val="24"/>
          <w:lang w:val="de-DE"/>
        </w:rPr>
      </w:pPr>
      <w:r w:rsidRPr="00EE75C4">
        <w:rPr>
          <w:szCs w:val="24"/>
          <w:lang w:val="de-DE"/>
        </w:rPr>
        <w:t>Nadine hat sehr viel Arbeit und kommt jeden Abend total stressiert nach Hause.</w:t>
      </w:r>
    </w:p>
    <w:p w:rsidR="00D85556" w:rsidRPr="00EE75C4" w:rsidRDefault="00D85556" w:rsidP="00321944">
      <w:pPr>
        <w:pStyle w:val="af9"/>
        <w:widowControl w:val="0"/>
        <w:numPr>
          <w:ilvl w:val="0"/>
          <w:numId w:val="163"/>
        </w:numPr>
        <w:suppressAutoHyphens/>
        <w:spacing w:line="240" w:lineRule="auto"/>
        <w:jc w:val="left"/>
        <w:rPr>
          <w:szCs w:val="24"/>
          <w:lang w:val="de-DE"/>
        </w:rPr>
      </w:pPr>
      <w:r w:rsidRPr="00EE75C4">
        <w:rPr>
          <w:szCs w:val="24"/>
          <w:lang w:val="de-DE"/>
        </w:rPr>
        <w:t>Nadine hat sehr viel Arbeit und kommt jeden Abend total stressend nach Hause.</w:t>
      </w:r>
    </w:p>
    <w:p w:rsidR="00D85556" w:rsidRPr="00EE75C4" w:rsidRDefault="00D85556" w:rsidP="00321944">
      <w:pPr>
        <w:pStyle w:val="af9"/>
        <w:widowControl w:val="0"/>
        <w:numPr>
          <w:ilvl w:val="0"/>
          <w:numId w:val="163"/>
        </w:numPr>
        <w:suppressAutoHyphens/>
        <w:spacing w:line="240" w:lineRule="auto"/>
        <w:jc w:val="left"/>
        <w:rPr>
          <w:szCs w:val="24"/>
          <w:lang w:val="de-DE"/>
        </w:rPr>
      </w:pPr>
      <w:r w:rsidRPr="00EE75C4">
        <w:rPr>
          <w:szCs w:val="24"/>
          <w:lang w:val="de-DE"/>
        </w:rPr>
        <w:t>Nadine hat sehr viel Arbeit und kommt jeden Abend total gestresst nach Hause.</w:t>
      </w:r>
    </w:p>
    <w:p w:rsidR="00D85556" w:rsidRPr="00EE75C4" w:rsidRDefault="00D85556" w:rsidP="00B437EA">
      <w:pPr>
        <w:rPr>
          <w:b/>
          <w:lang w:val="de-DE"/>
        </w:rPr>
      </w:pPr>
    </w:p>
    <w:p w:rsidR="00D85556" w:rsidRPr="00EE75C4" w:rsidRDefault="00D85556" w:rsidP="002E5AE5">
      <w:pPr>
        <w:pStyle w:val="36"/>
        <w:rPr>
          <w:lang w:val="en-US"/>
        </w:rPr>
      </w:pPr>
      <w:r w:rsidRPr="00EE75C4">
        <w:rPr>
          <w:lang w:val="en-US"/>
        </w:rPr>
        <w:t>39.</w:t>
      </w:r>
      <w:r w:rsidR="002E5AE5">
        <w:rPr>
          <w:lang w:val="en-US"/>
        </w:rPr>
        <w:tab/>
      </w:r>
      <w:r w:rsidRPr="00EE75C4">
        <w:rPr>
          <w:lang w:val="en-US"/>
        </w:rPr>
        <w:t xml:space="preserve">Welche Verbform passt?     </w:t>
      </w:r>
    </w:p>
    <w:p w:rsidR="00D85556" w:rsidRPr="00EE75C4" w:rsidRDefault="00D85556" w:rsidP="00321944">
      <w:pPr>
        <w:pStyle w:val="af9"/>
        <w:widowControl w:val="0"/>
        <w:numPr>
          <w:ilvl w:val="0"/>
          <w:numId w:val="164"/>
        </w:numPr>
        <w:suppressAutoHyphens/>
        <w:spacing w:line="240" w:lineRule="auto"/>
        <w:jc w:val="left"/>
        <w:rPr>
          <w:szCs w:val="24"/>
          <w:lang w:val="de-DE"/>
        </w:rPr>
      </w:pPr>
      <w:r w:rsidRPr="00EE75C4">
        <w:rPr>
          <w:szCs w:val="24"/>
          <w:lang w:val="de-DE"/>
        </w:rPr>
        <w:t>Hast du mein Handy gesehen? – Vorhin ist es noch auf dem Tisch gelegt.</w:t>
      </w:r>
    </w:p>
    <w:p w:rsidR="00D85556" w:rsidRPr="00EE75C4" w:rsidRDefault="00D85556" w:rsidP="00321944">
      <w:pPr>
        <w:pStyle w:val="af9"/>
        <w:widowControl w:val="0"/>
        <w:numPr>
          <w:ilvl w:val="0"/>
          <w:numId w:val="164"/>
        </w:numPr>
        <w:suppressAutoHyphens/>
        <w:spacing w:line="240" w:lineRule="auto"/>
        <w:jc w:val="left"/>
        <w:rPr>
          <w:szCs w:val="24"/>
          <w:lang w:val="de-DE"/>
        </w:rPr>
      </w:pPr>
      <w:r w:rsidRPr="00EE75C4">
        <w:rPr>
          <w:szCs w:val="24"/>
          <w:lang w:val="de-DE"/>
        </w:rPr>
        <w:t>Hast du mein Handy gesehen? – Vorhin hat es noch auf den Tisch gelegt.</w:t>
      </w:r>
    </w:p>
    <w:p w:rsidR="00D85556" w:rsidRPr="00EE75C4" w:rsidRDefault="00D85556" w:rsidP="00321944">
      <w:pPr>
        <w:pStyle w:val="af9"/>
        <w:widowControl w:val="0"/>
        <w:numPr>
          <w:ilvl w:val="0"/>
          <w:numId w:val="164"/>
        </w:numPr>
        <w:suppressAutoHyphens/>
        <w:spacing w:line="240" w:lineRule="auto"/>
        <w:jc w:val="left"/>
        <w:rPr>
          <w:szCs w:val="24"/>
          <w:lang w:val="de-DE"/>
        </w:rPr>
      </w:pPr>
      <w:r w:rsidRPr="00EE75C4">
        <w:rPr>
          <w:szCs w:val="24"/>
          <w:lang w:val="de-DE"/>
        </w:rPr>
        <w:t>Hast du mein Handy gesehen? – Vorhin ist es noch auf dem Tisch gelegen.</w:t>
      </w:r>
    </w:p>
    <w:p w:rsidR="00D85556" w:rsidRPr="00EE75C4" w:rsidRDefault="00D85556" w:rsidP="00321944">
      <w:pPr>
        <w:pStyle w:val="af9"/>
        <w:widowControl w:val="0"/>
        <w:numPr>
          <w:ilvl w:val="0"/>
          <w:numId w:val="164"/>
        </w:numPr>
        <w:suppressAutoHyphens/>
        <w:spacing w:line="240" w:lineRule="auto"/>
        <w:jc w:val="left"/>
        <w:rPr>
          <w:szCs w:val="24"/>
          <w:lang w:val="de-DE"/>
        </w:rPr>
      </w:pPr>
      <w:r w:rsidRPr="00EE75C4">
        <w:rPr>
          <w:szCs w:val="24"/>
          <w:lang w:val="de-DE"/>
        </w:rPr>
        <w:t>Hast du mein Handy gesehen? – Vorhin hat es noch auf dem Tisch gelegen</w:t>
      </w:r>
    </w:p>
    <w:p w:rsidR="00D85556" w:rsidRPr="00EE75C4" w:rsidRDefault="00D85556" w:rsidP="00B437EA">
      <w:pPr>
        <w:rPr>
          <w:b/>
          <w:lang w:val="de-DE"/>
        </w:rPr>
      </w:pPr>
    </w:p>
    <w:p w:rsidR="00D85556" w:rsidRPr="00EE75C4" w:rsidRDefault="00D85556" w:rsidP="002E5AE5">
      <w:pPr>
        <w:pStyle w:val="36"/>
        <w:rPr>
          <w:lang w:val="de-DE"/>
        </w:rPr>
      </w:pPr>
      <w:r w:rsidRPr="00EE75C4">
        <w:rPr>
          <w:lang w:val="de-DE"/>
        </w:rPr>
        <w:t>40.</w:t>
      </w:r>
      <w:r w:rsidR="002E5AE5">
        <w:rPr>
          <w:lang w:val="de-DE"/>
        </w:rPr>
        <w:tab/>
      </w:r>
      <w:r w:rsidRPr="00EE75C4">
        <w:rPr>
          <w:lang w:val="de-DE"/>
        </w:rPr>
        <w:t>Welche Aussage ist richtig gebildet?</w:t>
      </w:r>
    </w:p>
    <w:p w:rsidR="00D85556" w:rsidRPr="00EE75C4" w:rsidRDefault="00D85556" w:rsidP="00321944">
      <w:pPr>
        <w:pStyle w:val="af9"/>
        <w:widowControl w:val="0"/>
        <w:numPr>
          <w:ilvl w:val="0"/>
          <w:numId w:val="165"/>
        </w:numPr>
        <w:suppressAutoHyphens/>
        <w:spacing w:line="240" w:lineRule="auto"/>
        <w:jc w:val="left"/>
        <w:rPr>
          <w:szCs w:val="24"/>
          <w:lang w:val="de-DE"/>
        </w:rPr>
      </w:pPr>
      <w:r w:rsidRPr="00EE75C4">
        <w:rPr>
          <w:szCs w:val="24"/>
          <w:lang w:val="de-DE"/>
        </w:rPr>
        <w:t>Alles, was Sie für den Kurs brauchen, steht auf diesem Zettel.</w:t>
      </w:r>
    </w:p>
    <w:p w:rsidR="00D85556" w:rsidRPr="00EE75C4" w:rsidRDefault="00D85556" w:rsidP="00321944">
      <w:pPr>
        <w:pStyle w:val="af9"/>
        <w:widowControl w:val="0"/>
        <w:numPr>
          <w:ilvl w:val="0"/>
          <w:numId w:val="165"/>
        </w:numPr>
        <w:suppressAutoHyphens/>
        <w:spacing w:line="240" w:lineRule="auto"/>
        <w:jc w:val="left"/>
        <w:rPr>
          <w:szCs w:val="24"/>
          <w:lang w:val="de-DE"/>
        </w:rPr>
      </w:pPr>
      <w:r w:rsidRPr="00EE75C4">
        <w:rPr>
          <w:szCs w:val="24"/>
          <w:lang w:val="de-DE"/>
        </w:rPr>
        <w:t>Alles, das Sie für den Kurs brauchen, steht auf diesem Zettel.</w:t>
      </w:r>
    </w:p>
    <w:p w:rsidR="00D85556" w:rsidRPr="00EE75C4" w:rsidRDefault="00D85556" w:rsidP="00321944">
      <w:pPr>
        <w:pStyle w:val="af9"/>
        <w:widowControl w:val="0"/>
        <w:numPr>
          <w:ilvl w:val="0"/>
          <w:numId w:val="165"/>
        </w:numPr>
        <w:suppressAutoHyphens/>
        <w:spacing w:line="240" w:lineRule="auto"/>
        <w:jc w:val="left"/>
        <w:rPr>
          <w:szCs w:val="24"/>
          <w:lang w:val="de-DE"/>
        </w:rPr>
      </w:pPr>
      <w:r w:rsidRPr="00EE75C4">
        <w:rPr>
          <w:szCs w:val="24"/>
          <w:lang w:val="de-DE"/>
        </w:rPr>
        <w:t>Alles, welches Sie für den Kurs brauchen, steht auf diesem Zettel.</w:t>
      </w:r>
    </w:p>
    <w:p w:rsidR="00D85556" w:rsidRPr="00EE75C4" w:rsidRDefault="00D85556" w:rsidP="00321944">
      <w:pPr>
        <w:pStyle w:val="af9"/>
        <w:widowControl w:val="0"/>
        <w:numPr>
          <w:ilvl w:val="0"/>
          <w:numId w:val="165"/>
        </w:numPr>
        <w:suppressAutoHyphens/>
        <w:spacing w:line="240" w:lineRule="auto"/>
        <w:jc w:val="left"/>
        <w:rPr>
          <w:szCs w:val="24"/>
          <w:lang w:val="de-DE"/>
        </w:rPr>
      </w:pPr>
      <w:r w:rsidRPr="00EE75C4">
        <w:rPr>
          <w:szCs w:val="24"/>
          <w:lang w:val="de-DE"/>
        </w:rPr>
        <w:t>Alles, solches Sie für den Kurs brauchen, steht auf diesem Zettel.</w:t>
      </w:r>
    </w:p>
    <w:p w:rsidR="00D85556" w:rsidRPr="00EE75C4" w:rsidRDefault="00D85556" w:rsidP="00B437EA">
      <w:pPr>
        <w:rPr>
          <w:lang w:val="de-DE"/>
        </w:rPr>
      </w:pPr>
    </w:p>
    <w:p w:rsidR="00D85556" w:rsidRPr="00EE75C4" w:rsidRDefault="00D85556" w:rsidP="00B437EA">
      <w:pPr>
        <w:rPr>
          <w:lang w:val="de-DE"/>
        </w:rPr>
      </w:pPr>
    </w:p>
    <w:p w:rsidR="00D85556" w:rsidRPr="002E5AE5" w:rsidRDefault="00D85556" w:rsidP="002E5AE5">
      <w:pPr>
        <w:pStyle w:val="ae"/>
        <w:rPr>
          <w:b/>
          <w:i/>
          <w:lang w:val="de-DE"/>
        </w:rPr>
      </w:pPr>
      <w:r w:rsidRPr="002E5AE5">
        <w:rPr>
          <w:b/>
          <w:i/>
          <w:lang w:val="de-DE"/>
        </w:rPr>
        <w:lastRenderedPageBreak/>
        <w:t>1 Mark für jeden</w:t>
      </w:r>
    </w:p>
    <w:p w:rsidR="00D85556" w:rsidRPr="00EE75C4" w:rsidRDefault="00D85556" w:rsidP="002E5AE5">
      <w:pPr>
        <w:pStyle w:val="aff"/>
        <w:rPr>
          <w:lang w:val="de-DE"/>
        </w:rPr>
      </w:pPr>
      <w:r w:rsidRPr="00EE75C4">
        <w:rPr>
          <w:lang w:val="de-DE"/>
        </w:rPr>
        <w:t>richtige Antwort _________ / 40</w:t>
      </w:r>
    </w:p>
    <w:p w:rsidR="00D85556" w:rsidRPr="00EE75C4" w:rsidRDefault="00D85556" w:rsidP="002E5AE5">
      <w:pPr>
        <w:pStyle w:val="2b"/>
        <w:rPr>
          <w:lang w:val="de-DE"/>
        </w:rPr>
        <w:sectPr w:rsidR="00D85556" w:rsidRPr="00EE75C4">
          <w:pgSz w:w="16838" w:h="11906" w:orient="landscape"/>
          <w:pgMar w:top="720" w:right="720" w:bottom="720" w:left="720" w:header="708" w:footer="708" w:gutter="0"/>
          <w:cols w:num="2" w:space="708"/>
        </w:sectPr>
      </w:pPr>
    </w:p>
    <w:p w:rsidR="00D85556" w:rsidRPr="00EE75C4" w:rsidRDefault="00D85556" w:rsidP="00B437EA">
      <w:pPr>
        <w:jc w:val="center"/>
        <w:rPr>
          <w:b/>
          <w:lang w:val="en-US"/>
        </w:rPr>
      </w:pPr>
    </w:p>
    <w:p w:rsidR="00D85556" w:rsidRPr="00EE75C4" w:rsidRDefault="00D85556" w:rsidP="00B437EA">
      <w:pPr>
        <w:spacing w:after="120"/>
        <w:jc w:val="center"/>
        <w:rPr>
          <w:b/>
          <w:lang w:val="de-DE"/>
        </w:rPr>
      </w:pPr>
      <w:r w:rsidRPr="00EE75C4">
        <w:rPr>
          <w:b/>
          <w:lang w:val="de-DE"/>
        </w:rPr>
        <w:t>Teil III</w:t>
      </w:r>
    </w:p>
    <w:p w:rsidR="00D85556" w:rsidRPr="00EE75C4" w:rsidRDefault="00D85556" w:rsidP="00B437EA">
      <w:pPr>
        <w:pStyle w:val="af9"/>
        <w:spacing w:after="120"/>
        <w:jc w:val="center"/>
        <w:rPr>
          <w:b/>
          <w:szCs w:val="24"/>
          <w:lang w:val="de-DE"/>
        </w:rPr>
      </w:pPr>
      <w:r w:rsidRPr="00EE75C4">
        <w:rPr>
          <w:b/>
          <w:szCs w:val="24"/>
          <w:lang w:val="de-DE"/>
        </w:rPr>
        <w:t>Allgemeinwissenstest</w:t>
      </w:r>
    </w:p>
    <w:p w:rsidR="00D85556" w:rsidRPr="00EE75C4" w:rsidRDefault="00D85556" w:rsidP="002E5AE5">
      <w:pPr>
        <w:pStyle w:val="2b"/>
        <w:rPr>
          <w:lang w:val="de-DE"/>
        </w:rPr>
      </w:pPr>
      <w:r w:rsidRPr="00EE75C4">
        <w:rPr>
          <w:lang w:val="de-DE"/>
        </w:rPr>
        <w:t>1.</w:t>
      </w:r>
      <w:r w:rsidR="002E5AE5">
        <w:rPr>
          <w:lang w:val="de-DE"/>
        </w:rPr>
        <w:tab/>
      </w:r>
      <w:r w:rsidRPr="00EE75C4">
        <w:rPr>
          <w:lang w:val="de-DE"/>
        </w:rPr>
        <w:t>Der Nobelpreis, einer der weltweiten Preise, wurde zum ersten Mal in:</w:t>
      </w:r>
    </w:p>
    <w:p w:rsidR="00D85556" w:rsidRPr="00EE75C4" w:rsidRDefault="00D85556" w:rsidP="002E5AE5">
      <w:pPr>
        <w:pStyle w:val="36"/>
        <w:rPr>
          <w:lang w:val="de-DE"/>
        </w:rPr>
      </w:pPr>
      <w:r w:rsidRPr="00EE75C4">
        <w:rPr>
          <w:lang w:val="de-DE"/>
        </w:rPr>
        <w:t>a)</w:t>
      </w:r>
      <w:r w:rsidR="002E5AE5">
        <w:rPr>
          <w:lang w:val="de-DE"/>
        </w:rPr>
        <w:tab/>
      </w:r>
      <w:r w:rsidRPr="00EE75C4">
        <w:rPr>
          <w:lang w:val="de-DE"/>
        </w:rPr>
        <w:t>1901</w:t>
      </w:r>
    </w:p>
    <w:p w:rsidR="00D85556" w:rsidRPr="00EE75C4" w:rsidRDefault="00D85556" w:rsidP="002E5AE5">
      <w:pPr>
        <w:pStyle w:val="36"/>
        <w:rPr>
          <w:lang w:val="de-DE"/>
        </w:rPr>
      </w:pPr>
      <w:r w:rsidRPr="00EE75C4">
        <w:rPr>
          <w:lang w:val="de-DE"/>
        </w:rPr>
        <w:t>b)</w:t>
      </w:r>
      <w:r w:rsidR="002E5AE5">
        <w:rPr>
          <w:lang w:val="de-DE"/>
        </w:rPr>
        <w:tab/>
      </w:r>
      <w:r w:rsidRPr="00EE75C4">
        <w:rPr>
          <w:lang w:val="de-DE"/>
        </w:rPr>
        <w:t>1897</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1914</w:t>
      </w:r>
    </w:p>
    <w:p w:rsidR="00D85556" w:rsidRPr="00EE75C4" w:rsidRDefault="00D85556" w:rsidP="002E5AE5">
      <w:pPr>
        <w:pStyle w:val="2b"/>
        <w:rPr>
          <w:lang w:val="de-DE"/>
        </w:rPr>
      </w:pPr>
      <w:r w:rsidRPr="00EE75C4">
        <w:rPr>
          <w:lang w:val="de-DE"/>
        </w:rPr>
        <w:t>2.</w:t>
      </w:r>
      <w:r w:rsidR="002E5AE5">
        <w:rPr>
          <w:lang w:val="de-DE"/>
        </w:rPr>
        <w:tab/>
      </w:r>
      <w:r w:rsidRPr="00EE75C4">
        <w:rPr>
          <w:lang w:val="de-DE"/>
        </w:rPr>
        <w:t>Die einzige Frau, die zweimal vom Nobelpreis ausgezeichnet wurde, ist:</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Sophia Kovalevskaya</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Rosalind Franklin</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Maria Sklodowska-Curie</w:t>
      </w:r>
    </w:p>
    <w:p w:rsidR="00D85556" w:rsidRPr="00EE75C4" w:rsidRDefault="00D85556" w:rsidP="002E5AE5">
      <w:pPr>
        <w:pStyle w:val="2b"/>
        <w:rPr>
          <w:lang w:val="de-DE"/>
        </w:rPr>
      </w:pPr>
      <w:r w:rsidRPr="00EE75C4">
        <w:rPr>
          <w:lang w:val="de-DE"/>
        </w:rPr>
        <w:t>3.</w:t>
      </w:r>
      <w:r w:rsidR="002E5AE5">
        <w:rPr>
          <w:lang w:val="de-DE"/>
        </w:rPr>
        <w:tab/>
      </w:r>
      <w:r w:rsidRPr="00EE75C4">
        <w:rPr>
          <w:lang w:val="de-DE"/>
        </w:rPr>
        <w:t>Der Nobelpreis wird niemals fьr die Leistungen in folgenden Bereichen bereitgestellt:</w:t>
      </w:r>
    </w:p>
    <w:p w:rsidR="00D85556" w:rsidRPr="00EE75C4" w:rsidRDefault="00D85556" w:rsidP="002E5AE5">
      <w:pPr>
        <w:pStyle w:val="36"/>
        <w:rPr>
          <w:lang w:val="de-DE"/>
        </w:rPr>
      </w:pPr>
      <w:r w:rsidRPr="00EE75C4">
        <w:rPr>
          <w:lang w:val="de-DE"/>
        </w:rPr>
        <w:t>a)</w:t>
      </w:r>
      <w:r w:rsidR="002E5AE5">
        <w:rPr>
          <w:lang w:val="de-DE"/>
        </w:rPr>
        <w:tab/>
      </w:r>
      <w:r w:rsidRPr="00EE75C4">
        <w:rPr>
          <w:lang w:val="de-DE"/>
        </w:rPr>
        <w:t>eine Medizin</w:t>
      </w:r>
    </w:p>
    <w:p w:rsidR="00D85556" w:rsidRPr="00EE75C4" w:rsidRDefault="00D85556" w:rsidP="002E5AE5">
      <w:pPr>
        <w:pStyle w:val="36"/>
        <w:rPr>
          <w:lang w:val="de-DE"/>
        </w:rPr>
      </w:pPr>
      <w:r w:rsidRPr="00EE75C4">
        <w:rPr>
          <w:lang w:val="de-DE"/>
        </w:rPr>
        <w:t>b)</w:t>
      </w:r>
      <w:r w:rsidR="002E5AE5">
        <w:rPr>
          <w:lang w:val="de-DE"/>
        </w:rPr>
        <w:tab/>
      </w:r>
      <w:r w:rsidRPr="00EE75C4">
        <w:rPr>
          <w:lang w:val="de-DE"/>
        </w:rPr>
        <w:t>Mathematik</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Wirtschaft</w:t>
      </w:r>
    </w:p>
    <w:p w:rsidR="00D85556" w:rsidRPr="00EE75C4" w:rsidRDefault="00D85556" w:rsidP="002E5AE5">
      <w:pPr>
        <w:pStyle w:val="2b"/>
        <w:rPr>
          <w:lang w:val="de-DE"/>
        </w:rPr>
      </w:pPr>
      <w:r w:rsidRPr="00EE75C4">
        <w:rPr>
          <w:lang w:val="de-DE"/>
        </w:rPr>
        <w:t>4.</w:t>
      </w:r>
      <w:r w:rsidR="002E5AE5">
        <w:rPr>
          <w:lang w:val="de-DE"/>
        </w:rPr>
        <w:tab/>
      </w:r>
      <w:r w:rsidRPr="00EE75C4">
        <w:rPr>
          <w:lang w:val="de-DE"/>
        </w:rPr>
        <w:t>Das Periodensystem der Elemente wurde erstellt von:</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T. Edison</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D.I.Mendeleev</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P.L.Kapitsa</w:t>
      </w:r>
    </w:p>
    <w:p w:rsidR="00D85556" w:rsidRPr="00EE75C4" w:rsidRDefault="00D85556" w:rsidP="002E5AE5">
      <w:pPr>
        <w:pStyle w:val="2b"/>
        <w:rPr>
          <w:lang w:val="de-DE"/>
        </w:rPr>
      </w:pPr>
      <w:r w:rsidRPr="00EE75C4">
        <w:rPr>
          <w:lang w:val="de-DE"/>
        </w:rPr>
        <w:t>5.</w:t>
      </w:r>
      <w:r w:rsidR="002E5AE5">
        <w:rPr>
          <w:lang w:val="de-DE"/>
        </w:rPr>
        <w:tab/>
      </w:r>
      <w:r w:rsidRPr="00EE75C4">
        <w:rPr>
          <w:lang w:val="de-DE"/>
        </w:rPr>
        <w:t>Die Idee der mehrstufigen Rakete gehцrt zu:</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S.P. Korolev</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Y.A.Gagarin</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K. E. Tioliolski</w:t>
      </w:r>
    </w:p>
    <w:p w:rsidR="00D85556" w:rsidRPr="00EE75C4" w:rsidRDefault="00D85556" w:rsidP="002E5AE5">
      <w:pPr>
        <w:pStyle w:val="2b"/>
        <w:rPr>
          <w:lang w:val="de-DE"/>
        </w:rPr>
      </w:pPr>
      <w:r w:rsidRPr="00EE75C4">
        <w:rPr>
          <w:lang w:val="de-DE"/>
        </w:rPr>
        <w:t>6.</w:t>
      </w:r>
      <w:r w:rsidR="002E5AE5">
        <w:rPr>
          <w:lang w:val="de-DE"/>
        </w:rPr>
        <w:tab/>
      </w:r>
      <w:r w:rsidRPr="00EE75C4">
        <w:rPr>
          <w:lang w:val="de-DE"/>
        </w:rPr>
        <w:t>Das erste Jet-Passagierflugzeug wurde entwickelt von:</w:t>
      </w:r>
    </w:p>
    <w:p w:rsidR="00D85556" w:rsidRPr="00EE75C4" w:rsidRDefault="00D85556" w:rsidP="002E5AE5">
      <w:pPr>
        <w:pStyle w:val="36"/>
        <w:rPr>
          <w:lang w:val="en-US"/>
        </w:rPr>
      </w:pPr>
      <w:r w:rsidRPr="00EE75C4">
        <w:rPr>
          <w:lang w:val="en-US"/>
        </w:rPr>
        <w:t>a)</w:t>
      </w:r>
      <w:r w:rsidR="002E5AE5">
        <w:rPr>
          <w:lang w:val="en-US"/>
        </w:rPr>
        <w:tab/>
      </w:r>
      <w:r w:rsidRPr="00EE75C4">
        <w:rPr>
          <w:lang w:val="en-US"/>
        </w:rPr>
        <w:t>A.N.Tololev</w:t>
      </w:r>
    </w:p>
    <w:p w:rsidR="00D85556" w:rsidRPr="00EE75C4" w:rsidRDefault="00D85556" w:rsidP="002E5AE5">
      <w:pPr>
        <w:pStyle w:val="36"/>
        <w:rPr>
          <w:lang w:val="en-US"/>
        </w:rPr>
      </w:pPr>
      <w:r w:rsidRPr="00EE75C4">
        <w:rPr>
          <w:lang w:val="en-US"/>
        </w:rPr>
        <w:t>b)</w:t>
      </w:r>
      <w:r w:rsidR="002E5AE5">
        <w:rPr>
          <w:lang w:val="en-US"/>
        </w:rPr>
        <w:tab/>
      </w:r>
      <w:r w:rsidRPr="00EE75C4">
        <w:rPr>
          <w:lang w:val="en-US"/>
        </w:rPr>
        <w:t>S.A.Lavochkin</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A.S.Yakovlev</w:t>
      </w:r>
    </w:p>
    <w:p w:rsidR="00D85556" w:rsidRPr="00EE75C4" w:rsidRDefault="00D85556" w:rsidP="002E5AE5">
      <w:pPr>
        <w:pStyle w:val="2b"/>
        <w:rPr>
          <w:lang w:val="de-DE"/>
        </w:rPr>
      </w:pPr>
      <w:r w:rsidRPr="00EE75C4">
        <w:rPr>
          <w:lang w:val="de-DE"/>
        </w:rPr>
        <w:t>7.</w:t>
      </w:r>
      <w:r w:rsidR="002E5AE5">
        <w:rPr>
          <w:lang w:val="de-DE"/>
        </w:rPr>
        <w:tab/>
      </w:r>
      <w:r w:rsidRPr="00EE75C4">
        <w:rPr>
          <w:lang w:val="de-DE"/>
        </w:rPr>
        <w:t>Der offizielle Name unseres stadtbildenden Unternehmens lautet:</w:t>
      </w:r>
    </w:p>
    <w:p w:rsidR="00D85556" w:rsidRPr="00EE75C4" w:rsidRDefault="00D85556" w:rsidP="002E5AE5">
      <w:pPr>
        <w:pStyle w:val="36"/>
        <w:rPr>
          <w:lang w:val="de-DE"/>
        </w:rPr>
      </w:pPr>
      <w:r w:rsidRPr="00EE75C4">
        <w:rPr>
          <w:lang w:val="de-DE"/>
        </w:rPr>
        <w:t>a)</w:t>
      </w:r>
      <w:r w:rsidR="002E5AE5">
        <w:rPr>
          <w:lang w:val="de-DE"/>
        </w:rPr>
        <w:tab/>
      </w:r>
      <w:r w:rsidRPr="00EE75C4">
        <w:rPr>
          <w:lang w:val="de-DE"/>
        </w:rPr>
        <w:t>Die offene Aktiengesellschaft Magnitogorsk Iron &amp; Steel Works</w:t>
      </w:r>
    </w:p>
    <w:p w:rsidR="00D85556" w:rsidRPr="00EE75C4" w:rsidRDefault="00D85556" w:rsidP="002E5AE5">
      <w:pPr>
        <w:pStyle w:val="36"/>
        <w:rPr>
          <w:lang w:val="de-DE"/>
        </w:rPr>
      </w:pPr>
      <w:r w:rsidRPr="00EE75C4">
        <w:rPr>
          <w:lang w:val="de-DE"/>
        </w:rPr>
        <w:t>b)</w:t>
      </w:r>
      <w:r w:rsidR="002E5AE5">
        <w:rPr>
          <w:lang w:val="de-DE"/>
        </w:rPr>
        <w:tab/>
      </w:r>
      <w:r w:rsidRPr="00EE75C4">
        <w:rPr>
          <w:lang w:val="de-DE"/>
        </w:rPr>
        <w:t>Die Aktiengesellschaft Magnitogorsk Iron &amp; Steel Works</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Die Magnitogorsk Eisen- und Stahlwerke</w:t>
      </w:r>
    </w:p>
    <w:p w:rsidR="00D85556" w:rsidRPr="00EE75C4" w:rsidRDefault="00D85556" w:rsidP="002E5AE5">
      <w:pPr>
        <w:pStyle w:val="2b"/>
        <w:rPr>
          <w:lang w:val="de-DE"/>
        </w:rPr>
      </w:pPr>
      <w:r w:rsidRPr="00EE75C4">
        <w:rPr>
          <w:lang w:val="de-DE"/>
        </w:rPr>
        <w:t>8.</w:t>
      </w:r>
      <w:r w:rsidR="002E5AE5">
        <w:rPr>
          <w:lang w:val="de-DE"/>
        </w:rPr>
        <w:tab/>
      </w:r>
      <w:r w:rsidRPr="00EE75C4">
        <w:rPr>
          <w:lang w:val="de-DE"/>
        </w:rPr>
        <w:t>Die Magnitogorsk State Technical University ist nach G.I. Nosov wer war:</w:t>
      </w:r>
    </w:p>
    <w:p w:rsidR="00D85556" w:rsidRPr="00EE75C4" w:rsidRDefault="00D85556" w:rsidP="002E5AE5">
      <w:pPr>
        <w:pStyle w:val="36"/>
        <w:rPr>
          <w:lang w:val="de-DE"/>
        </w:rPr>
      </w:pPr>
      <w:r w:rsidRPr="00EE75C4">
        <w:rPr>
          <w:lang w:val="de-DE"/>
        </w:rPr>
        <w:t>a)</w:t>
      </w:r>
      <w:r w:rsidR="002E5AE5">
        <w:rPr>
          <w:lang w:val="de-DE"/>
        </w:rPr>
        <w:tab/>
      </w:r>
      <w:r w:rsidRPr="00EE75C4">
        <w:rPr>
          <w:lang w:val="de-DE"/>
        </w:rPr>
        <w:t>der Direktor der Eisen- und Stahlwerkee wдhrend des GroЯen Vaterlдndischen Krieges</w:t>
      </w:r>
    </w:p>
    <w:p w:rsidR="00D85556" w:rsidRPr="00EE75C4" w:rsidRDefault="00D85556" w:rsidP="002E5AE5">
      <w:pPr>
        <w:pStyle w:val="36"/>
        <w:rPr>
          <w:lang w:val="de-DE"/>
        </w:rPr>
      </w:pPr>
      <w:r w:rsidRPr="00EE75C4">
        <w:rPr>
          <w:lang w:val="de-DE"/>
        </w:rPr>
        <w:t>b)</w:t>
      </w:r>
      <w:r w:rsidR="002E5AE5">
        <w:rPr>
          <w:lang w:val="de-DE"/>
        </w:rPr>
        <w:tab/>
      </w:r>
      <w:r w:rsidRPr="00EE75C4">
        <w:rPr>
          <w:lang w:val="de-DE"/>
        </w:rPr>
        <w:t>einer der Erbauer der Eisen- und Stahlwerkee</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der berьhmteste Stahlhersteller der Werke</w:t>
      </w:r>
    </w:p>
    <w:p w:rsidR="00D85556" w:rsidRPr="00EE75C4" w:rsidRDefault="00D85556" w:rsidP="002E5AE5">
      <w:pPr>
        <w:pStyle w:val="2b"/>
        <w:rPr>
          <w:lang w:val="de-DE"/>
        </w:rPr>
      </w:pPr>
      <w:r w:rsidRPr="00EE75C4">
        <w:rPr>
          <w:lang w:val="de-DE"/>
        </w:rPr>
        <w:t>9.</w:t>
      </w:r>
      <w:r w:rsidR="002E5AE5">
        <w:rPr>
          <w:lang w:val="de-DE"/>
        </w:rPr>
        <w:tab/>
      </w:r>
      <w:r w:rsidRPr="00EE75C4">
        <w:rPr>
          <w:lang w:val="de-DE"/>
        </w:rPr>
        <w:t>Das Warmwalzwerk 5000 wurde in Betrieb genommen</w:t>
      </w:r>
    </w:p>
    <w:p w:rsidR="00D85556" w:rsidRPr="00EE75C4" w:rsidRDefault="00D85556" w:rsidP="002E5AE5">
      <w:pPr>
        <w:pStyle w:val="36"/>
        <w:rPr>
          <w:lang w:val="de-DE"/>
        </w:rPr>
      </w:pPr>
      <w:r w:rsidRPr="00EE75C4">
        <w:rPr>
          <w:lang w:val="de-DE"/>
        </w:rPr>
        <w:t>a)</w:t>
      </w:r>
      <w:r w:rsidR="002E5AE5">
        <w:rPr>
          <w:lang w:val="de-DE"/>
        </w:rPr>
        <w:tab/>
      </w:r>
      <w:r w:rsidRPr="00EE75C4">
        <w:rPr>
          <w:lang w:val="de-DE"/>
        </w:rPr>
        <w:t>2005</w:t>
      </w:r>
    </w:p>
    <w:p w:rsidR="00D85556" w:rsidRPr="00EE75C4" w:rsidRDefault="00D85556" w:rsidP="002E5AE5">
      <w:pPr>
        <w:pStyle w:val="36"/>
        <w:rPr>
          <w:lang w:val="de-DE"/>
        </w:rPr>
      </w:pPr>
      <w:r w:rsidRPr="00EE75C4">
        <w:rPr>
          <w:lang w:val="de-DE"/>
        </w:rPr>
        <w:t>b)</w:t>
      </w:r>
      <w:r w:rsidR="002E5AE5">
        <w:rPr>
          <w:lang w:val="de-DE"/>
        </w:rPr>
        <w:tab/>
      </w:r>
      <w:r w:rsidRPr="00EE75C4">
        <w:rPr>
          <w:lang w:val="de-DE"/>
        </w:rPr>
        <w:t>2009</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2013</w:t>
      </w:r>
    </w:p>
    <w:p w:rsidR="00D85556" w:rsidRPr="00EE75C4" w:rsidRDefault="00D85556" w:rsidP="002E5AE5">
      <w:pPr>
        <w:pStyle w:val="2b"/>
        <w:rPr>
          <w:lang w:val="de-DE"/>
        </w:rPr>
      </w:pPr>
      <w:r w:rsidRPr="00EE75C4">
        <w:rPr>
          <w:lang w:val="de-DE"/>
        </w:rPr>
        <w:t>10.</w:t>
      </w:r>
      <w:r w:rsidR="002E5AE5">
        <w:rPr>
          <w:lang w:val="de-DE"/>
        </w:rPr>
        <w:tab/>
      </w:r>
      <w:r w:rsidRPr="00EE75C4">
        <w:rPr>
          <w:lang w:val="de-DE"/>
        </w:rPr>
        <w:t>Die Magnitogorsk-Eisen- und Stahlwerkee wurden in der Nдhe des Magnitnaya-Gebirges gebaut, weil es reich an:</w:t>
      </w:r>
    </w:p>
    <w:p w:rsidR="00D85556" w:rsidRPr="00EE75C4" w:rsidRDefault="00D85556" w:rsidP="002E5AE5">
      <w:pPr>
        <w:pStyle w:val="36"/>
        <w:rPr>
          <w:lang w:val="de-DE"/>
        </w:rPr>
      </w:pPr>
      <w:r w:rsidRPr="00EE75C4">
        <w:rPr>
          <w:lang w:val="de-DE"/>
        </w:rPr>
        <w:t>a)</w:t>
      </w:r>
      <w:r w:rsidR="002E5AE5">
        <w:rPr>
          <w:lang w:val="de-DE"/>
        </w:rPr>
        <w:tab/>
      </w:r>
      <w:r w:rsidRPr="00EE75C4">
        <w:rPr>
          <w:lang w:val="de-DE"/>
        </w:rPr>
        <w:t>Gold</w:t>
      </w:r>
    </w:p>
    <w:p w:rsidR="00D85556" w:rsidRPr="00EE75C4" w:rsidRDefault="00D85556" w:rsidP="002E5AE5">
      <w:pPr>
        <w:pStyle w:val="36"/>
        <w:rPr>
          <w:lang w:val="de-DE"/>
        </w:rPr>
      </w:pPr>
      <w:r w:rsidRPr="00EE75C4">
        <w:rPr>
          <w:lang w:val="de-DE"/>
        </w:rPr>
        <w:t>b)</w:t>
      </w:r>
      <w:r w:rsidR="002E5AE5">
        <w:rPr>
          <w:lang w:val="de-DE"/>
        </w:rPr>
        <w:tab/>
      </w:r>
      <w:r w:rsidRPr="00EE75C4">
        <w:rPr>
          <w:lang w:val="de-DE"/>
        </w:rPr>
        <w:t>fьhren</w:t>
      </w:r>
    </w:p>
    <w:p w:rsidR="00D85556" w:rsidRPr="00EE75C4" w:rsidRDefault="00D85556" w:rsidP="002E5AE5">
      <w:pPr>
        <w:pStyle w:val="36"/>
        <w:rPr>
          <w:lang w:val="de-DE"/>
        </w:rPr>
      </w:pPr>
      <w:r w:rsidRPr="00EE75C4">
        <w:rPr>
          <w:lang w:val="de-DE"/>
        </w:rPr>
        <w:t>c)</w:t>
      </w:r>
      <w:r w:rsidR="002E5AE5">
        <w:rPr>
          <w:lang w:val="de-DE"/>
        </w:rPr>
        <w:tab/>
      </w:r>
      <w:r w:rsidRPr="00EE75C4">
        <w:rPr>
          <w:lang w:val="de-DE"/>
        </w:rPr>
        <w:t>Eisenerz</w:t>
      </w:r>
    </w:p>
    <w:p w:rsidR="00D85556" w:rsidRPr="002E5AE5" w:rsidRDefault="00D85556" w:rsidP="002E5AE5">
      <w:pPr>
        <w:pStyle w:val="ae"/>
        <w:rPr>
          <w:b/>
          <w:i/>
          <w:lang w:val="de-DE"/>
        </w:rPr>
      </w:pPr>
      <w:r w:rsidRPr="002E5AE5">
        <w:rPr>
          <w:b/>
          <w:i/>
          <w:lang w:val="de-DE"/>
        </w:rPr>
        <w:t>1 Mark für jeden richtige Antwort _________ / 10</w:t>
      </w:r>
    </w:p>
    <w:p w:rsidR="00D85556" w:rsidRPr="00EE75C4" w:rsidRDefault="00D85556" w:rsidP="00B437EA">
      <w:pPr>
        <w:rPr>
          <w:b/>
          <w:lang w:val="de-DE"/>
        </w:rPr>
      </w:pPr>
      <w:r w:rsidRPr="00EE75C4">
        <w:rPr>
          <w:b/>
          <w:lang w:val="de-DE"/>
        </w:rPr>
        <w:br w:type="page"/>
      </w:r>
    </w:p>
    <w:p w:rsidR="00D85556" w:rsidRPr="00EE75C4" w:rsidRDefault="00D85556" w:rsidP="00B437EA">
      <w:pPr>
        <w:jc w:val="center"/>
        <w:rPr>
          <w:b/>
          <w:lang w:val="de-DE"/>
        </w:rPr>
      </w:pPr>
      <w:r w:rsidRPr="00EE75C4">
        <w:rPr>
          <w:b/>
          <w:lang w:val="de-DE"/>
        </w:rPr>
        <w:lastRenderedPageBreak/>
        <w:t xml:space="preserve">Teil IV </w:t>
      </w:r>
    </w:p>
    <w:p w:rsidR="00D85556" w:rsidRPr="00EE75C4" w:rsidRDefault="00D85556" w:rsidP="00B437EA">
      <w:pPr>
        <w:jc w:val="center"/>
        <w:rPr>
          <w:b/>
          <w:lang w:val="de-DE"/>
        </w:rPr>
      </w:pPr>
      <w:r w:rsidRPr="00EE75C4">
        <w:rPr>
          <w:b/>
          <w:lang w:val="de-DE"/>
        </w:rPr>
        <w:t>Schreiben  (</w:t>
      </w:r>
      <w:r w:rsidRPr="00EE75C4">
        <w:rPr>
          <w:b/>
        </w:rPr>
        <w:t>Приложение</w:t>
      </w:r>
      <w:r w:rsidRPr="00EE75C4">
        <w:rPr>
          <w:b/>
          <w:lang w:val="de-DE"/>
        </w:rPr>
        <w:t xml:space="preserve"> 1)</w:t>
      </w:r>
    </w:p>
    <w:p w:rsidR="00D85556" w:rsidRPr="00EE75C4" w:rsidRDefault="00D85556" w:rsidP="00B437EA">
      <w:pPr>
        <w:pStyle w:val="af9"/>
        <w:jc w:val="center"/>
        <w:rPr>
          <w:b/>
          <w:szCs w:val="24"/>
          <w:lang w:val="de-DE"/>
        </w:rPr>
      </w:pPr>
      <w:r w:rsidRPr="00EE75C4">
        <w:rPr>
          <w:b/>
          <w:szCs w:val="24"/>
          <w:lang w:val="de-DE"/>
        </w:rPr>
        <w:t>Schreiben Sie Essay zu folgenden Themen:</w:t>
      </w:r>
    </w:p>
    <w:p w:rsidR="00D85556" w:rsidRPr="00EE75C4" w:rsidRDefault="00D85556" w:rsidP="00B437EA">
      <w:pPr>
        <w:pStyle w:val="af9"/>
        <w:jc w:val="center"/>
        <w:rPr>
          <w:szCs w:val="24"/>
          <w:lang w:val="de-DE"/>
        </w:rPr>
      </w:pPr>
    </w:p>
    <w:p w:rsidR="00D85556" w:rsidRPr="00EE75C4" w:rsidRDefault="00D85556" w:rsidP="00321944">
      <w:pPr>
        <w:pStyle w:val="af9"/>
        <w:numPr>
          <w:ilvl w:val="0"/>
          <w:numId w:val="166"/>
        </w:numPr>
        <w:spacing w:after="200"/>
        <w:rPr>
          <w:szCs w:val="24"/>
          <w:lang w:val="de-DE"/>
        </w:rPr>
      </w:pPr>
      <w:r w:rsidRPr="00EE75C4">
        <w:rPr>
          <w:szCs w:val="24"/>
          <w:lang w:val="de-DE"/>
        </w:rPr>
        <w:t>Das 21. Jahrhundert hat begonnen. Welche Veränderungen wird dieses neue Jahrhundert bringen?</w:t>
      </w:r>
    </w:p>
    <w:p w:rsidR="00D85556" w:rsidRPr="00EE75C4" w:rsidRDefault="00D85556" w:rsidP="00321944">
      <w:pPr>
        <w:pStyle w:val="af9"/>
        <w:numPr>
          <w:ilvl w:val="0"/>
          <w:numId w:val="166"/>
        </w:numPr>
        <w:spacing w:after="200"/>
        <w:rPr>
          <w:szCs w:val="24"/>
          <w:lang w:val="de-DE"/>
        </w:rPr>
      </w:pPr>
      <w:r w:rsidRPr="00EE75C4">
        <w:rPr>
          <w:szCs w:val="24"/>
          <w:lang w:val="de-DE"/>
        </w:rPr>
        <w:t>Mithilfe von Technologie können Schüler heutzutage mehr Informationen lernen und schneller lernen. Was ist deine Meinung?</w:t>
      </w:r>
    </w:p>
    <w:p w:rsidR="00D85556" w:rsidRPr="00EE75C4" w:rsidRDefault="00D85556" w:rsidP="00321944">
      <w:pPr>
        <w:pStyle w:val="af9"/>
        <w:numPr>
          <w:ilvl w:val="0"/>
          <w:numId w:val="166"/>
        </w:numPr>
        <w:spacing w:after="200"/>
        <w:rPr>
          <w:szCs w:val="24"/>
          <w:lang w:val="de-DE"/>
        </w:rPr>
      </w:pPr>
      <w:r w:rsidRPr="00EE75C4">
        <w:rPr>
          <w:szCs w:val="24"/>
          <w:lang w:val="de-DE"/>
        </w:rPr>
        <w:t>Wenn Sie etwas Neues erfinden könnten, welches Produkt würden Sie entwickeln?</w:t>
      </w:r>
    </w:p>
    <w:p w:rsidR="00D85556" w:rsidRPr="00EE75C4" w:rsidRDefault="00D85556" w:rsidP="00321944">
      <w:pPr>
        <w:pStyle w:val="af9"/>
        <w:numPr>
          <w:ilvl w:val="0"/>
          <w:numId w:val="166"/>
        </w:numPr>
        <w:spacing w:after="200"/>
        <w:jc w:val="right"/>
        <w:rPr>
          <w:i/>
          <w:szCs w:val="24"/>
        </w:rPr>
      </w:pPr>
      <w:r w:rsidRPr="00EE75C4">
        <w:rPr>
          <w:szCs w:val="24"/>
          <w:lang w:val="de-DE"/>
        </w:rPr>
        <w:t xml:space="preserve">Telefone und E-Mail haben Kommunikation zwischen Menschen weniger persönlich. </w:t>
      </w:r>
      <w:r w:rsidRPr="00EE75C4">
        <w:rPr>
          <w:szCs w:val="24"/>
        </w:rPr>
        <w:t>Was ist deine Meinung</w:t>
      </w:r>
    </w:p>
    <w:p w:rsidR="00D85556" w:rsidRPr="002E5AE5" w:rsidRDefault="00D85556" w:rsidP="002E5AE5">
      <w:pPr>
        <w:pStyle w:val="2d"/>
        <w:rPr>
          <w:b/>
          <w:i/>
        </w:rPr>
      </w:pPr>
      <w:r w:rsidRPr="002E5AE5">
        <w:rPr>
          <w:b/>
          <w:i/>
        </w:rPr>
        <w:t>Итого максимальный балл за задание – 17 баллов</w:t>
      </w:r>
    </w:p>
    <w:p w:rsidR="00D85556" w:rsidRPr="00EE75C4" w:rsidRDefault="00D85556" w:rsidP="00B437EA">
      <w:pPr>
        <w:jc w:val="center"/>
        <w:rPr>
          <w:b/>
        </w:rPr>
      </w:pPr>
      <w:r w:rsidRPr="00EE75C4">
        <w:rPr>
          <w:b/>
          <w:lang w:val="en-US"/>
        </w:rPr>
        <w:t>Part</w:t>
      </w:r>
      <w:r w:rsidRPr="00EE75C4">
        <w:rPr>
          <w:b/>
        </w:rPr>
        <w:t xml:space="preserve"> </w:t>
      </w:r>
      <w:r w:rsidRPr="00EE75C4">
        <w:rPr>
          <w:b/>
          <w:lang w:val="en-US"/>
        </w:rPr>
        <w:t>V</w:t>
      </w:r>
    </w:p>
    <w:p w:rsidR="00D85556" w:rsidRPr="00EE75C4" w:rsidRDefault="00D85556" w:rsidP="00B437EA">
      <w:pPr>
        <w:jc w:val="center"/>
        <w:rPr>
          <w:b/>
        </w:rPr>
      </w:pPr>
      <w:r w:rsidRPr="00EE75C4">
        <w:rPr>
          <w:b/>
          <w:lang w:val="en-US"/>
        </w:rPr>
        <w:t>Uebersetzung</w:t>
      </w:r>
      <w:r w:rsidRPr="00EE75C4">
        <w:rPr>
          <w:b/>
        </w:rPr>
        <w:t xml:space="preserve">  (Приложение3)</w:t>
      </w:r>
    </w:p>
    <w:p w:rsidR="00D85556" w:rsidRPr="00EE75C4" w:rsidRDefault="00D85556" w:rsidP="002E5AE5">
      <w:pPr>
        <w:pStyle w:val="ae"/>
      </w:pPr>
      <w:r w:rsidRPr="00EE75C4">
        <w:t>(Текст для перевода предоставляется преподавателем группы индивидуально каждому студенту)</w:t>
      </w:r>
    </w:p>
    <w:p w:rsidR="00D85556" w:rsidRPr="002E5AE5" w:rsidRDefault="00D85556" w:rsidP="002E5AE5">
      <w:pPr>
        <w:pStyle w:val="affb"/>
        <w:rPr>
          <w:b/>
          <w:i/>
        </w:rPr>
      </w:pPr>
      <w:r w:rsidRPr="002E5AE5">
        <w:rPr>
          <w:b/>
          <w:i/>
        </w:rPr>
        <w:t xml:space="preserve">Приложение 1 к контрольной работе № 3 </w:t>
      </w:r>
    </w:p>
    <w:p w:rsidR="00D85556" w:rsidRPr="002E5AE5" w:rsidRDefault="00D85556" w:rsidP="002E5AE5">
      <w:pPr>
        <w:rPr>
          <w:b/>
        </w:rPr>
      </w:pPr>
      <w:r w:rsidRPr="002E5AE5">
        <w:rPr>
          <w:b/>
          <w:lang w:val="en-US"/>
        </w:rPr>
        <w:t>ESSAY</w:t>
      </w:r>
    </w:p>
    <w:p w:rsidR="00D85556" w:rsidRPr="00EE75C4" w:rsidRDefault="00D85556" w:rsidP="002E5AE5">
      <w:pPr>
        <w:pStyle w:val="2b"/>
      </w:pPr>
      <w:r w:rsidRPr="00EE75C4">
        <w:t xml:space="preserve">Тип задания: </w:t>
      </w:r>
    </w:p>
    <w:p w:rsidR="00D85556" w:rsidRPr="00EE75C4" w:rsidRDefault="00D85556" w:rsidP="002E5AE5">
      <w:pPr>
        <w:pStyle w:val="2b"/>
      </w:pPr>
      <w:r w:rsidRPr="00EE75C4">
        <w:t>Письменное высказывание с элементами рассуждения.</w:t>
      </w:r>
    </w:p>
    <w:p w:rsidR="00D85556" w:rsidRPr="00EE75C4" w:rsidRDefault="00D85556" w:rsidP="002E5AE5">
      <w:pPr>
        <w:pStyle w:val="2b"/>
      </w:pPr>
      <w:r w:rsidRPr="00EE75C4">
        <w:t xml:space="preserve">Проверяемые умения: </w:t>
      </w:r>
    </w:p>
    <w:p w:rsidR="00D85556" w:rsidRPr="00EE75C4" w:rsidRDefault="00D85556" w:rsidP="002E5AE5">
      <w:pPr>
        <w:pStyle w:val="2b"/>
      </w:pPr>
      <w:r w:rsidRPr="00EE75C4">
        <w:t>- Высказать свое мнение и привести аргументы, доказательства, примеры.</w:t>
      </w:r>
    </w:p>
    <w:p w:rsidR="00D85556" w:rsidRPr="00EE75C4" w:rsidRDefault="00D85556" w:rsidP="002E5AE5">
      <w:pPr>
        <w:pStyle w:val="2b"/>
      </w:pPr>
      <w:r w:rsidRPr="00EE75C4">
        <w:t>- Сделать вывод. Последовательно и логически правильно строить высказывание.</w:t>
      </w:r>
    </w:p>
    <w:p w:rsidR="00D85556" w:rsidRPr="00EE75C4" w:rsidRDefault="00D85556" w:rsidP="002E5AE5">
      <w:pPr>
        <w:pStyle w:val="2b"/>
      </w:pPr>
      <w:r w:rsidRPr="00EE75C4">
        <w:t>- Использовать соответствующие средства логической связи.</w:t>
      </w:r>
    </w:p>
    <w:p w:rsidR="00D85556" w:rsidRPr="00EE75C4" w:rsidRDefault="00D85556" w:rsidP="002E5AE5">
      <w:pPr>
        <w:pStyle w:val="2b"/>
      </w:pPr>
      <w:r w:rsidRPr="00EE75C4">
        <w:t xml:space="preserve">- Стилистически правильно оформить в соответствии с поставленной задачей. </w:t>
      </w:r>
    </w:p>
    <w:p w:rsidR="00D85556" w:rsidRPr="00EE75C4" w:rsidRDefault="00D85556" w:rsidP="002E5AE5">
      <w:pPr>
        <w:pStyle w:val="2b"/>
      </w:pPr>
      <w:r w:rsidRPr="00EE75C4">
        <w:t>Требуемый объем:</w:t>
      </w:r>
    </w:p>
    <w:p w:rsidR="00D85556" w:rsidRPr="00EE75C4" w:rsidRDefault="00D85556" w:rsidP="002E5AE5">
      <w:pPr>
        <w:pStyle w:val="2b"/>
      </w:pPr>
      <w:r w:rsidRPr="00EE75C4">
        <w:t>200-250 слов.</w:t>
      </w:r>
    </w:p>
    <w:p w:rsidR="00D85556" w:rsidRPr="00EE75C4" w:rsidRDefault="00D85556" w:rsidP="002E5AE5">
      <w:pPr>
        <w:pStyle w:val="affc"/>
      </w:pPr>
      <w:r w:rsidRPr="00EE75C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85556" w:rsidRPr="00EE75C4" w:rsidRDefault="00D85556" w:rsidP="002E5AE5">
      <w:pPr>
        <w:pStyle w:val="af0"/>
      </w:pPr>
      <w:r w:rsidRPr="00EE75C4">
        <w:t>При этом:</w:t>
      </w:r>
    </w:p>
    <w:p w:rsidR="00D85556" w:rsidRPr="00EE75C4" w:rsidRDefault="00D85556" w:rsidP="002E5AE5">
      <w:pPr>
        <w:pStyle w:val="2b"/>
      </w:pPr>
      <w:r w:rsidRPr="00EE75C4">
        <w:t>- сокращенные формы считаются как одно слово;</w:t>
      </w:r>
    </w:p>
    <w:p w:rsidR="00D85556" w:rsidRPr="00EE75C4" w:rsidRDefault="00D85556" w:rsidP="002E5AE5">
      <w:pPr>
        <w:pStyle w:val="2b"/>
      </w:pPr>
      <w:r w:rsidRPr="00EE75C4">
        <w:t>- числительные, выраженные цифрами, т.е. 25, 1002 и т.п., считаются как одно слово;</w:t>
      </w:r>
    </w:p>
    <w:p w:rsidR="00D85556" w:rsidRPr="00EE75C4" w:rsidRDefault="00D85556" w:rsidP="002E5AE5">
      <w:pPr>
        <w:pStyle w:val="2b"/>
      </w:pPr>
      <w:r w:rsidRPr="00EE75C4">
        <w:t>- сложные слова считаются как одно слово.</w:t>
      </w:r>
    </w:p>
    <w:p w:rsidR="00D85556" w:rsidRPr="00EE75C4" w:rsidRDefault="00D85556" w:rsidP="002E5AE5">
      <w:pPr>
        <w:pStyle w:val="af0"/>
      </w:pPr>
      <w:r w:rsidRPr="00EE75C4">
        <w:t xml:space="preserve">Письменное высказывание с элементами рассуждения оценивается по пяти критериям: </w:t>
      </w:r>
    </w:p>
    <w:p w:rsidR="00D85556" w:rsidRPr="00EE75C4" w:rsidRDefault="00D85556" w:rsidP="00321944">
      <w:pPr>
        <w:pStyle w:val="af9"/>
        <w:numPr>
          <w:ilvl w:val="0"/>
          <w:numId w:val="93"/>
        </w:numPr>
        <w:spacing w:after="200"/>
        <w:jc w:val="left"/>
        <w:rPr>
          <w:szCs w:val="24"/>
          <w:lang w:val="ru-RU"/>
        </w:rPr>
      </w:pPr>
      <w:r w:rsidRPr="00EE75C4">
        <w:rPr>
          <w:szCs w:val="24"/>
          <w:lang w:val="ru-RU"/>
        </w:rPr>
        <w:t>Содержание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Организация текста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Лексика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Грамматика (максимальное количество баллов – 4 б.).</w:t>
      </w:r>
    </w:p>
    <w:p w:rsidR="00D85556" w:rsidRPr="00EE75C4" w:rsidRDefault="00D85556" w:rsidP="00321944">
      <w:pPr>
        <w:pStyle w:val="af9"/>
        <w:numPr>
          <w:ilvl w:val="0"/>
          <w:numId w:val="93"/>
        </w:numPr>
        <w:spacing w:after="200"/>
        <w:jc w:val="left"/>
        <w:rPr>
          <w:szCs w:val="24"/>
          <w:lang w:val="ru-RU"/>
        </w:rPr>
      </w:pPr>
      <w:r w:rsidRPr="00EE75C4">
        <w:rPr>
          <w:szCs w:val="24"/>
          <w:lang w:val="ru-RU"/>
        </w:rPr>
        <w:t>Орфография и пунктуация (максимальное количество баллов – 1 б.).</w:t>
      </w:r>
    </w:p>
    <w:p w:rsidR="00D85556" w:rsidRPr="00EE75C4" w:rsidRDefault="00D85556" w:rsidP="00321944">
      <w:pPr>
        <w:pStyle w:val="af9"/>
        <w:numPr>
          <w:ilvl w:val="0"/>
          <w:numId w:val="94"/>
        </w:numPr>
        <w:spacing w:after="200"/>
        <w:jc w:val="center"/>
        <w:rPr>
          <w:b/>
          <w:szCs w:val="24"/>
        </w:rPr>
      </w:pPr>
      <w:r w:rsidRPr="00EE75C4">
        <w:rPr>
          <w:b/>
          <w:szCs w:val="24"/>
        </w:rPr>
        <w:t xml:space="preserve">СОДЕРЖАНИЕ </w:t>
      </w:r>
    </w:p>
    <w:p w:rsidR="00D85556" w:rsidRPr="00EE75C4" w:rsidRDefault="002E5AE5" w:rsidP="00B437EA">
      <w:pPr>
        <w:pStyle w:val="af9"/>
        <w:rPr>
          <w:szCs w:val="24"/>
        </w:rPr>
      </w:pPr>
      <w:r>
        <w:rPr>
          <w:szCs w:val="24"/>
        </w:rPr>
        <w:t>•</w:t>
      </w:r>
      <w:r>
        <w:rPr>
          <w:szCs w:val="24"/>
        </w:rPr>
        <w:tab/>
      </w:r>
      <w:r w:rsidR="00D85556" w:rsidRPr="00EE75C4">
        <w:rPr>
          <w:szCs w:val="24"/>
        </w:rPr>
        <w:t>Вступление - постановка проблемы.</w:t>
      </w:r>
    </w:p>
    <w:p w:rsidR="00D85556" w:rsidRPr="00EE75C4" w:rsidRDefault="002E5AE5" w:rsidP="00B437EA">
      <w:pPr>
        <w:pStyle w:val="af9"/>
        <w:rPr>
          <w:szCs w:val="24"/>
        </w:rPr>
      </w:pPr>
      <w:r>
        <w:rPr>
          <w:szCs w:val="24"/>
        </w:rPr>
        <w:t>•</w:t>
      </w:r>
      <w:r>
        <w:rPr>
          <w:szCs w:val="24"/>
        </w:rPr>
        <w:tab/>
      </w:r>
      <w:r w:rsidR="00D85556" w:rsidRPr="00EE75C4">
        <w:rPr>
          <w:szCs w:val="24"/>
        </w:rPr>
        <w:t>Мнение автора с аргументами.</w:t>
      </w:r>
    </w:p>
    <w:p w:rsidR="00D85556" w:rsidRPr="00EE75C4" w:rsidRDefault="00D85556" w:rsidP="00B437EA">
      <w:pPr>
        <w:pStyle w:val="af9"/>
        <w:rPr>
          <w:szCs w:val="24"/>
          <w:lang w:val="ru-RU"/>
        </w:rPr>
      </w:pPr>
      <w:r w:rsidRPr="00EE75C4">
        <w:rPr>
          <w:szCs w:val="24"/>
          <w:lang w:val="ru-RU"/>
        </w:rPr>
        <w:t>- Другие точки зрения с объяснениями, почему автор не согласен.</w:t>
      </w:r>
    </w:p>
    <w:p w:rsidR="00D85556" w:rsidRPr="00EE75C4" w:rsidRDefault="00D85556" w:rsidP="00B437EA">
      <w:pPr>
        <w:pStyle w:val="af9"/>
        <w:rPr>
          <w:szCs w:val="24"/>
          <w:lang w:val="ru-RU"/>
        </w:rPr>
      </w:pPr>
      <w:r w:rsidRPr="00EE75C4">
        <w:rPr>
          <w:szCs w:val="24"/>
          <w:lang w:val="ru-RU"/>
        </w:rPr>
        <w:t>- Заключение (вывод).</w:t>
      </w:r>
    </w:p>
    <w:p w:rsidR="00D85556" w:rsidRPr="00EE75C4" w:rsidRDefault="00D85556" w:rsidP="00B437EA">
      <w:pPr>
        <w:pStyle w:val="af9"/>
        <w:rPr>
          <w:szCs w:val="24"/>
          <w:lang w:val="ru-RU"/>
        </w:rPr>
      </w:pPr>
    </w:p>
    <w:p w:rsidR="00D85556" w:rsidRPr="00EE75C4" w:rsidRDefault="00D85556" w:rsidP="00B437EA">
      <w:pPr>
        <w:pStyle w:val="af9"/>
        <w:rPr>
          <w:b/>
          <w:szCs w:val="24"/>
          <w:u w:val="single"/>
          <w:lang w:val="ru-RU"/>
        </w:rPr>
      </w:pPr>
      <w:r w:rsidRPr="00EE75C4">
        <w:rPr>
          <w:b/>
          <w:szCs w:val="24"/>
          <w:u w:val="single"/>
          <w:lang w:val="ru-RU"/>
        </w:rPr>
        <w:t xml:space="preserve">Вступление – постановка проблемы </w:t>
      </w:r>
    </w:p>
    <w:p w:rsidR="00D85556" w:rsidRPr="00EE75C4" w:rsidRDefault="00D85556" w:rsidP="00B437EA">
      <w:pPr>
        <w:pStyle w:val="af9"/>
        <w:rPr>
          <w:szCs w:val="24"/>
          <w:lang w:val="ru-RU"/>
        </w:rPr>
      </w:pPr>
      <w:r w:rsidRPr="00EE75C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85556" w:rsidRPr="00EE75C4" w:rsidRDefault="00D85556" w:rsidP="00B437EA">
      <w:pPr>
        <w:pStyle w:val="af9"/>
        <w:rPr>
          <w:b/>
          <w:szCs w:val="24"/>
          <w:u w:val="single"/>
          <w:lang w:val="ru-RU"/>
        </w:rPr>
      </w:pPr>
      <w:r w:rsidRPr="00EE75C4">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D85556" w:rsidRPr="00EE75C4" w:rsidRDefault="00D85556" w:rsidP="00B437EA">
      <w:pPr>
        <w:pStyle w:val="af9"/>
        <w:rPr>
          <w:szCs w:val="24"/>
          <w:lang w:val="ru-RU"/>
        </w:rPr>
      </w:pPr>
      <w:r w:rsidRPr="00EE75C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85556" w:rsidRPr="00EE75C4" w:rsidRDefault="00D85556" w:rsidP="00B437EA">
      <w:pPr>
        <w:pStyle w:val="af9"/>
        <w:rPr>
          <w:b/>
          <w:szCs w:val="24"/>
          <w:u w:val="single"/>
          <w:lang w:val="ru-RU"/>
        </w:rPr>
      </w:pPr>
      <w:r w:rsidRPr="00EE75C4">
        <w:rPr>
          <w:b/>
          <w:szCs w:val="24"/>
          <w:u w:val="single"/>
          <w:lang w:val="ru-RU"/>
        </w:rPr>
        <w:t>Заключение (вывод)</w:t>
      </w:r>
    </w:p>
    <w:p w:rsidR="00D85556" w:rsidRPr="00EE75C4" w:rsidRDefault="00D85556" w:rsidP="00B437EA">
      <w:pPr>
        <w:pStyle w:val="af9"/>
        <w:rPr>
          <w:szCs w:val="24"/>
          <w:lang w:val="ru-RU"/>
        </w:rPr>
      </w:pPr>
      <w:r w:rsidRPr="00EE75C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85556" w:rsidRPr="00EE75C4" w:rsidRDefault="00D85556" w:rsidP="00321944">
      <w:pPr>
        <w:pStyle w:val="af9"/>
        <w:numPr>
          <w:ilvl w:val="0"/>
          <w:numId w:val="94"/>
        </w:numPr>
        <w:spacing w:after="200"/>
        <w:jc w:val="center"/>
        <w:rPr>
          <w:b/>
          <w:szCs w:val="24"/>
        </w:rPr>
      </w:pPr>
      <w:r w:rsidRPr="00EE75C4">
        <w:rPr>
          <w:b/>
          <w:szCs w:val="24"/>
        </w:rPr>
        <w:t>ОРГАНИЗАЦИЯ ТЕКСТА</w:t>
      </w:r>
    </w:p>
    <w:p w:rsidR="00D85556" w:rsidRPr="00EE75C4" w:rsidRDefault="002E5AE5" w:rsidP="00B437EA">
      <w:pPr>
        <w:pStyle w:val="af9"/>
        <w:rPr>
          <w:szCs w:val="24"/>
        </w:rPr>
      </w:pPr>
      <w:r>
        <w:rPr>
          <w:b/>
          <w:szCs w:val="24"/>
        </w:rPr>
        <w:t>•</w:t>
      </w:r>
      <w:r>
        <w:rPr>
          <w:b/>
          <w:szCs w:val="24"/>
        </w:rPr>
        <w:tab/>
      </w:r>
      <w:r w:rsidR="00D85556" w:rsidRPr="00EE75C4">
        <w:rPr>
          <w:szCs w:val="24"/>
        </w:rPr>
        <w:t>Логичность</w:t>
      </w:r>
    </w:p>
    <w:p w:rsidR="00D85556" w:rsidRPr="00EE75C4" w:rsidRDefault="002E5AE5" w:rsidP="00B437EA">
      <w:pPr>
        <w:pStyle w:val="af9"/>
        <w:rPr>
          <w:szCs w:val="24"/>
        </w:rPr>
      </w:pPr>
      <w:r>
        <w:rPr>
          <w:b/>
          <w:szCs w:val="24"/>
        </w:rPr>
        <w:t>•</w:t>
      </w:r>
      <w:r>
        <w:rPr>
          <w:b/>
          <w:szCs w:val="24"/>
        </w:rPr>
        <w:tab/>
      </w:r>
      <w:r w:rsidR="00D85556" w:rsidRPr="00EE75C4">
        <w:rPr>
          <w:szCs w:val="24"/>
        </w:rPr>
        <w:t>Деление на абзацы</w:t>
      </w:r>
    </w:p>
    <w:p w:rsidR="00D85556" w:rsidRPr="00EE75C4" w:rsidRDefault="002E5AE5" w:rsidP="00B437EA">
      <w:pPr>
        <w:pStyle w:val="af9"/>
        <w:rPr>
          <w:szCs w:val="24"/>
        </w:rPr>
      </w:pPr>
      <w:r>
        <w:rPr>
          <w:b/>
          <w:szCs w:val="24"/>
        </w:rPr>
        <w:t>•</w:t>
      </w:r>
      <w:r>
        <w:rPr>
          <w:b/>
          <w:szCs w:val="24"/>
        </w:rPr>
        <w:tab/>
      </w:r>
      <w:r w:rsidR="00D85556" w:rsidRPr="00EE75C4">
        <w:rPr>
          <w:szCs w:val="24"/>
        </w:rPr>
        <w:t>Использование средств логической связи</w:t>
      </w:r>
    </w:p>
    <w:p w:rsidR="00D85556" w:rsidRPr="00EE75C4" w:rsidRDefault="00D85556" w:rsidP="00B437EA">
      <w:pPr>
        <w:pStyle w:val="af9"/>
        <w:rPr>
          <w:b/>
          <w:szCs w:val="24"/>
          <w:u w:val="single"/>
        </w:rPr>
      </w:pPr>
      <w:r w:rsidRPr="00EE75C4">
        <w:rPr>
          <w:b/>
          <w:szCs w:val="24"/>
          <w:u w:val="single"/>
        </w:rPr>
        <w:t>Логичность</w:t>
      </w:r>
    </w:p>
    <w:p w:rsidR="00D85556" w:rsidRPr="00EE75C4" w:rsidRDefault="00D85556" w:rsidP="00B437EA">
      <w:pPr>
        <w:pStyle w:val="af9"/>
        <w:rPr>
          <w:szCs w:val="24"/>
          <w:lang w:val="ru-RU"/>
        </w:rPr>
      </w:pPr>
      <w:r w:rsidRPr="00EE75C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85556" w:rsidRPr="00EE75C4" w:rsidRDefault="00D85556" w:rsidP="00B437EA">
      <w:pPr>
        <w:pStyle w:val="af9"/>
        <w:rPr>
          <w:b/>
          <w:szCs w:val="24"/>
          <w:u w:val="single"/>
          <w:lang w:val="ru-RU"/>
        </w:rPr>
      </w:pPr>
      <w:r w:rsidRPr="00EE75C4">
        <w:rPr>
          <w:b/>
          <w:szCs w:val="24"/>
          <w:u w:val="single"/>
          <w:lang w:val="ru-RU"/>
        </w:rPr>
        <w:t>Использование средств логической связи</w:t>
      </w:r>
    </w:p>
    <w:p w:rsidR="00D85556" w:rsidRPr="00EE75C4" w:rsidRDefault="00D85556" w:rsidP="00B437EA">
      <w:pPr>
        <w:pStyle w:val="af9"/>
        <w:rPr>
          <w:szCs w:val="24"/>
        </w:rPr>
      </w:pPr>
      <w:r w:rsidRPr="00EE75C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E75C4">
        <w:rPr>
          <w:szCs w:val="24"/>
        </w:rPr>
        <w:t xml:space="preserve">Подробный список вводных слов и выражений в Приложении. </w:t>
      </w:r>
    </w:p>
    <w:p w:rsidR="00D85556" w:rsidRPr="00EE75C4" w:rsidRDefault="00D85556" w:rsidP="00321944">
      <w:pPr>
        <w:pStyle w:val="af9"/>
        <w:numPr>
          <w:ilvl w:val="0"/>
          <w:numId w:val="94"/>
        </w:numPr>
        <w:spacing w:after="200"/>
        <w:jc w:val="center"/>
        <w:rPr>
          <w:b/>
          <w:szCs w:val="24"/>
        </w:rPr>
      </w:pPr>
      <w:r w:rsidRPr="00EE75C4">
        <w:rPr>
          <w:b/>
          <w:szCs w:val="24"/>
        </w:rPr>
        <w:t>ЛЕКСИКА</w:t>
      </w:r>
    </w:p>
    <w:p w:rsidR="00D85556" w:rsidRPr="00EE75C4" w:rsidRDefault="00D85556" w:rsidP="00B437EA">
      <w:pPr>
        <w:pStyle w:val="af9"/>
        <w:rPr>
          <w:szCs w:val="24"/>
          <w:lang w:val="ru-RU"/>
        </w:rPr>
      </w:pPr>
      <w:r w:rsidRPr="00EE75C4">
        <w:rPr>
          <w:szCs w:val="24"/>
          <w:lang w:val="ru-RU"/>
        </w:rPr>
        <w:t xml:space="preserve">При оценивании </w:t>
      </w:r>
      <w:r w:rsidRPr="00EE75C4">
        <w:rPr>
          <w:b/>
          <w:szCs w:val="24"/>
          <w:u w:val="single"/>
          <w:lang w:val="ru-RU"/>
        </w:rPr>
        <w:t>лексической грамотности</w:t>
      </w:r>
      <w:r w:rsidRPr="00EE75C4">
        <w:rPr>
          <w:szCs w:val="24"/>
          <w:lang w:val="ru-RU"/>
        </w:rPr>
        <w:t xml:space="preserve"> </w:t>
      </w:r>
      <w:r w:rsidRPr="00EE75C4">
        <w:rPr>
          <w:b/>
          <w:szCs w:val="24"/>
          <w:lang w:val="ru-RU"/>
        </w:rPr>
        <w:t xml:space="preserve"> </w:t>
      </w:r>
      <w:r w:rsidRPr="00EE75C4">
        <w:rPr>
          <w:szCs w:val="24"/>
          <w:lang w:val="ru-RU"/>
        </w:rPr>
        <w:t>учитываются:</w:t>
      </w:r>
    </w:p>
    <w:p w:rsidR="00D85556" w:rsidRPr="00EE75C4" w:rsidRDefault="00D85556" w:rsidP="00B437EA">
      <w:pPr>
        <w:pStyle w:val="af9"/>
        <w:rPr>
          <w:szCs w:val="24"/>
          <w:lang w:val="ru-RU"/>
        </w:rPr>
      </w:pPr>
      <w:r w:rsidRPr="00EE75C4">
        <w:rPr>
          <w:szCs w:val="24"/>
          <w:lang w:val="ru-RU"/>
        </w:rPr>
        <w:t>- точность в выборе слов и выражений и их соответствие теме и ситуации общения;</w:t>
      </w:r>
    </w:p>
    <w:p w:rsidR="00D85556" w:rsidRPr="00EE75C4" w:rsidRDefault="00D85556" w:rsidP="00B437EA">
      <w:pPr>
        <w:pStyle w:val="af9"/>
        <w:rPr>
          <w:szCs w:val="24"/>
          <w:lang w:val="ru-RU"/>
        </w:rPr>
      </w:pPr>
      <w:r w:rsidRPr="00EE75C4">
        <w:rPr>
          <w:szCs w:val="24"/>
          <w:lang w:val="ru-RU"/>
        </w:rPr>
        <w:t>- правильность лексических словосочетаний;</w:t>
      </w:r>
    </w:p>
    <w:p w:rsidR="00D85556" w:rsidRPr="00EE75C4" w:rsidRDefault="00D85556" w:rsidP="00B437EA">
      <w:pPr>
        <w:pStyle w:val="af9"/>
        <w:rPr>
          <w:szCs w:val="24"/>
          <w:lang w:val="ru-RU"/>
        </w:rPr>
      </w:pPr>
      <w:r w:rsidRPr="00EE75C4">
        <w:rPr>
          <w:szCs w:val="24"/>
          <w:lang w:val="ru-RU"/>
        </w:rPr>
        <w:t>- грамотность словообразования;</w:t>
      </w:r>
    </w:p>
    <w:p w:rsidR="00D85556" w:rsidRPr="00EE75C4" w:rsidRDefault="00D85556" w:rsidP="00B437EA">
      <w:pPr>
        <w:pStyle w:val="af9"/>
        <w:rPr>
          <w:szCs w:val="24"/>
          <w:lang w:val="ru-RU"/>
        </w:rPr>
      </w:pPr>
      <w:r w:rsidRPr="00EE75C4">
        <w:rPr>
          <w:szCs w:val="24"/>
          <w:lang w:val="ru-RU"/>
        </w:rPr>
        <w:t>- запас слов и разнообразие используемой лексики (синонимы, антонимы, фразеологизмы).</w:t>
      </w:r>
    </w:p>
    <w:p w:rsidR="00D85556" w:rsidRPr="00EE75C4" w:rsidRDefault="00D85556" w:rsidP="00321944">
      <w:pPr>
        <w:pStyle w:val="af9"/>
        <w:numPr>
          <w:ilvl w:val="0"/>
          <w:numId w:val="94"/>
        </w:numPr>
        <w:spacing w:after="200"/>
        <w:jc w:val="center"/>
        <w:rPr>
          <w:b/>
          <w:szCs w:val="24"/>
        </w:rPr>
      </w:pPr>
      <w:r w:rsidRPr="00EE75C4">
        <w:rPr>
          <w:b/>
          <w:szCs w:val="24"/>
        </w:rPr>
        <w:t>ГРАММАТИКА</w:t>
      </w:r>
    </w:p>
    <w:p w:rsidR="00D85556" w:rsidRPr="00EE75C4" w:rsidRDefault="00D85556" w:rsidP="00B437EA">
      <w:pPr>
        <w:pStyle w:val="af9"/>
        <w:rPr>
          <w:szCs w:val="24"/>
          <w:lang w:val="ru-RU"/>
        </w:rPr>
      </w:pPr>
      <w:r w:rsidRPr="00EE75C4">
        <w:rPr>
          <w:szCs w:val="24"/>
          <w:lang w:val="ru-RU"/>
        </w:rPr>
        <w:t xml:space="preserve">При оценивании </w:t>
      </w:r>
      <w:r w:rsidRPr="00EE75C4">
        <w:rPr>
          <w:b/>
          <w:szCs w:val="24"/>
          <w:u w:val="single"/>
          <w:lang w:val="ru-RU"/>
        </w:rPr>
        <w:t>грамматической правильности речи</w:t>
      </w:r>
      <w:r w:rsidRPr="00EE75C4">
        <w:rPr>
          <w:szCs w:val="24"/>
          <w:lang w:val="ru-RU"/>
        </w:rPr>
        <w:t xml:space="preserve"> учитывается:</w:t>
      </w:r>
    </w:p>
    <w:p w:rsidR="00D85556" w:rsidRPr="00EE75C4" w:rsidRDefault="00D85556" w:rsidP="00B437EA">
      <w:pPr>
        <w:pStyle w:val="af9"/>
        <w:rPr>
          <w:szCs w:val="24"/>
          <w:lang w:val="ru-RU"/>
        </w:rPr>
      </w:pPr>
      <w:r w:rsidRPr="00EE75C4">
        <w:rPr>
          <w:szCs w:val="24"/>
          <w:lang w:val="ru-RU"/>
        </w:rPr>
        <w:t>- точность в выборе грамматической конструкции в соответствии с целью высказывания;</w:t>
      </w:r>
    </w:p>
    <w:p w:rsidR="00D85556" w:rsidRPr="00EE75C4" w:rsidRDefault="00D85556" w:rsidP="00B437EA">
      <w:pPr>
        <w:pStyle w:val="af9"/>
        <w:rPr>
          <w:szCs w:val="24"/>
          <w:lang w:val="ru-RU"/>
        </w:rPr>
      </w:pPr>
      <w:r w:rsidRPr="00EE75C4">
        <w:rPr>
          <w:szCs w:val="24"/>
          <w:lang w:val="ru-RU"/>
        </w:rPr>
        <w:t>- разнообразие используемых грамматических средств;</w:t>
      </w:r>
    </w:p>
    <w:p w:rsidR="00D85556" w:rsidRPr="00EE75C4" w:rsidRDefault="00D85556" w:rsidP="00B437EA">
      <w:pPr>
        <w:pStyle w:val="af9"/>
        <w:rPr>
          <w:szCs w:val="24"/>
          <w:lang w:val="ru-RU"/>
        </w:rPr>
      </w:pPr>
      <w:r w:rsidRPr="00EE75C4">
        <w:rPr>
          <w:szCs w:val="24"/>
          <w:lang w:val="ru-RU"/>
        </w:rPr>
        <w:t>- сложность используемых конструкций.</w:t>
      </w:r>
    </w:p>
    <w:p w:rsidR="00D85556" w:rsidRPr="00EE75C4" w:rsidRDefault="00D85556" w:rsidP="00B437EA">
      <w:pPr>
        <w:pStyle w:val="af9"/>
        <w:rPr>
          <w:szCs w:val="24"/>
          <w:lang w:val="ru-RU"/>
        </w:rPr>
      </w:pPr>
    </w:p>
    <w:p w:rsidR="00D85556" w:rsidRPr="00EE75C4" w:rsidRDefault="00D85556" w:rsidP="00321944">
      <w:pPr>
        <w:pStyle w:val="af9"/>
        <w:numPr>
          <w:ilvl w:val="0"/>
          <w:numId w:val="94"/>
        </w:numPr>
        <w:spacing w:after="200"/>
        <w:jc w:val="center"/>
        <w:rPr>
          <w:b/>
          <w:szCs w:val="24"/>
        </w:rPr>
      </w:pPr>
      <w:r w:rsidRPr="00EE75C4">
        <w:rPr>
          <w:b/>
          <w:szCs w:val="24"/>
        </w:rPr>
        <w:t>ОРФОГРАФИЯ И ПУНКТУАЦИЯ</w:t>
      </w:r>
    </w:p>
    <w:p w:rsidR="00D85556" w:rsidRPr="00EE75C4" w:rsidRDefault="00D85556" w:rsidP="00B437EA">
      <w:pPr>
        <w:pStyle w:val="af9"/>
        <w:rPr>
          <w:szCs w:val="24"/>
          <w:lang w:val="ru-RU"/>
        </w:rPr>
      </w:pPr>
      <w:r w:rsidRPr="00EE75C4">
        <w:rPr>
          <w:szCs w:val="24"/>
          <w:lang w:val="ru-RU"/>
        </w:rPr>
        <w:t xml:space="preserve">При оценивании </w:t>
      </w:r>
      <w:r w:rsidRPr="00EE75C4">
        <w:rPr>
          <w:b/>
          <w:szCs w:val="24"/>
          <w:u w:val="single"/>
          <w:lang w:val="ru-RU"/>
        </w:rPr>
        <w:t>правильности орфографии и пунктуации</w:t>
      </w:r>
      <w:r w:rsidRPr="00EE75C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85556" w:rsidRPr="002E5AE5" w:rsidRDefault="00D85556" w:rsidP="002E5AE5">
      <w:pPr>
        <w:pStyle w:val="affc"/>
        <w:rPr>
          <w:b/>
        </w:rPr>
      </w:pPr>
      <w:r w:rsidRPr="002E5AE5">
        <w:rPr>
          <w:b/>
        </w:rPr>
        <w:t>Приложение 2 к контрольной работе № 3</w:t>
      </w:r>
    </w:p>
    <w:p w:rsidR="00D85556" w:rsidRPr="002E5AE5" w:rsidRDefault="00D85556" w:rsidP="002E5AE5">
      <w:pPr>
        <w:pStyle w:val="ae"/>
        <w:rPr>
          <w:b/>
        </w:rPr>
      </w:pPr>
      <w:r w:rsidRPr="002E5AE5">
        <w:rPr>
          <w:b/>
        </w:rPr>
        <w:t xml:space="preserve">Рекомендации по написанию задания </w:t>
      </w:r>
      <w:r w:rsidRPr="002E5AE5">
        <w:rPr>
          <w:b/>
          <w:lang w:val="en-US"/>
        </w:rPr>
        <w:t>IV</w:t>
      </w:r>
    </w:p>
    <w:p w:rsidR="00D85556" w:rsidRPr="00EE75C4" w:rsidRDefault="00D85556" w:rsidP="00321944">
      <w:pPr>
        <w:pStyle w:val="af9"/>
        <w:numPr>
          <w:ilvl w:val="0"/>
          <w:numId w:val="95"/>
        </w:numPr>
        <w:spacing w:after="200"/>
        <w:ind w:left="0"/>
        <w:rPr>
          <w:szCs w:val="24"/>
        </w:rPr>
      </w:pPr>
      <w:r w:rsidRPr="00EE75C4">
        <w:rPr>
          <w:szCs w:val="24"/>
          <w:lang w:val="ru-RU"/>
        </w:rPr>
        <w:lastRenderedPageBreak/>
        <w:t xml:space="preserve">В первом абзаце очень важно правильно поставить проблему, которая будет обсуждаться в работе. </w:t>
      </w:r>
      <w:r w:rsidRPr="00EE75C4">
        <w:rPr>
          <w:szCs w:val="24"/>
        </w:rPr>
        <w:t xml:space="preserve">Нельзя переписывать само задание, нужно его перефразировать. </w:t>
      </w:r>
    </w:p>
    <w:p w:rsidR="00D85556" w:rsidRPr="00EE75C4" w:rsidRDefault="00D85556" w:rsidP="00321944">
      <w:pPr>
        <w:pStyle w:val="af9"/>
        <w:numPr>
          <w:ilvl w:val="0"/>
          <w:numId w:val="95"/>
        </w:numPr>
        <w:spacing w:after="200"/>
        <w:ind w:left="0"/>
        <w:rPr>
          <w:szCs w:val="24"/>
          <w:lang w:val="ru-RU"/>
        </w:rPr>
      </w:pPr>
      <w:r w:rsidRPr="00EE75C4">
        <w:rPr>
          <w:szCs w:val="24"/>
          <w:lang w:val="ru-RU"/>
        </w:rPr>
        <w:t>В основной части необходимо привести соответствующие аргументы и доказательства, иллюстрируя их примерами.</w:t>
      </w:r>
    </w:p>
    <w:p w:rsidR="00D85556" w:rsidRPr="00EE75C4" w:rsidRDefault="00D85556" w:rsidP="00321944">
      <w:pPr>
        <w:pStyle w:val="af9"/>
        <w:numPr>
          <w:ilvl w:val="0"/>
          <w:numId w:val="95"/>
        </w:numPr>
        <w:spacing w:after="200"/>
        <w:ind w:left="0"/>
        <w:rPr>
          <w:szCs w:val="24"/>
          <w:lang w:val="ru-RU"/>
        </w:rPr>
      </w:pPr>
      <w:r w:rsidRPr="00EE75C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85556" w:rsidRPr="00EE75C4" w:rsidRDefault="00D85556" w:rsidP="00321944">
      <w:pPr>
        <w:pStyle w:val="af9"/>
        <w:numPr>
          <w:ilvl w:val="0"/>
          <w:numId w:val="95"/>
        </w:numPr>
        <w:spacing w:after="200"/>
        <w:ind w:left="0"/>
        <w:rPr>
          <w:szCs w:val="24"/>
          <w:lang w:val="ru-RU"/>
        </w:rPr>
      </w:pPr>
      <w:r w:rsidRPr="00EE75C4">
        <w:rPr>
          <w:szCs w:val="24"/>
          <w:lang w:val="ru-RU"/>
        </w:rPr>
        <w:t>В последней части необходимо сделать вывод, основанный на приведенных ранее аргументах.</w:t>
      </w:r>
    </w:p>
    <w:p w:rsidR="00D85556" w:rsidRPr="00EE75C4" w:rsidRDefault="00D85556" w:rsidP="00321944">
      <w:pPr>
        <w:pStyle w:val="af9"/>
        <w:numPr>
          <w:ilvl w:val="0"/>
          <w:numId w:val="95"/>
        </w:numPr>
        <w:spacing w:after="200"/>
        <w:ind w:left="0"/>
        <w:rPr>
          <w:szCs w:val="24"/>
          <w:lang w:val="ru-RU"/>
        </w:rPr>
      </w:pPr>
      <w:r w:rsidRPr="00EE75C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85556" w:rsidRPr="00EE75C4" w:rsidRDefault="00D85556" w:rsidP="00321944">
      <w:pPr>
        <w:pStyle w:val="af9"/>
        <w:numPr>
          <w:ilvl w:val="0"/>
          <w:numId w:val="95"/>
        </w:numPr>
        <w:spacing w:after="200"/>
        <w:ind w:left="0"/>
        <w:rPr>
          <w:szCs w:val="24"/>
        </w:rPr>
      </w:pPr>
      <w:r w:rsidRPr="00EE75C4">
        <w:rPr>
          <w:szCs w:val="24"/>
          <w:lang w:val="ru-RU"/>
        </w:rPr>
        <w:t xml:space="preserve">В экзаменационном задании </w:t>
      </w:r>
      <w:r w:rsidRPr="00EE75C4">
        <w:rPr>
          <w:szCs w:val="24"/>
        </w:rPr>
        <w:t>IV</w:t>
      </w:r>
      <w:r w:rsidRPr="00EE75C4">
        <w:rPr>
          <w:szCs w:val="24"/>
          <w:lang w:val="ru-RU"/>
        </w:rPr>
        <w:t xml:space="preserve"> обычно предлагается план, следуя которому вы правильно построите свое высказывание. </w:t>
      </w:r>
      <w:r w:rsidRPr="00EE75C4">
        <w:rPr>
          <w:szCs w:val="24"/>
        </w:rPr>
        <w:t>Напишите сой собственный план!</w:t>
      </w:r>
    </w:p>
    <w:p w:rsidR="00D85556" w:rsidRPr="00EE75C4" w:rsidRDefault="00D85556" w:rsidP="00321944">
      <w:pPr>
        <w:pStyle w:val="af9"/>
        <w:numPr>
          <w:ilvl w:val="0"/>
          <w:numId w:val="95"/>
        </w:numPr>
        <w:ind w:left="0"/>
        <w:rPr>
          <w:szCs w:val="24"/>
          <w:lang w:val="ru-RU"/>
        </w:rPr>
      </w:pPr>
      <w:r w:rsidRPr="00EE75C4">
        <w:rPr>
          <w:szCs w:val="24"/>
          <w:lang w:val="ru-RU"/>
        </w:rPr>
        <w:t>После написания сочинения проведите редактирование, используя следующий алгоритм:</w:t>
      </w:r>
    </w:p>
    <w:p w:rsidR="00D85556" w:rsidRPr="00EE75C4" w:rsidRDefault="00D85556" w:rsidP="002E5AE5">
      <w:pPr>
        <w:pStyle w:val="2d"/>
      </w:pPr>
      <w:r w:rsidRPr="00EE75C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85556" w:rsidRPr="00EE75C4" w:rsidRDefault="00D85556" w:rsidP="002E5AE5">
      <w:pPr>
        <w:pStyle w:val="2b"/>
      </w:pPr>
      <w:r w:rsidRPr="00EE75C4">
        <w:t>-я выбрал(а) верную лексику она достаточно официальная.</w:t>
      </w:r>
    </w:p>
    <w:p w:rsidR="00D85556" w:rsidRPr="00EE75C4" w:rsidRDefault="00D85556" w:rsidP="002E5AE5">
      <w:pPr>
        <w:pStyle w:val="2b"/>
      </w:pPr>
      <w:r w:rsidRPr="00EE75C4">
        <w:t>-орфография верна.</w:t>
      </w:r>
    </w:p>
    <w:p w:rsidR="00D85556" w:rsidRPr="00EE75C4" w:rsidRDefault="00D85556" w:rsidP="002E5AE5">
      <w:pPr>
        <w:pStyle w:val="2d"/>
      </w:pPr>
      <w:r w:rsidRPr="00EE75C4">
        <w:t>-я включил(а) основную идею каждого абзаца в первое предложение, и все предложения имеют отношение к заданной теме.</w:t>
      </w:r>
    </w:p>
    <w:p w:rsidR="00D85556" w:rsidRPr="00EE75C4" w:rsidRDefault="00D85556" w:rsidP="002E5AE5">
      <w:pPr>
        <w:pStyle w:val="2b"/>
      </w:pPr>
      <w:r w:rsidRPr="00EE75C4">
        <w:t>- я использовал(а) средства логической связи (слова-связки) и они уместны.</w:t>
      </w:r>
    </w:p>
    <w:p w:rsidR="00D85556" w:rsidRPr="00EE75C4" w:rsidRDefault="00D85556" w:rsidP="002E5AE5">
      <w:pPr>
        <w:pStyle w:val="2b"/>
      </w:pPr>
      <w:r w:rsidRPr="00EE75C4">
        <w:t>- я использовал(а) достаточное количество примеров и фактов.</w:t>
      </w:r>
    </w:p>
    <w:p w:rsidR="00D85556" w:rsidRPr="00EE75C4" w:rsidRDefault="00D85556" w:rsidP="002E5AE5">
      <w:pPr>
        <w:pStyle w:val="2b"/>
      </w:pPr>
      <w:r w:rsidRPr="00EE75C4">
        <w:t>-моя точка зрения ясна и определенна.</w:t>
      </w:r>
    </w:p>
    <w:p w:rsidR="00D85556" w:rsidRPr="00EE75C4" w:rsidRDefault="00D85556" w:rsidP="00B437EA">
      <w:r w:rsidRPr="00EE75C4">
        <w:rPr>
          <w:b/>
        </w:rPr>
        <w:t xml:space="preserve"> </w:t>
      </w:r>
    </w:p>
    <w:p w:rsidR="00D85556" w:rsidRPr="002E5AE5" w:rsidRDefault="00D85556" w:rsidP="002E5AE5">
      <w:pPr>
        <w:pStyle w:val="ae"/>
        <w:rPr>
          <w:b/>
          <w:i/>
        </w:rPr>
      </w:pPr>
      <w:r w:rsidRPr="002E5AE5">
        <w:rPr>
          <w:b/>
          <w:i/>
        </w:rPr>
        <w:t>Приложение 3 к контрольной работе № 3</w:t>
      </w:r>
    </w:p>
    <w:p w:rsidR="00D85556" w:rsidRPr="00EE75C4" w:rsidRDefault="00D85556" w:rsidP="00B437EA">
      <w:pPr>
        <w:pStyle w:val="af9"/>
        <w:rPr>
          <w:szCs w:val="24"/>
          <w:lang w:val="ru-RU"/>
        </w:rPr>
      </w:pPr>
      <w:r w:rsidRPr="00EE75C4">
        <w:rPr>
          <w:szCs w:val="24"/>
          <w:lang w:val="ru-RU"/>
        </w:rPr>
        <w:t>Методические рекомендации к переводу текстов по специальности</w:t>
      </w:r>
    </w:p>
    <w:p w:rsidR="00D85556" w:rsidRPr="00EE75C4" w:rsidRDefault="00D85556" w:rsidP="00B437EA">
      <w:pPr>
        <w:pStyle w:val="af9"/>
        <w:rPr>
          <w:szCs w:val="24"/>
          <w:lang w:val="ru-RU"/>
        </w:rPr>
      </w:pPr>
      <w:r w:rsidRPr="00EE75C4">
        <w:rPr>
          <w:szCs w:val="24"/>
          <w:lang w:val="ru-RU"/>
        </w:rPr>
        <w:t>(английский язык)</w:t>
      </w:r>
    </w:p>
    <w:p w:rsidR="00D85556" w:rsidRPr="00EE75C4" w:rsidRDefault="00D85556" w:rsidP="00B437EA">
      <w:pPr>
        <w:pStyle w:val="af9"/>
        <w:rPr>
          <w:szCs w:val="24"/>
          <w:lang w:val="ru-RU"/>
        </w:rPr>
      </w:pPr>
      <w:r w:rsidRPr="00EE75C4">
        <w:rPr>
          <w:szCs w:val="24"/>
          <w:lang w:val="ru-RU"/>
        </w:rPr>
        <w:t>При переводе текстов с английского языка на русский помните о следующем:</w:t>
      </w:r>
    </w:p>
    <w:p w:rsidR="00D85556" w:rsidRPr="00EE75C4" w:rsidRDefault="00D85556" w:rsidP="00321944">
      <w:pPr>
        <w:pStyle w:val="af9"/>
        <w:numPr>
          <w:ilvl w:val="0"/>
          <w:numId w:val="80"/>
        </w:numPr>
        <w:spacing w:after="200"/>
        <w:rPr>
          <w:szCs w:val="24"/>
          <w:lang w:val="ru-RU"/>
        </w:rPr>
      </w:pPr>
      <w:r w:rsidRPr="00EE75C4">
        <w:rPr>
          <w:szCs w:val="24"/>
          <w:lang w:val="ru-RU"/>
        </w:rPr>
        <w:t>Текст, предназначенный для перевода, необходимо рассматривать как единое смысловое целое.</w:t>
      </w:r>
    </w:p>
    <w:p w:rsidR="00D85556" w:rsidRPr="00EE75C4" w:rsidRDefault="00D85556" w:rsidP="00321944">
      <w:pPr>
        <w:pStyle w:val="af9"/>
        <w:numPr>
          <w:ilvl w:val="0"/>
          <w:numId w:val="80"/>
        </w:numPr>
        <w:spacing w:after="200"/>
        <w:rPr>
          <w:szCs w:val="24"/>
          <w:lang w:val="ru-RU"/>
        </w:rPr>
      </w:pPr>
      <w:r w:rsidRPr="00EE75C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85556" w:rsidRPr="00EE75C4" w:rsidRDefault="00D85556" w:rsidP="00321944">
      <w:pPr>
        <w:pStyle w:val="af9"/>
        <w:numPr>
          <w:ilvl w:val="0"/>
          <w:numId w:val="80"/>
        </w:numPr>
        <w:spacing w:after="200"/>
        <w:rPr>
          <w:szCs w:val="24"/>
          <w:lang w:val="ru-RU"/>
        </w:rPr>
      </w:pPr>
      <w:r w:rsidRPr="00EE75C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85556" w:rsidRPr="00EE75C4" w:rsidRDefault="00D85556" w:rsidP="00321944">
      <w:pPr>
        <w:pStyle w:val="af9"/>
        <w:numPr>
          <w:ilvl w:val="0"/>
          <w:numId w:val="80"/>
        </w:numPr>
        <w:spacing w:after="200"/>
        <w:rPr>
          <w:szCs w:val="24"/>
          <w:lang w:val="ru-RU"/>
        </w:rPr>
      </w:pPr>
      <w:r w:rsidRPr="00EE75C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85556" w:rsidRPr="00EE75C4" w:rsidRDefault="00D85556" w:rsidP="00321944">
      <w:pPr>
        <w:pStyle w:val="af9"/>
        <w:numPr>
          <w:ilvl w:val="0"/>
          <w:numId w:val="80"/>
        </w:numPr>
        <w:spacing w:after="200"/>
        <w:rPr>
          <w:szCs w:val="24"/>
          <w:lang w:val="ru-RU"/>
        </w:rPr>
      </w:pPr>
      <w:r w:rsidRPr="00EE75C4">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w:t>
      </w:r>
      <w:r w:rsidRPr="00EE75C4">
        <w:rPr>
          <w:szCs w:val="24"/>
          <w:lang w:val="ru-RU"/>
        </w:rPr>
        <w:lastRenderedPageBreak/>
        <w:t>английского без учета его связи в предложении, что обычно приводит к бессмыслице и искажению смысла переводимого текста.</w:t>
      </w:r>
    </w:p>
    <w:p w:rsidR="00D85556" w:rsidRPr="00EE75C4" w:rsidRDefault="00D85556" w:rsidP="002E5AE5">
      <w:pPr>
        <w:pStyle w:val="af0"/>
      </w:pPr>
      <w:r w:rsidRPr="00EE75C4">
        <w:t>При переводе допускается:</w:t>
      </w:r>
    </w:p>
    <w:p w:rsidR="00D85556" w:rsidRPr="00EE75C4" w:rsidRDefault="00D85556" w:rsidP="00321944">
      <w:pPr>
        <w:pStyle w:val="af9"/>
        <w:numPr>
          <w:ilvl w:val="0"/>
          <w:numId w:val="81"/>
        </w:numPr>
        <w:spacing w:after="200"/>
        <w:rPr>
          <w:szCs w:val="24"/>
        </w:rPr>
      </w:pPr>
      <w:r w:rsidRPr="00EE75C4">
        <w:rPr>
          <w:szCs w:val="24"/>
        </w:rPr>
        <w:t>изменение порядка слов в предложении</w:t>
      </w:r>
    </w:p>
    <w:p w:rsidR="00D85556" w:rsidRPr="00EE75C4" w:rsidRDefault="00D85556" w:rsidP="00321944">
      <w:pPr>
        <w:pStyle w:val="af9"/>
        <w:numPr>
          <w:ilvl w:val="0"/>
          <w:numId w:val="81"/>
        </w:numPr>
        <w:spacing w:after="200"/>
        <w:rPr>
          <w:szCs w:val="24"/>
          <w:lang w:val="ru-RU"/>
        </w:rPr>
      </w:pPr>
      <w:r w:rsidRPr="00EE75C4">
        <w:rPr>
          <w:szCs w:val="24"/>
          <w:lang w:val="ru-RU"/>
        </w:rPr>
        <w:t>перенос отдельного слова из одного предложения в другое,</w:t>
      </w:r>
    </w:p>
    <w:p w:rsidR="00D85556" w:rsidRPr="00EE75C4" w:rsidRDefault="00D85556" w:rsidP="00321944">
      <w:pPr>
        <w:pStyle w:val="af9"/>
        <w:numPr>
          <w:ilvl w:val="0"/>
          <w:numId w:val="81"/>
        </w:numPr>
        <w:spacing w:after="200"/>
        <w:rPr>
          <w:szCs w:val="24"/>
          <w:lang w:val="ru-RU"/>
        </w:rPr>
      </w:pPr>
      <w:r w:rsidRPr="00EE75C4">
        <w:rPr>
          <w:szCs w:val="24"/>
          <w:lang w:val="ru-RU"/>
        </w:rPr>
        <w:t>объединение двух или более предложений в одно или наоборот</w:t>
      </w:r>
    </w:p>
    <w:p w:rsidR="00D85556" w:rsidRPr="00EE75C4" w:rsidRDefault="00D85556" w:rsidP="00321944">
      <w:pPr>
        <w:pStyle w:val="af9"/>
        <w:numPr>
          <w:ilvl w:val="0"/>
          <w:numId w:val="81"/>
        </w:numPr>
        <w:spacing w:after="200"/>
        <w:rPr>
          <w:szCs w:val="24"/>
          <w:lang w:val="ru-RU"/>
        </w:rPr>
      </w:pPr>
      <w:r w:rsidRPr="00EE75C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85556" w:rsidRPr="00EE75C4" w:rsidRDefault="00D85556" w:rsidP="00321944">
      <w:pPr>
        <w:pStyle w:val="af9"/>
        <w:numPr>
          <w:ilvl w:val="0"/>
          <w:numId w:val="81"/>
        </w:numPr>
        <w:spacing w:after="200"/>
        <w:rPr>
          <w:szCs w:val="24"/>
        </w:rPr>
      </w:pPr>
      <w:r w:rsidRPr="00EE75C4">
        <w:rPr>
          <w:szCs w:val="24"/>
        </w:rPr>
        <w:t>замена одной части речи другой</w:t>
      </w:r>
    </w:p>
    <w:p w:rsidR="00D85556" w:rsidRPr="00EE75C4" w:rsidRDefault="00D85556" w:rsidP="002E5AE5">
      <w:pPr>
        <w:pStyle w:val="2d"/>
      </w:pPr>
      <w:r w:rsidRPr="00EE75C4">
        <w:t>При переводе пользуйтесь словарем. Чтобы работа со словарем не отнимала много времени, следует:</w:t>
      </w:r>
    </w:p>
    <w:p w:rsidR="00D85556" w:rsidRPr="00EE75C4" w:rsidRDefault="00D85556" w:rsidP="002E5AE5">
      <w:pPr>
        <w:pStyle w:val="2d"/>
      </w:pPr>
      <w:r w:rsidRPr="00EE75C4">
        <w:t>-хорошо знать алфавит , так как слова расположены в алфавитном порядке не только по первой букве, но и по всем последующим;</w:t>
      </w:r>
    </w:p>
    <w:p w:rsidR="00D85556" w:rsidRPr="00EE75C4" w:rsidRDefault="00D85556" w:rsidP="002E5AE5">
      <w:pPr>
        <w:pStyle w:val="2d"/>
      </w:pPr>
      <w:r w:rsidRPr="00EE75C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85556" w:rsidRPr="00EE75C4" w:rsidRDefault="00D85556" w:rsidP="00B437EA">
      <w:pPr>
        <w:ind w:left="360"/>
      </w:pPr>
    </w:p>
    <w:p w:rsidR="00D85556" w:rsidRPr="002E5AE5" w:rsidRDefault="00D85556" w:rsidP="002E5AE5">
      <w:pPr>
        <w:pStyle w:val="ae"/>
        <w:rPr>
          <w:b/>
        </w:rPr>
      </w:pPr>
      <w:r w:rsidRPr="002E5AE5">
        <w:rPr>
          <w:b/>
        </w:rPr>
        <w:t>СЛЕДУЕТ ПОМНИТЬ!!</w:t>
      </w:r>
    </w:p>
    <w:p w:rsidR="00D85556" w:rsidRPr="002E5AE5" w:rsidRDefault="00D85556" w:rsidP="002E5AE5">
      <w:pPr>
        <w:pStyle w:val="ae"/>
        <w:rPr>
          <w:b/>
        </w:rPr>
      </w:pPr>
      <w:r w:rsidRPr="002E5AE5">
        <w:rPr>
          <w:b/>
        </w:rPr>
        <w:t xml:space="preserve">НЕЛЬЗЯ ЗЛОУПОТРЕБЛЯТЬ </w:t>
      </w:r>
      <w:r w:rsidRPr="002E5AE5">
        <w:rPr>
          <w:b/>
          <w:lang w:val="en-US"/>
        </w:rPr>
        <w:t>ON</w:t>
      </w:r>
      <w:r w:rsidRPr="002E5AE5">
        <w:rPr>
          <w:b/>
        </w:rPr>
        <w:t>-</w:t>
      </w:r>
      <w:r w:rsidRPr="002E5AE5">
        <w:rPr>
          <w:b/>
          <w:lang w:val="en-US"/>
        </w:rPr>
        <w:t>LINE</w:t>
      </w:r>
      <w:r w:rsidRPr="002E5AE5">
        <w:rPr>
          <w:b/>
        </w:rPr>
        <w:t xml:space="preserve"> ПЕРЕВОДЧИКАМИ, А ЕСЛИ ИСПОЛЬЗУЕТЕ, ТО НЕОБХОДИМА СЕРЬЕЗНАЯ РЕДАКТУРА ПЕРЕВЕДЕННОГО ТЕКСТА!!</w:t>
      </w:r>
    </w:p>
    <w:p w:rsidR="00D85556" w:rsidRPr="00EE75C4" w:rsidRDefault="00D85556" w:rsidP="002E5AE5">
      <w:pPr>
        <w:pStyle w:val="affc"/>
      </w:pPr>
      <w:r w:rsidRPr="00EE75C4">
        <w:t xml:space="preserve">Так, например, </w:t>
      </w:r>
      <w:r w:rsidRPr="00EE75C4">
        <w:rPr>
          <w:lang w:val="en-US"/>
        </w:rPr>
        <w:t>Google</w:t>
      </w:r>
      <w:r w:rsidRPr="00EE75C4">
        <w:t xml:space="preserve"> </w:t>
      </w:r>
      <w:r w:rsidRPr="00EE75C4">
        <w:rPr>
          <w:lang w:val="en-US"/>
        </w:rPr>
        <w:t>Translate</w:t>
      </w:r>
      <w:r w:rsidRPr="00EE75C4">
        <w:t xml:space="preserve"> (</w:t>
      </w:r>
      <w:hyperlink r:id="rId704" w:history="1">
        <w:r w:rsidRPr="00EE75C4">
          <w:rPr>
            <w:rStyle w:val="a4"/>
            <w:lang w:val="en-US"/>
          </w:rPr>
          <w:t>http</w:t>
        </w:r>
        <w:r w:rsidRPr="00EE75C4">
          <w:rPr>
            <w:rStyle w:val="a4"/>
          </w:rPr>
          <w:t>://</w:t>
        </w:r>
        <w:r w:rsidRPr="00EE75C4">
          <w:rPr>
            <w:rStyle w:val="a4"/>
            <w:lang w:val="en-US"/>
          </w:rPr>
          <w:t>translate</w:t>
        </w:r>
        <w:r w:rsidRPr="00EE75C4">
          <w:rPr>
            <w:rStyle w:val="a4"/>
          </w:rPr>
          <w:t>.</w:t>
        </w:r>
        <w:r w:rsidRPr="00EE75C4">
          <w:rPr>
            <w:rStyle w:val="a4"/>
            <w:lang w:val="en-US"/>
          </w:rPr>
          <w:t>google</w:t>
        </w:r>
        <w:r w:rsidRPr="00EE75C4">
          <w:rPr>
            <w:rStyle w:val="a4"/>
          </w:rPr>
          <w:t>.</w:t>
        </w:r>
        <w:r w:rsidRPr="00EE75C4">
          <w:rPr>
            <w:rStyle w:val="a4"/>
            <w:lang w:val="en-US"/>
          </w:rPr>
          <w:t>com</w:t>
        </w:r>
        <w:r w:rsidRPr="00EE75C4">
          <w:rPr>
            <w:rStyle w:val="a4"/>
          </w:rPr>
          <w:t>/</w:t>
        </w:r>
      </w:hyperlink>
      <w:r w:rsidRPr="00EE75C4">
        <w:t xml:space="preserve">) – это система статистического машинного перевода, что означает, что </w:t>
      </w:r>
      <w:r w:rsidRPr="00EE75C4">
        <w:rPr>
          <w:lang w:val="en-US"/>
        </w:rPr>
        <w:t>GT</w:t>
      </w:r>
      <w:r w:rsidRPr="00EE75C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E75C4">
        <w:rPr>
          <w:lang w:val="en-US"/>
        </w:rPr>
        <w:t>GT</w:t>
      </w:r>
      <w:r w:rsidRPr="00EE75C4">
        <w:t xml:space="preserve"> выдает тарабарщину или просто переносит в перевод те слова оригинала, для которых у нее нет перевода.</w:t>
      </w:r>
    </w:p>
    <w:p w:rsidR="00D85556" w:rsidRPr="00EE75C4" w:rsidRDefault="00D85556" w:rsidP="00B437EA"/>
    <w:p w:rsidR="00D85556" w:rsidRPr="00EE75C4" w:rsidRDefault="00D85556" w:rsidP="00B437EA"/>
    <w:p w:rsidR="00D85556" w:rsidRPr="00EE75C4" w:rsidRDefault="00D85556" w:rsidP="00B437EA"/>
    <w:p w:rsidR="00D85556" w:rsidRPr="00EE75C4" w:rsidRDefault="00D85556" w:rsidP="002E5AE5">
      <w:pPr>
        <w:pStyle w:val="af0"/>
        <w:sectPr w:rsidR="00D85556" w:rsidRPr="00EE75C4">
          <w:pgSz w:w="11906" w:h="16838"/>
          <w:pgMar w:top="720" w:right="720" w:bottom="720" w:left="720" w:header="708" w:footer="708" w:gutter="0"/>
          <w:cols w:space="720"/>
        </w:sectPr>
      </w:pPr>
    </w:p>
    <w:p w:rsidR="00D85556" w:rsidRPr="00EE75C4" w:rsidRDefault="00D85556" w:rsidP="00B437EA">
      <w:pPr>
        <w:ind w:firstLine="0"/>
        <w:jc w:val="center"/>
        <w:rPr>
          <w:b/>
        </w:rPr>
      </w:pPr>
      <w:r w:rsidRPr="00EE75C4">
        <w:rPr>
          <w:b/>
        </w:rPr>
        <w:lastRenderedPageBreak/>
        <w:t>ФРАНЦУЗСКИЙ ЯЗЫК</w:t>
      </w:r>
    </w:p>
    <w:p w:rsidR="00D85556" w:rsidRPr="00EE75C4" w:rsidRDefault="00D85556" w:rsidP="00B437EA">
      <w:pPr>
        <w:ind w:firstLine="0"/>
        <w:jc w:val="center"/>
        <w:rPr>
          <w:b/>
        </w:rPr>
      </w:pPr>
      <w:r w:rsidRPr="00EE75C4">
        <w:rPr>
          <w:b/>
        </w:rPr>
        <w:t>Раздел 1. пункт.1.1</w:t>
      </w:r>
    </w:p>
    <w:p w:rsidR="00D85556" w:rsidRPr="00EE75C4" w:rsidRDefault="00D85556" w:rsidP="00B437EA">
      <w:pPr>
        <w:spacing w:line="276" w:lineRule="auto"/>
        <w:ind w:firstLine="0"/>
        <w:jc w:val="center"/>
        <w:rPr>
          <w:b/>
        </w:rPr>
      </w:pPr>
      <w:r w:rsidRPr="00EE75C4">
        <w:rPr>
          <w:b/>
          <w:lang w:val="de-DE"/>
        </w:rPr>
        <w:t>MA FAMILLE ET MOI</w:t>
      </w:r>
    </w:p>
    <w:p w:rsidR="00D85556" w:rsidRPr="00EE75C4" w:rsidRDefault="00D85556" w:rsidP="00B437EA">
      <w:pPr>
        <w:spacing w:line="276" w:lineRule="auto"/>
        <w:jc w:val="center"/>
      </w:pPr>
    </w:p>
    <w:p w:rsidR="00D85556" w:rsidRPr="00EE75C4" w:rsidRDefault="00D85556" w:rsidP="002E5AE5">
      <w:pPr>
        <w:pStyle w:val="affc"/>
        <w:rPr>
          <w:lang w:val="en-US"/>
        </w:rPr>
      </w:pPr>
      <w:r w:rsidRPr="00EE75C4">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EE75C4">
        <w:rPr>
          <w:lang w:val="en-US"/>
        </w:rPr>
        <w:t>Mais, je n’y ai pas réussi, parce que j’ai échoué à mon examen de physique. Alors, je suis allé travailler comme apprenti-ajusteur à l’usine. Cette année-là, j’ai bien passé touts les examens d’entrée et me voilà  étudiant.</w:t>
      </w:r>
    </w:p>
    <w:p w:rsidR="00D85556" w:rsidRPr="00EE75C4" w:rsidRDefault="00D85556" w:rsidP="002E5AE5">
      <w:pPr>
        <w:pStyle w:val="affc"/>
        <w:rPr>
          <w:lang w:val="en-US"/>
        </w:rPr>
      </w:pPr>
      <w:r w:rsidRPr="00EE75C4">
        <w:rPr>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D85556" w:rsidRPr="00EE75C4" w:rsidRDefault="00D85556" w:rsidP="002E5AE5">
      <w:pPr>
        <w:pStyle w:val="affc"/>
        <w:rPr>
          <w:lang w:val="en-US"/>
        </w:rPr>
      </w:pPr>
      <w:r w:rsidRPr="00EE75C4">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D85556" w:rsidRPr="00EE75C4" w:rsidRDefault="00D85556" w:rsidP="002E5AE5">
      <w:pPr>
        <w:pStyle w:val="affc"/>
        <w:rPr>
          <w:lang w:val="en-US"/>
        </w:rPr>
      </w:pPr>
      <w:r w:rsidRPr="00EE75C4">
        <w:rPr>
          <w:lang w:val="en-US"/>
        </w:rPr>
        <w:t>Quant à moi, je m’intéresse à la musique et à la littérature. J’aime surtout lire des romans policiers. Mon auteur préféré est l’écrivain français George Simenon.</w:t>
      </w:r>
    </w:p>
    <w:p w:rsidR="00D85556" w:rsidRPr="00EE75C4" w:rsidRDefault="00D85556" w:rsidP="00B437EA">
      <w:pPr>
        <w:jc w:val="center"/>
        <w:rPr>
          <w:b/>
          <w:lang w:val="en-US"/>
        </w:rPr>
      </w:pPr>
      <w:r w:rsidRPr="00EE75C4">
        <w:rPr>
          <w:b/>
        </w:rPr>
        <w:t>Раздел</w:t>
      </w:r>
      <w:r w:rsidRPr="00EE75C4">
        <w:rPr>
          <w:b/>
          <w:lang w:val="en-US"/>
        </w:rPr>
        <w:t xml:space="preserve"> 1. </w:t>
      </w:r>
      <w:r w:rsidRPr="00EE75C4">
        <w:rPr>
          <w:b/>
        </w:rPr>
        <w:t>п</w:t>
      </w:r>
      <w:r w:rsidRPr="00EE75C4">
        <w:rPr>
          <w:b/>
          <w:lang w:val="en-US"/>
        </w:rPr>
        <w:t>ункт 2.1</w:t>
      </w:r>
    </w:p>
    <w:p w:rsidR="00D85556" w:rsidRPr="00EE75C4" w:rsidRDefault="00D85556" w:rsidP="00B437EA">
      <w:pPr>
        <w:ind w:firstLine="284"/>
        <w:jc w:val="center"/>
        <w:rPr>
          <w:b/>
          <w:lang w:val="en-US"/>
        </w:rPr>
      </w:pPr>
      <w:r w:rsidRPr="00EE75C4">
        <w:rPr>
          <w:b/>
          <w:lang w:val="en-US"/>
        </w:rPr>
        <w:t>LANGUE ÉTRANGÈRE POUR LE FUTUR SPÉCIALISTE</w:t>
      </w:r>
    </w:p>
    <w:p w:rsidR="00D85556" w:rsidRPr="00EE75C4" w:rsidRDefault="00D85556" w:rsidP="00B437EA">
      <w:pPr>
        <w:ind w:firstLine="284"/>
        <w:jc w:val="center"/>
        <w:rPr>
          <w:lang w:val="en-US"/>
        </w:rPr>
      </w:pPr>
    </w:p>
    <w:p w:rsidR="00D85556" w:rsidRPr="00EE75C4" w:rsidRDefault="00D85556" w:rsidP="002E5AE5">
      <w:pPr>
        <w:pStyle w:val="affc"/>
        <w:rPr>
          <w:lang w:val="en-US"/>
        </w:rPr>
      </w:pPr>
      <w:r w:rsidRPr="00EE75C4">
        <w:rPr>
          <w:lang w:val="en-US"/>
        </w:rPr>
        <w:t>Dans le monde moderne, la connaissance des langues étrangères (une ou plusieurs) est considérée non seulement comme un indicateur du niveau d</w:t>
      </w:r>
      <w:r w:rsidR="002E5AE5">
        <w:rPr>
          <w:lang w:val="en-US"/>
        </w:rPr>
        <w:t>’</w:t>
      </w:r>
      <w:r w:rsidRPr="00EE75C4">
        <w:rPr>
          <w:lang w:val="en-US"/>
        </w:rPr>
        <w:t>éducation d</w:t>
      </w:r>
      <w:r w:rsidR="002E5AE5">
        <w:rPr>
          <w:lang w:val="en-US"/>
        </w:rPr>
        <w:t>’</w:t>
      </w:r>
      <w:r w:rsidRPr="00EE75C4">
        <w:rPr>
          <w:lang w:val="en-US"/>
        </w:rPr>
        <w:t>une personne, mais comme une nécessité. Dans la vie privée, dans la sphère sociale et professionnelle, les personnes qui suivent l’actualité ont besoin de connaître au moins une langue étrangère.</w:t>
      </w:r>
    </w:p>
    <w:p w:rsidR="00D85556" w:rsidRPr="00EE75C4" w:rsidRDefault="00D85556" w:rsidP="002E5AE5">
      <w:pPr>
        <w:pStyle w:val="affc"/>
        <w:rPr>
          <w:lang w:val="en-US"/>
        </w:rPr>
      </w:pPr>
      <w:r w:rsidRPr="00EE75C4">
        <w:rPr>
          <w:lang w:val="en-US"/>
        </w:rPr>
        <w:t>Dans toute activité professionnelle nécessite la connaissance des langues étrangères. Pour la plupart des gens, c</w:t>
      </w:r>
      <w:r w:rsidR="002E5AE5">
        <w:rPr>
          <w:lang w:val="en-US"/>
        </w:rPr>
        <w:t>’</w:t>
      </w:r>
      <w:r w:rsidRPr="00EE75C4">
        <w:rPr>
          <w:lang w:val="en-US"/>
        </w:rPr>
        <w:t>est la raison principale pour laquelle ils commencent à apprendre des langues étrangères. Dans de nombreuses professions, la connaissance d’une ou de deux langues étrangères est une nécessité. Souvent, dans de nombreux domaines d</w:t>
      </w:r>
      <w:r w:rsidR="002E5AE5">
        <w:rPr>
          <w:lang w:val="en-US"/>
        </w:rPr>
        <w:t>’</w:t>
      </w:r>
      <w:r w:rsidRPr="00EE75C4">
        <w:rPr>
          <w:lang w:val="en-US"/>
        </w:rPr>
        <w:t>activité professionnelle, il est nécessaire de connaître les langues internationales: l</w:t>
      </w:r>
      <w:r w:rsidR="002E5AE5">
        <w:rPr>
          <w:lang w:val="en-US"/>
        </w:rPr>
        <w:t>’</w:t>
      </w:r>
      <w:r w:rsidRPr="00EE75C4">
        <w:rPr>
          <w:lang w:val="en-US"/>
        </w:rPr>
        <w:t>anglais (la deuxième langue la plus répandue sur la planète), l</w:t>
      </w:r>
      <w:r w:rsidR="002E5AE5">
        <w:rPr>
          <w:lang w:val="en-US"/>
        </w:rPr>
        <w:t>’</w:t>
      </w:r>
      <w:r w:rsidRPr="00EE75C4">
        <w:rPr>
          <w:lang w:val="en-US"/>
        </w:rPr>
        <w:t>allemand et le français. De plus, dans certaines professions, il faut connaître un japonais et un chinois spécifiques.</w:t>
      </w:r>
    </w:p>
    <w:p w:rsidR="00D85556" w:rsidRPr="00EE75C4" w:rsidRDefault="00D85556" w:rsidP="002E5AE5">
      <w:pPr>
        <w:pStyle w:val="affc"/>
        <w:rPr>
          <w:lang w:val="en-US"/>
        </w:rPr>
      </w:pPr>
      <w:r w:rsidRPr="00EE75C4">
        <w:rPr>
          <w:lang w:val="en-US"/>
        </w:rPr>
        <w:t>Grâce à la traduction de textes étrangers, la connaissance de l</w:t>
      </w:r>
      <w:r w:rsidR="002E5AE5">
        <w:rPr>
          <w:lang w:val="en-US"/>
        </w:rPr>
        <w:t>’</w:t>
      </w:r>
      <w:r w:rsidRPr="00EE75C4">
        <w:rPr>
          <w:lang w:val="en-US"/>
        </w:rPr>
        <w:t>anglais et du français nous permet d</w:t>
      </w:r>
      <w:r w:rsidR="002E5AE5">
        <w:rPr>
          <w:lang w:val="en-US"/>
        </w:rPr>
        <w:t>’</w:t>
      </w:r>
      <w:r w:rsidRPr="00EE75C4">
        <w:rPr>
          <w:lang w:val="en-US"/>
        </w:rPr>
        <w:t>éviter des erreurs mineures susceptibles de provoquer des dysfonctionnements du programme et de rendre le travail plus difficile.</w:t>
      </w:r>
    </w:p>
    <w:p w:rsidR="00D85556" w:rsidRPr="00EE75C4" w:rsidRDefault="00D85556" w:rsidP="002E5AE5">
      <w:pPr>
        <w:pStyle w:val="affc"/>
        <w:rPr>
          <w:lang w:val="en-US"/>
        </w:rPr>
      </w:pPr>
      <w:r w:rsidRPr="00EE75C4">
        <w:rPr>
          <w:lang w:val="en-US"/>
        </w:rPr>
        <w:t>De nos jours, une grande quantité de littérature technique en langues étrangères est apparue, impossible à traduire sans un bon niveau de connaissance d’une langue étrangère.</w:t>
      </w:r>
    </w:p>
    <w:p w:rsidR="00D85556" w:rsidRPr="00EE75C4" w:rsidRDefault="00D85556" w:rsidP="002E5AE5">
      <w:pPr>
        <w:pStyle w:val="affc"/>
        <w:rPr>
          <w:lang w:val="en-US"/>
        </w:rPr>
      </w:pPr>
      <w:r w:rsidRPr="00EE75C4">
        <w:rPr>
          <w:lang w:val="en-US"/>
        </w:rPr>
        <w:t>La connaissance des langues internationales contribue également à la croissance de carrière. Dans de nombreuses entreprises, les cours de formation avancée sont devenus courants. Pour ce faire, de jeunes professionnels sont envoyés dans d</w:t>
      </w:r>
      <w:r w:rsidR="002E5AE5">
        <w:rPr>
          <w:lang w:val="en-US"/>
        </w:rPr>
        <w:t>’</w:t>
      </w:r>
      <w:r w:rsidRPr="00EE75C4">
        <w:rPr>
          <w:lang w:val="en-US"/>
        </w:rPr>
        <w:t>autres pays ou organisent de bons cours de français dans l</w:t>
      </w:r>
      <w:r w:rsidR="002E5AE5">
        <w:rPr>
          <w:lang w:val="en-US"/>
        </w:rPr>
        <w:t>’</w:t>
      </w:r>
      <w:r w:rsidRPr="00EE75C4">
        <w:rPr>
          <w:lang w:val="en-US"/>
        </w:rPr>
        <w:t>entreprise. Pendant les cours, les jeunes élargissent leur cercle social avec des spécialistes, non seulement des pays francophones, mais aussi des pays où ils le parlent. N</w:t>
      </w:r>
      <w:r w:rsidR="002E5AE5">
        <w:rPr>
          <w:lang w:val="en-US"/>
        </w:rPr>
        <w:t>’</w:t>
      </w:r>
      <w:r w:rsidRPr="00EE75C4">
        <w:rPr>
          <w:lang w:val="en-US"/>
        </w:rPr>
        <w:t>oubliez pas que la connaissance des langues étrangères augmente les perspectives de travail à l</w:t>
      </w:r>
      <w:r w:rsidR="002E5AE5">
        <w:rPr>
          <w:lang w:val="en-US"/>
        </w:rPr>
        <w:t>’</w:t>
      </w:r>
      <w:r w:rsidRPr="00EE75C4">
        <w:rPr>
          <w:lang w:val="en-US"/>
        </w:rPr>
        <w:t>étranger.</w:t>
      </w:r>
    </w:p>
    <w:p w:rsidR="00D85556" w:rsidRPr="00EE75C4" w:rsidRDefault="00D85556" w:rsidP="002E5AE5">
      <w:pPr>
        <w:pStyle w:val="affc"/>
        <w:rPr>
          <w:lang w:val="en-US"/>
        </w:rPr>
      </w:pPr>
      <w:r w:rsidRPr="00EE75C4">
        <w:rPr>
          <w:lang w:val="en-US"/>
        </w:rPr>
        <w:t>Pendant l</w:t>
      </w:r>
      <w:r w:rsidR="002E5AE5">
        <w:rPr>
          <w:lang w:val="en-US"/>
        </w:rPr>
        <w:t>’</w:t>
      </w:r>
      <w:r w:rsidRPr="00EE75C4">
        <w:rPr>
          <w:lang w:val="en-US"/>
        </w:rPr>
        <w:t>entretien, quand les gens trouvent un emploi, presque partout, ils demandent des connaissances en anglais, français, allemand et autres langues. Cela joue un rôle important pour l</w:t>
      </w:r>
      <w:r w:rsidR="002E5AE5">
        <w:rPr>
          <w:lang w:val="en-US"/>
        </w:rPr>
        <w:t>’</w:t>
      </w:r>
      <w:r w:rsidRPr="00EE75C4">
        <w:rPr>
          <w:lang w:val="en-US"/>
        </w:rPr>
        <w:t xml:space="preserve">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w:t>
      </w:r>
      <w:r w:rsidRPr="00EE75C4">
        <w:rPr>
          <w:lang w:val="en-US"/>
        </w:rPr>
        <w:lastRenderedPageBreak/>
        <w:t>seule une personne confiante dotée d’une parole compétente et bien construite peut occuper la place souhaitée.</w:t>
      </w:r>
    </w:p>
    <w:p w:rsidR="00D85556" w:rsidRPr="00EE75C4" w:rsidRDefault="00D85556" w:rsidP="00B437EA">
      <w:pPr>
        <w:jc w:val="center"/>
        <w:rPr>
          <w:b/>
        </w:rPr>
      </w:pPr>
      <w:r w:rsidRPr="00EE75C4">
        <w:rPr>
          <w:b/>
        </w:rPr>
        <w:t>Раздел 1. пункт 1.2.</w:t>
      </w:r>
    </w:p>
    <w:p w:rsidR="00D85556" w:rsidRPr="00EE75C4" w:rsidRDefault="00D85556" w:rsidP="00B437EA">
      <w:pPr>
        <w:jc w:val="center"/>
        <w:rPr>
          <w:b/>
        </w:rPr>
      </w:pPr>
      <w:r w:rsidRPr="00EE75C4">
        <w:rPr>
          <w:b/>
        </w:rPr>
        <w:t>ОБРАЗЕЦ ОФОРМЛЕНИЯ КОНВЕРТА</w:t>
      </w:r>
    </w:p>
    <w:p w:rsidR="00D85556" w:rsidRPr="00EE75C4" w:rsidRDefault="00751B47" w:rsidP="00B437EA">
      <w:r w:rsidRPr="00EE75C4">
        <w:rPr>
          <w:noProof/>
        </w:rPr>
        <w:drawing>
          <wp:inline distT="0" distB="0" distL="0" distR="0">
            <wp:extent cx="5927090" cy="4395470"/>
            <wp:effectExtent l="19050" t="0" r="0" b="0"/>
            <wp:docPr id="4"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int"/>
                    <pic:cNvPicPr>
                      <a:picLocks noChangeAspect="1" noChangeArrowheads="1"/>
                    </pic:cNvPicPr>
                  </pic:nvPicPr>
                  <pic:blipFill>
                    <a:blip r:embed="rId705"/>
                    <a:srcRect/>
                    <a:stretch>
                      <a:fillRect/>
                    </a:stretch>
                  </pic:blipFill>
                  <pic:spPr bwMode="auto">
                    <a:xfrm>
                      <a:off x="0" y="0"/>
                      <a:ext cx="5927090" cy="4395470"/>
                    </a:xfrm>
                    <a:prstGeom prst="rect">
                      <a:avLst/>
                    </a:prstGeom>
                    <a:noFill/>
                    <a:ln w="9525">
                      <a:noFill/>
                      <a:miter lim="800000"/>
                      <a:headEnd/>
                      <a:tailEnd/>
                    </a:ln>
                  </pic:spPr>
                </pic:pic>
              </a:graphicData>
            </a:graphic>
          </wp:inline>
        </w:drawing>
      </w:r>
    </w:p>
    <w:p w:rsidR="00D85556" w:rsidRPr="00EE75C4" w:rsidRDefault="00D85556" w:rsidP="00B437EA"/>
    <w:p w:rsidR="00D85556" w:rsidRPr="00EE75C4" w:rsidRDefault="00D85556" w:rsidP="00B437EA">
      <w:pPr>
        <w:spacing w:line="276" w:lineRule="auto"/>
        <w:ind w:firstLine="284"/>
        <w:rPr>
          <w:lang w:val="en-US"/>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widowControl/>
        <w:autoSpaceDE/>
        <w:adjustRightInd/>
        <w:spacing w:after="200" w:line="276" w:lineRule="auto"/>
        <w:ind w:firstLine="0"/>
        <w:jc w:val="left"/>
        <w:rPr>
          <w:b/>
        </w:rPr>
      </w:pPr>
      <w:r w:rsidRPr="00EE75C4">
        <w:rPr>
          <w:b/>
        </w:rPr>
        <w:br w:type="page"/>
      </w:r>
    </w:p>
    <w:p w:rsidR="00D85556" w:rsidRPr="00EE75C4" w:rsidRDefault="00D85556" w:rsidP="00B437EA">
      <w:pPr>
        <w:jc w:val="center"/>
        <w:rPr>
          <w:b/>
        </w:rPr>
      </w:pPr>
      <w:r w:rsidRPr="00EE75C4">
        <w:rPr>
          <w:b/>
        </w:rPr>
        <w:lastRenderedPageBreak/>
        <w:t>Раздел 2 Пункт 2.5.</w:t>
      </w:r>
    </w:p>
    <w:p w:rsidR="00D85556" w:rsidRPr="00EE75C4" w:rsidRDefault="00D85556" w:rsidP="00B437EA">
      <w:pPr>
        <w:jc w:val="center"/>
        <w:rPr>
          <w:b/>
        </w:rPr>
      </w:pPr>
      <w:r w:rsidRPr="00EE75C4">
        <w:rPr>
          <w:b/>
        </w:rPr>
        <w:t>Контрольная работа № 1</w:t>
      </w:r>
    </w:p>
    <w:p w:rsidR="00D85556" w:rsidRPr="00EE75C4" w:rsidRDefault="00D85556" w:rsidP="00B437EA">
      <w:pPr>
        <w:shd w:val="clear" w:color="auto" w:fill="FFFFFF"/>
        <w:jc w:val="center"/>
        <w:rPr>
          <w:b/>
          <w:bCs/>
          <w:spacing w:val="4"/>
          <w:kern w:val="16"/>
        </w:rPr>
      </w:pPr>
      <w:r w:rsidRPr="00EE75C4">
        <w:rPr>
          <w:b/>
          <w:bCs/>
          <w:spacing w:val="4"/>
          <w:kern w:val="16"/>
        </w:rPr>
        <w:t>КОНТРОЛЬНАЯ РАБОТА №1</w:t>
      </w:r>
    </w:p>
    <w:p w:rsidR="00D85556" w:rsidRPr="00EE75C4" w:rsidRDefault="00D85556" w:rsidP="00B437EA">
      <w:pPr>
        <w:jc w:val="center"/>
        <w:rPr>
          <w:b/>
          <w:lang w:val="en-US"/>
        </w:rPr>
      </w:pPr>
      <w:r w:rsidRPr="00EE75C4">
        <w:rPr>
          <w:b/>
          <w:lang w:val="en-US"/>
        </w:rPr>
        <w:t>Part I   Textes  de compréhension</w:t>
      </w:r>
    </w:p>
    <w:p w:rsidR="00D85556" w:rsidRPr="00EE75C4" w:rsidRDefault="00D85556" w:rsidP="00321944">
      <w:pPr>
        <w:pStyle w:val="af9"/>
        <w:numPr>
          <w:ilvl w:val="0"/>
          <w:numId w:val="82"/>
        </w:numPr>
        <w:spacing w:after="200"/>
        <w:ind w:left="0" w:firstLine="360"/>
        <w:jc w:val="left"/>
        <w:rPr>
          <w:b/>
          <w:szCs w:val="24"/>
        </w:rPr>
      </w:pPr>
      <w:r w:rsidRPr="00EE75C4">
        <w:rPr>
          <w:b/>
          <w:szCs w:val="24"/>
        </w:rPr>
        <w:t>Lisez les textes et répondez aux questions ci-dessous:</w:t>
      </w:r>
    </w:p>
    <w:p w:rsidR="00D85556" w:rsidRPr="00EE75C4" w:rsidRDefault="002F1608" w:rsidP="00B437EA">
      <w:pPr>
        <w:pStyle w:val="20"/>
        <w:pBdr>
          <w:bottom w:val="single" w:sz="6" w:space="4" w:color="DED6D6"/>
        </w:pBdr>
        <w:spacing w:after="225" w:line="437" w:lineRule="atLeast"/>
        <w:ind w:firstLine="240"/>
        <w:rPr>
          <w:szCs w:val="24"/>
          <w:lang w:val="en-US"/>
        </w:rPr>
      </w:pPr>
      <w:hyperlink r:id="rId706" w:history="1">
        <w:r w:rsidR="00D85556" w:rsidRPr="00EE75C4">
          <w:rPr>
            <w:rStyle w:val="a4"/>
            <w:szCs w:val="24"/>
            <w:lang w:val="en-US"/>
          </w:rPr>
          <w:t>Coco Chanel</w:t>
        </w:r>
      </w:hyperlink>
    </w:p>
    <w:p w:rsidR="00D85556" w:rsidRPr="00EE75C4" w:rsidRDefault="00D85556" w:rsidP="00B437EA">
      <w:pPr>
        <w:pStyle w:val="20"/>
        <w:pBdr>
          <w:bottom w:val="single" w:sz="6" w:space="4" w:color="DED6D6"/>
        </w:pBdr>
        <w:spacing w:after="225" w:line="437" w:lineRule="atLeast"/>
        <w:ind w:firstLine="240"/>
        <w:rPr>
          <w:b w:val="0"/>
          <w:i w:val="0"/>
          <w:szCs w:val="24"/>
          <w:lang w:val="en-US"/>
        </w:rPr>
      </w:pPr>
      <w:r w:rsidRPr="00EE75C4">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sidR="002E5AE5">
        <w:rPr>
          <w:b w:val="0"/>
          <w:i w:val="0"/>
          <w:szCs w:val="24"/>
          <w:lang w:val="en-US"/>
        </w:rPr>
        <w:t>’</w:t>
      </w:r>
      <w:r w:rsidRPr="00EE75C4">
        <w:rPr>
          <w:b w:val="0"/>
          <w:i w:val="0"/>
          <w:szCs w:val="24"/>
          <w:lang w:val="en-US"/>
        </w:rPr>
        <w:t>une grande popularité auprès des élégantes. Il n</w:t>
      </w:r>
      <w:r w:rsidR="002E5AE5">
        <w:rPr>
          <w:b w:val="0"/>
          <w:i w:val="0"/>
          <w:szCs w:val="24"/>
          <w:lang w:val="en-US"/>
        </w:rPr>
        <w:t>’</w:t>
      </w:r>
      <w:r w:rsidRPr="00EE75C4">
        <w:rPr>
          <w:b w:val="0"/>
          <w:i w:val="0"/>
          <w:szCs w:val="24"/>
          <w:lang w:val="en-US"/>
        </w:rPr>
        <w:t>y a rien étonnant qu</w:t>
      </w:r>
      <w:r w:rsidR="002E5AE5">
        <w:rPr>
          <w:b w:val="0"/>
          <w:i w:val="0"/>
          <w:szCs w:val="24"/>
          <w:lang w:val="en-US"/>
        </w:rPr>
        <w:t>’</w:t>
      </w:r>
      <w:r w:rsidRPr="00EE75C4">
        <w:rPr>
          <w:b w:val="0"/>
          <w:i w:val="0"/>
          <w:szCs w:val="24"/>
          <w:lang w:val="en-US"/>
        </w:rPr>
        <w:t>en France travaillaient des couturiers mondialement connus. Le nom de ‘’Coco Chanel’’ est surtout connu parce que cette modéliste a changé l</w:t>
      </w:r>
      <w:r w:rsidR="002E5AE5">
        <w:rPr>
          <w:b w:val="0"/>
          <w:i w:val="0"/>
          <w:szCs w:val="24"/>
          <w:lang w:val="en-US"/>
        </w:rPr>
        <w:t>’</w:t>
      </w:r>
      <w:r w:rsidRPr="00EE75C4">
        <w:rPr>
          <w:b w:val="0"/>
          <w:i w:val="0"/>
          <w:szCs w:val="24"/>
          <w:lang w:val="en-US"/>
        </w:rPr>
        <w:t>image de femme au XX siècle. Les vêtements des femmes étaient longtemps assez lourds et de longueur excessive ce qui n</w:t>
      </w:r>
      <w:r w:rsidR="002E5AE5">
        <w:rPr>
          <w:b w:val="0"/>
          <w:i w:val="0"/>
          <w:szCs w:val="24"/>
          <w:lang w:val="en-US"/>
        </w:rPr>
        <w:t>’</w:t>
      </w:r>
      <w:r w:rsidRPr="00EE75C4">
        <w:rPr>
          <w:b w:val="0"/>
          <w:i w:val="0"/>
          <w:szCs w:val="24"/>
          <w:lang w:val="en-US"/>
        </w:rPr>
        <w:t>était pas convenable pour ce siècle pétulant. Coco Chanel a fait des vêtements pour femmes plus simple. Elle a pris les éléments des vêtements masculins, c</w:t>
      </w:r>
      <w:r w:rsidR="002E5AE5">
        <w:rPr>
          <w:b w:val="0"/>
          <w:i w:val="0"/>
          <w:szCs w:val="24"/>
          <w:lang w:val="en-US"/>
        </w:rPr>
        <w:t>’</w:t>
      </w:r>
      <w:r w:rsidRPr="00EE75C4">
        <w:rPr>
          <w:b w:val="0"/>
          <w:i w:val="0"/>
          <w:szCs w:val="24"/>
          <w:lang w:val="en-US"/>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2E5AE5">
        <w:rPr>
          <w:b w:val="0"/>
          <w:i w:val="0"/>
          <w:szCs w:val="24"/>
          <w:lang w:val="en-US"/>
        </w:rPr>
        <w:t>’</w:t>
      </w:r>
      <w:r w:rsidRPr="00EE75C4">
        <w:rPr>
          <w:b w:val="0"/>
          <w:i w:val="0"/>
          <w:szCs w:val="24"/>
          <w:lang w:val="en-US"/>
        </w:rPr>
        <w:t>à aujourd</w:t>
      </w:r>
      <w:r w:rsidR="002E5AE5">
        <w:rPr>
          <w:b w:val="0"/>
          <w:i w:val="0"/>
          <w:szCs w:val="24"/>
          <w:lang w:val="en-US"/>
        </w:rPr>
        <w:t>’</w:t>
      </w:r>
      <w:r w:rsidRPr="00EE75C4">
        <w:rPr>
          <w:b w:val="0"/>
          <w:i w:val="0"/>
          <w:szCs w:val="24"/>
          <w:lang w:val="en-US"/>
        </w:rPr>
        <w:t>hui, la petite robe noire de Coco Chanel reste actuelle et à la mode. Une autre innovation de cette modéliste, était un petit sac que les femmes portaient avec une gourmette ce qui était pratique et élégant.</w:t>
      </w:r>
    </w:p>
    <w:p w:rsidR="00D85556" w:rsidRPr="00EE75C4" w:rsidRDefault="00D85556" w:rsidP="00B437EA">
      <w:pPr>
        <w:pStyle w:val="20"/>
        <w:pBdr>
          <w:bottom w:val="single" w:sz="6" w:space="4" w:color="DED6D6"/>
        </w:pBdr>
        <w:spacing w:after="225" w:line="437" w:lineRule="atLeast"/>
        <w:ind w:firstLine="240"/>
        <w:rPr>
          <w:szCs w:val="24"/>
          <w:lang w:val="en-US"/>
        </w:rPr>
      </w:pPr>
      <w:r w:rsidRPr="00EE75C4">
        <w:rPr>
          <w:b w:val="0"/>
          <w:i w:val="0"/>
          <w:szCs w:val="24"/>
          <w:lang w:val="en-US"/>
        </w:rPr>
        <w:t>Le nom de cette Française célèbre est aussi lié au parfum de même nom que Coco Chanel utilisait souvent.</w:t>
      </w:r>
    </w:p>
    <w:p w:rsidR="00D85556" w:rsidRPr="00EE75C4" w:rsidRDefault="00D85556" w:rsidP="00B437EA">
      <w:pPr>
        <w:pStyle w:val="af8"/>
        <w:ind w:firstLine="284"/>
        <w:rPr>
          <w:rFonts w:ascii="Times New Roman" w:hAnsi="Times New Roman"/>
          <w:sz w:val="24"/>
          <w:szCs w:val="24"/>
        </w:rPr>
      </w:pPr>
      <w:r w:rsidRPr="00EE75C4">
        <w:rPr>
          <w:rFonts w:ascii="Times New Roman" w:hAnsi="Times New Roman"/>
          <w:b/>
          <w:sz w:val="24"/>
          <w:szCs w:val="24"/>
          <w:lang w:val="en-US"/>
        </w:rPr>
        <w:t>Répondez aux questions:</w:t>
      </w:r>
    </w:p>
    <w:p w:rsidR="00D85556" w:rsidRPr="00EE75C4" w:rsidRDefault="00D85556" w:rsidP="00321944">
      <w:pPr>
        <w:pStyle w:val="af8"/>
        <w:numPr>
          <w:ilvl w:val="0"/>
          <w:numId w:val="167"/>
        </w:numPr>
        <w:ind w:left="0" w:firstLine="284"/>
        <w:rPr>
          <w:rFonts w:ascii="Times New Roman" w:hAnsi="Times New Roman"/>
          <w:sz w:val="24"/>
          <w:szCs w:val="24"/>
          <w:lang w:val="en-US"/>
        </w:rPr>
      </w:pPr>
      <w:r w:rsidRPr="00EE75C4">
        <w:rPr>
          <w:rFonts w:ascii="Times New Roman" w:hAnsi="Times New Roman"/>
          <w:sz w:val="24"/>
          <w:szCs w:val="24"/>
          <w:lang w:val="en-US"/>
        </w:rPr>
        <w:t>Qu</w:t>
      </w:r>
      <w:r w:rsidR="002E5AE5">
        <w:rPr>
          <w:rFonts w:ascii="Times New Roman" w:hAnsi="Times New Roman"/>
          <w:sz w:val="24"/>
          <w:szCs w:val="24"/>
          <w:lang w:val="en-US"/>
        </w:rPr>
        <w:t>’</w:t>
      </w:r>
      <w:r w:rsidRPr="00EE75C4">
        <w:rPr>
          <w:rFonts w:ascii="Times New Roman" w:hAnsi="Times New Roman"/>
          <w:sz w:val="24"/>
          <w:szCs w:val="24"/>
          <w:lang w:val="en-US"/>
        </w:rPr>
        <w:t>est-ce qui a changé Coco Chanel au XXe siècle?</w:t>
      </w:r>
    </w:p>
    <w:p w:rsidR="00D85556" w:rsidRPr="00EE75C4" w:rsidRDefault="00D85556" w:rsidP="00321944">
      <w:pPr>
        <w:pStyle w:val="af8"/>
        <w:numPr>
          <w:ilvl w:val="0"/>
          <w:numId w:val="167"/>
        </w:numPr>
        <w:ind w:left="0" w:firstLine="284"/>
        <w:rPr>
          <w:rFonts w:ascii="Times New Roman" w:hAnsi="Times New Roman"/>
          <w:sz w:val="24"/>
          <w:szCs w:val="24"/>
          <w:lang w:val="en-US"/>
        </w:rPr>
      </w:pPr>
      <w:r w:rsidRPr="00EE75C4">
        <w:rPr>
          <w:rFonts w:ascii="Times New Roman" w:hAnsi="Times New Roman"/>
          <w:sz w:val="24"/>
          <w:szCs w:val="24"/>
          <w:lang w:val="en-US" w:eastAsia="ru-RU"/>
        </w:rPr>
        <w:t>Comment les vêtements pour femmes ont-ils changé avec Coco Chanel?</w:t>
      </w:r>
    </w:p>
    <w:p w:rsidR="00D85556" w:rsidRPr="00EE75C4" w:rsidRDefault="00D85556" w:rsidP="00321944">
      <w:pPr>
        <w:pStyle w:val="af8"/>
        <w:numPr>
          <w:ilvl w:val="0"/>
          <w:numId w:val="167"/>
        </w:numPr>
        <w:ind w:left="0" w:firstLine="284"/>
        <w:rPr>
          <w:rFonts w:ascii="Times New Roman" w:hAnsi="Times New Roman"/>
          <w:sz w:val="24"/>
          <w:szCs w:val="24"/>
          <w:lang w:val="en-US"/>
        </w:rPr>
      </w:pPr>
      <w:r w:rsidRPr="00EE75C4">
        <w:rPr>
          <w:rFonts w:ascii="Times New Roman" w:hAnsi="Times New Roman"/>
          <w:sz w:val="24"/>
          <w:szCs w:val="24"/>
          <w:lang w:val="en-US"/>
        </w:rPr>
        <w:t>Quel principe de base dans les vêtements était pour Coco Chanel?</w:t>
      </w:r>
    </w:p>
    <w:p w:rsidR="00D85556" w:rsidRPr="00EE75C4" w:rsidRDefault="00D85556" w:rsidP="00321944">
      <w:pPr>
        <w:pStyle w:val="af8"/>
        <w:numPr>
          <w:ilvl w:val="0"/>
          <w:numId w:val="167"/>
        </w:numPr>
        <w:ind w:left="0" w:firstLine="284"/>
        <w:rPr>
          <w:rFonts w:ascii="Times New Roman" w:hAnsi="Times New Roman"/>
          <w:sz w:val="24"/>
          <w:szCs w:val="24"/>
          <w:lang w:val="en-US"/>
        </w:rPr>
      </w:pPr>
      <w:r w:rsidRPr="00EE75C4">
        <w:rPr>
          <w:rFonts w:ascii="Times New Roman" w:hAnsi="Times New Roman"/>
          <w:sz w:val="24"/>
          <w:szCs w:val="24"/>
          <w:lang w:val="en-US"/>
        </w:rPr>
        <w:t>Quelle était la couleur préférée de Coco Chanel?</w:t>
      </w:r>
    </w:p>
    <w:p w:rsidR="00D85556" w:rsidRPr="00EE75C4" w:rsidRDefault="00D85556" w:rsidP="00321944">
      <w:pPr>
        <w:pStyle w:val="af8"/>
        <w:numPr>
          <w:ilvl w:val="0"/>
          <w:numId w:val="167"/>
        </w:numPr>
        <w:ind w:left="0" w:firstLine="284"/>
        <w:rPr>
          <w:rFonts w:ascii="Times New Roman" w:hAnsi="Times New Roman"/>
          <w:sz w:val="24"/>
          <w:szCs w:val="24"/>
          <w:lang w:val="en-US"/>
        </w:rPr>
      </w:pPr>
      <w:r w:rsidRPr="00EE75C4">
        <w:rPr>
          <w:rFonts w:ascii="Times New Roman" w:hAnsi="Times New Roman"/>
          <w:sz w:val="24"/>
          <w:szCs w:val="24"/>
          <w:lang w:val="en-US"/>
        </w:rPr>
        <w:t>Quelle autre innovation a introduit Coco Chanel?</w:t>
      </w:r>
    </w:p>
    <w:p w:rsidR="00D85556" w:rsidRPr="002E5AE5" w:rsidRDefault="002F1608" w:rsidP="002E5AE5">
      <w:pPr>
        <w:pStyle w:val="affc"/>
        <w:rPr>
          <w:b/>
          <w:bCs/>
          <w:lang w:val="en-US"/>
        </w:rPr>
      </w:pPr>
      <w:hyperlink r:id="rId707" w:history="1">
        <w:r w:rsidR="00D85556" w:rsidRPr="002E5AE5">
          <w:rPr>
            <w:rStyle w:val="a4"/>
            <w:b/>
            <w:bCs/>
            <w:lang w:val="en-US"/>
          </w:rPr>
          <w:t>Le végétarime</w:t>
        </w:r>
      </w:hyperlink>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Aujourd</w:t>
      </w:r>
      <w:r w:rsidR="002E5AE5">
        <w:rPr>
          <w:rFonts w:ascii="Times New Roman" w:hAnsi="Times New Roman"/>
          <w:sz w:val="24"/>
          <w:szCs w:val="24"/>
          <w:lang w:val="en-US"/>
        </w:rPr>
        <w:t>’</w:t>
      </w:r>
      <w:r w:rsidRPr="00EE75C4">
        <w:rPr>
          <w:rFonts w:ascii="Times New Roman" w:hAnsi="Times New Roman"/>
          <w:sz w:val="24"/>
          <w:szCs w:val="24"/>
          <w:lang w:val="en-US"/>
        </w:rPr>
        <w:t>hui, on parle beaucoup au sujet « d’un mode de vie sain ». De plus en plus de personnes y font y attention et cherchent à faire des efforts pour garder leur santé. Un composant important d’une  vie saine est une bonne nourriture.</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On dit : « L</w:t>
      </w:r>
      <w:r w:rsidR="002E5AE5">
        <w:rPr>
          <w:rFonts w:ascii="Times New Roman" w:hAnsi="Times New Roman"/>
          <w:sz w:val="24"/>
          <w:szCs w:val="24"/>
          <w:lang w:val="en-US"/>
        </w:rPr>
        <w:t>’</w:t>
      </w:r>
      <w:r w:rsidRPr="00EE75C4">
        <w:rPr>
          <w:rFonts w:ascii="Times New Roman" w:hAnsi="Times New Roman"/>
          <w:sz w:val="24"/>
          <w:szCs w:val="24"/>
          <w:lang w:val="en-US"/>
        </w:rPr>
        <w:t>homme est ce qu</w:t>
      </w:r>
      <w:r w:rsidR="002E5AE5">
        <w:rPr>
          <w:rFonts w:ascii="Times New Roman" w:hAnsi="Times New Roman"/>
          <w:sz w:val="24"/>
          <w:szCs w:val="24"/>
          <w:lang w:val="en-US"/>
        </w:rPr>
        <w:t>’</w:t>
      </w:r>
      <w:r w:rsidRPr="00EE75C4">
        <w:rPr>
          <w:rFonts w:ascii="Times New Roman" w:hAnsi="Times New Roman"/>
          <w:sz w:val="24"/>
          <w:szCs w:val="24"/>
          <w:lang w:val="en-US"/>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2E5AE5">
        <w:rPr>
          <w:rFonts w:ascii="Times New Roman" w:hAnsi="Times New Roman"/>
          <w:sz w:val="24"/>
          <w:szCs w:val="24"/>
          <w:lang w:val="en-US"/>
        </w:rPr>
        <w:t>’</w:t>
      </w:r>
      <w:r w:rsidRPr="00EE75C4">
        <w:rPr>
          <w:rFonts w:ascii="Times New Roman" w:hAnsi="Times New Roman"/>
          <w:sz w:val="24"/>
          <w:szCs w:val="24"/>
          <w:lang w:val="en-US"/>
        </w:rPr>
        <w:t>est pas utile et bonne.  Selon eux, il y a intérêt à avoir une nourriture de qualité.</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Il y a beaucoup de types de régime mais le végétarisme est plutôt le mode d’alimentation le plus important qui a pour but une vie saine. Cette solution n</w:t>
      </w:r>
      <w:r w:rsidR="002E5AE5">
        <w:rPr>
          <w:rFonts w:ascii="Times New Roman" w:hAnsi="Times New Roman"/>
          <w:sz w:val="24"/>
          <w:szCs w:val="24"/>
          <w:lang w:val="en-US"/>
        </w:rPr>
        <w:t>’</w:t>
      </w:r>
      <w:r w:rsidRPr="00EE75C4">
        <w:rPr>
          <w:rFonts w:ascii="Times New Roman" w:hAnsi="Times New Roman"/>
          <w:sz w:val="24"/>
          <w:szCs w:val="24"/>
          <w:lang w:val="en-US"/>
        </w:rPr>
        <w:t xml:space="preserve">est pas nouvelle mais, dans les pays européens, elle connait un vrai essor et est à la mode. Cette façon de se nourrir a plusieurs </w:t>
      </w:r>
      <w:r w:rsidRPr="00EE75C4">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De plus, les végétariens se nourrissent bon, ils évitent les fastfood et la nourriture qui sont dangereux pour la santé.  Pour les amis des bêtes, il est aussi important qu</w:t>
      </w:r>
      <w:r w:rsidR="002E5AE5">
        <w:rPr>
          <w:rFonts w:ascii="Times New Roman" w:hAnsi="Times New Roman"/>
          <w:sz w:val="24"/>
          <w:szCs w:val="24"/>
          <w:lang w:val="en-US"/>
        </w:rPr>
        <w:t>’</w:t>
      </w:r>
      <w:r w:rsidRPr="00EE75C4">
        <w:rPr>
          <w:rFonts w:ascii="Times New Roman" w:hAnsi="Times New Roman"/>
          <w:sz w:val="24"/>
          <w:szCs w:val="24"/>
          <w:lang w:val="en-US"/>
        </w:rPr>
        <w:t>on ne tue pas des animaux.</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Les adversaires de végétarisme pensent que cette cuisine a plus de désavantages. La viande est aussi importante pour l</w:t>
      </w:r>
      <w:r w:rsidR="002E5AE5">
        <w:rPr>
          <w:rFonts w:ascii="Times New Roman" w:hAnsi="Times New Roman"/>
          <w:sz w:val="24"/>
          <w:szCs w:val="24"/>
          <w:lang w:val="en-US"/>
        </w:rPr>
        <w:t>’</w:t>
      </w:r>
      <w:r w:rsidRPr="00EE75C4">
        <w:rPr>
          <w:rFonts w:ascii="Times New Roman" w:hAnsi="Times New Roman"/>
          <w:sz w:val="24"/>
          <w:szCs w:val="24"/>
          <w:lang w:val="en-US"/>
        </w:rPr>
        <w:t>organisme que les légumes pour recevoir toutes les vitamines et micro-éléments nécessaires. Si des gens mangent les aliments végétaux, ils ont un manque de ces éléments.</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En Russie, le végétarisme est une façon impopulaire de se nourrir. On peut penser que cela est lié à la durée de notre période hivernale pendant.</w:t>
      </w:r>
    </w:p>
    <w:p w:rsidR="00D85556" w:rsidRPr="00EE75C4" w:rsidRDefault="00D85556" w:rsidP="00B437EA">
      <w:pPr>
        <w:pStyle w:val="af8"/>
        <w:ind w:left="284"/>
        <w:rPr>
          <w:rFonts w:ascii="Times New Roman" w:hAnsi="Times New Roman"/>
          <w:sz w:val="24"/>
          <w:szCs w:val="24"/>
          <w:lang w:val="en-US"/>
        </w:rPr>
      </w:pPr>
      <w:r w:rsidRPr="00EE75C4">
        <w:rPr>
          <w:rFonts w:ascii="Times New Roman" w:hAnsi="Times New Roman"/>
          <w:b/>
          <w:sz w:val="24"/>
          <w:szCs w:val="24"/>
          <w:lang w:val="en-US"/>
        </w:rPr>
        <w:t>Répondez aux questions:</w:t>
      </w:r>
    </w:p>
    <w:p w:rsidR="00D85556" w:rsidRPr="00EE75C4" w:rsidRDefault="00D85556" w:rsidP="00321944">
      <w:pPr>
        <w:pStyle w:val="af8"/>
        <w:numPr>
          <w:ilvl w:val="0"/>
          <w:numId w:val="168"/>
        </w:numPr>
        <w:rPr>
          <w:rFonts w:ascii="Times New Roman" w:hAnsi="Times New Roman"/>
          <w:sz w:val="24"/>
          <w:szCs w:val="24"/>
          <w:lang w:val="en-US"/>
        </w:rPr>
      </w:pPr>
      <w:r w:rsidRPr="00EE75C4">
        <w:rPr>
          <w:rFonts w:ascii="Times New Roman" w:hAnsi="Times New Roman"/>
          <w:sz w:val="24"/>
          <w:szCs w:val="24"/>
          <w:lang w:val="en-US"/>
        </w:rPr>
        <w:t>Qu</w:t>
      </w:r>
      <w:r w:rsidR="002E5AE5">
        <w:rPr>
          <w:rFonts w:ascii="Times New Roman" w:hAnsi="Times New Roman"/>
          <w:sz w:val="24"/>
          <w:szCs w:val="24"/>
          <w:lang w:val="en-US"/>
        </w:rPr>
        <w:t>’</w:t>
      </w:r>
      <w:r w:rsidRPr="00EE75C4">
        <w:rPr>
          <w:rFonts w:ascii="Times New Roman" w:hAnsi="Times New Roman"/>
          <w:sz w:val="24"/>
          <w:szCs w:val="24"/>
          <w:lang w:val="en-US"/>
        </w:rPr>
        <w:t>est-ce qui est un élément important d</w:t>
      </w:r>
      <w:r w:rsidR="002E5AE5">
        <w:rPr>
          <w:rFonts w:ascii="Times New Roman" w:hAnsi="Times New Roman"/>
          <w:sz w:val="24"/>
          <w:szCs w:val="24"/>
          <w:lang w:val="en-US"/>
        </w:rPr>
        <w:t>’</w:t>
      </w:r>
      <w:r w:rsidRPr="00EE75C4">
        <w:rPr>
          <w:rFonts w:ascii="Times New Roman" w:hAnsi="Times New Roman"/>
          <w:sz w:val="24"/>
          <w:szCs w:val="24"/>
          <w:lang w:val="en-US"/>
        </w:rPr>
        <w:t>un mode de vie sain?</w:t>
      </w:r>
    </w:p>
    <w:p w:rsidR="00D85556" w:rsidRPr="00EE75C4" w:rsidRDefault="00D85556" w:rsidP="00321944">
      <w:pPr>
        <w:pStyle w:val="af8"/>
        <w:numPr>
          <w:ilvl w:val="0"/>
          <w:numId w:val="168"/>
        </w:numPr>
        <w:rPr>
          <w:rFonts w:ascii="Times New Roman" w:hAnsi="Times New Roman"/>
          <w:sz w:val="24"/>
          <w:szCs w:val="24"/>
          <w:lang w:val="en-US"/>
        </w:rPr>
      </w:pPr>
      <w:r w:rsidRPr="00EE75C4">
        <w:rPr>
          <w:rFonts w:ascii="Times New Roman" w:hAnsi="Times New Roman"/>
          <w:sz w:val="24"/>
          <w:szCs w:val="24"/>
          <w:lang w:val="en-US"/>
        </w:rPr>
        <w:t>Où est le végétarisme le plus commun?</w:t>
      </w:r>
    </w:p>
    <w:p w:rsidR="00D85556" w:rsidRPr="00EE75C4" w:rsidRDefault="00D85556" w:rsidP="00321944">
      <w:pPr>
        <w:pStyle w:val="af8"/>
        <w:numPr>
          <w:ilvl w:val="0"/>
          <w:numId w:val="168"/>
        </w:numPr>
        <w:rPr>
          <w:rFonts w:ascii="Times New Roman" w:hAnsi="Times New Roman"/>
          <w:sz w:val="24"/>
          <w:szCs w:val="24"/>
          <w:lang w:val="en-US"/>
        </w:rPr>
      </w:pPr>
      <w:r w:rsidRPr="00EE75C4">
        <w:rPr>
          <w:rFonts w:ascii="Times New Roman" w:hAnsi="Times New Roman"/>
          <w:sz w:val="24"/>
          <w:szCs w:val="24"/>
          <w:lang w:val="en-US"/>
        </w:rPr>
        <w:t>Quels sont les principaux principes du végétarisme?</w:t>
      </w:r>
    </w:p>
    <w:p w:rsidR="00D85556" w:rsidRPr="00EE75C4" w:rsidRDefault="00D85556" w:rsidP="00321944">
      <w:pPr>
        <w:pStyle w:val="af8"/>
        <w:numPr>
          <w:ilvl w:val="0"/>
          <w:numId w:val="168"/>
        </w:numPr>
        <w:rPr>
          <w:rFonts w:ascii="Times New Roman" w:hAnsi="Times New Roman"/>
          <w:sz w:val="24"/>
          <w:szCs w:val="24"/>
          <w:lang w:val="en-US"/>
        </w:rPr>
      </w:pPr>
      <w:r w:rsidRPr="00EE75C4">
        <w:rPr>
          <w:rFonts w:ascii="Times New Roman" w:hAnsi="Times New Roman"/>
          <w:sz w:val="24"/>
          <w:szCs w:val="24"/>
          <w:lang w:val="en-US"/>
        </w:rPr>
        <w:t>Quel est le point de vue des partisans sur le végétarisme?</w:t>
      </w:r>
    </w:p>
    <w:p w:rsidR="00D85556" w:rsidRPr="00EE75C4" w:rsidRDefault="00D85556" w:rsidP="00321944">
      <w:pPr>
        <w:pStyle w:val="af8"/>
        <w:numPr>
          <w:ilvl w:val="0"/>
          <w:numId w:val="168"/>
        </w:numPr>
        <w:rPr>
          <w:rFonts w:ascii="Times New Roman" w:hAnsi="Times New Roman"/>
          <w:sz w:val="24"/>
          <w:szCs w:val="24"/>
          <w:lang w:val="en-US"/>
        </w:rPr>
      </w:pPr>
      <w:r w:rsidRPr="00EE75C4">
        <w:rPr>
          <w:rFonts w:ascii="Times New Roman" w:hAnsi="Times New Roman"/>
          <w:sz w:val="24"/>
          <w:szCs w:val="24"/>
          <w:lang w:val="en-US"/>
        </w:rPr>
        <w:t>Pourquoi le végétarisme n</w:t>
      </w:r>
      <w:r w:rsidR="002E5AE5">
        <w:rPr>
          <w:rFonts w:ascii="Times New Roman" w:hAnsi="Times New Roman"/>
          <w:sz w:val="24"/>
          <w:szCs w:val="24"/>
          <w:lang w:val="en-US"/>
        </w:rPr>
        <w:t>’</w:t>
      </w:r>
      <w:r w:rsidRPr="00EE75C4">
        <w:rPr>
          <w:rFonts w:ascii="Times New Roman" w:hAnsi="Times New Roman"/>
          <w:sz w:val="24"/>
          <w:szCs w:val="24"/>
          <w:lang w:val="en-US"/>
        </w:rPr>
        <w:t>est probablement pas développé en Russie?</w:t>
      </w:r>
    </w:p>
    <w:p w:rsidR="00D85556" w:rsidRPr="00EE75C4" w:rsidRDefault="00D85556" w:rsidP="00B437EA">
      <w:pPr>
        <w:ind w:firstLine="240"/>
        <w:rPr>
          <w:lang w:val="en-US"/>
        </w:rPr>
      </w:pPr>
    </w:p>
    <w:p w:rsidR="00D85556" w:rsidRPr="00EE75C4" w:rsidRDefault="00D85556" w:rsidP="00B437EA">
      <w:pPr>
        <w:jc w:val="center"/>
        <w:rPr>
          <w:b/>
          <w:lang w:val="en-US"/>
        </w:rPr>
      </w:pPr>
      <w:r w:rsidRPr="00EE75C4">
        <w:rPr>
          <w:b/>
          <w:lang w:val="en-US"/>
        </w:rPr>
        <w:t xml:space="preserve">Part II </w:t>
      </w:r>
    </w:p>
    <w:p w:rsidR="00D85556" w:rsidRPr="00EE75C4" w:rsidRDefault="00D85556" w:rsidP="00B437EA">
      <w:pPr>
        <w:jc w:val="center"/>
        <w:rPr>
          <w:b/>
          <w:lang w:val="en-US"/>
        </w:rPr>
      </w:pPr>
      <w:r w:rsidRPr="00EE75C4">
        <w:rPr>
          <w:b/>
          <w:lang w:val="en-US"/>
        </w:rPr>
        <w:t>Grammaire</w:t>
      </w: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Il est difficile ___ apprendre les langues étrangères.</w:t>
      </w:r>
    </w:p>
    <w:p w:rsidR="00D85556" w:rsidRPr="00EE75C4" w:rsidRDefault="00D85556" w:rsidP="00321944">
      <w:pPr>
        <w:pStyle w:val="af8"/>
        <w:numPr>
          <w:ilvl w:val="0"/>
          <w:numId w:val="17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au</w:t>
      </w:r>
    </w:p>
    <w:p w:rsidR="00D85556" w:rsidRPr="00EE75C4" w:rsidRDefault="00D85556" w:rsidP="00321944">
      <w:pPr>
        <w:pStyle w:val="af8"/>
        <w:numPr>
          <w:ilvl w:val="0"/>
          <w:numId w:val="17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w:t>
      </w:r>
    </w:p>
    <w:p w:rsidR="00D85556" w:rsidRPr="00EE75C4" w:rsidRDefault="00D85556" w:rsidP="00321944">
      <w:pPr>
        <w:pStyle w:val="af8"/>
        <w:numPr>
          <w:ilvl w:val="0"/>
          <w:numId w:val="17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de</w:t>
      </w:r>
    </w:p>
    <w:p w:rsidR="00D85556" w:rsidRPr="00EE75C4" w:rsidRDefault="00D85556" w:rsidP="00321944">
      <w:pPr>
        <w:pStyle w:val="af8"/>
        <w:numPr>
          <w:ilvl w:val="0"/>
          <w:numId w:val="17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d’</w:t>
      </w:r>
    </w:p>
    <w:p w:rsidR="00D85556" w:rsidRPr="00EE75C4" w:rsidRDefault="00D85556" w:rsidP="00B437EA">
      <w:pPr>
        <w:pStyle w:val="af8"/>
        <w:ind w:firstLine="284"/>
        <w:rPr>
          <w:rFonts w:ascii="Times New Roman" w:hAnsi="Times New Roman"/>
          <w:b/>
          <w:sz w:val="24"/>
          <w:szCs w:val="24"/>
          <w:lang w:val="en-US"/>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J</w:t>
      </w:r>
      <w:r w:rsidR="002E5AE5">
        <w:rPr>
          <w:rFonts w:ascii="Times New Roman" w:hAnsi="Times New Roman"/>
          <w:b/>
          <w:sz w:val="24"/>
          <w:szCs w:val="24"/>
          <w:lang w:val="en-US" w:eastAsia="ru-RU"/>
        </w:rPr>
        <w:t>’</w:t>
      </w:r>
      <w:r w:rsidRPr="00EE75C4">
        <w:rPr>
          <w:rFonts w:ascii="Times New Roman" w:hAnsi="Times New Roman"/>
          <w:b/>
          <w:sz w:val="24"/>
          <w:szCs w:val="24"/>
          <w:lang w:val="en-US" w:eastAsia="ru-RU"/>
        </w:rPr>
        <w:t>ai besoin ___ ton aide.</w:t>
      </w:r>
    </w:p>
    <w:p w:rsidR="00D85556" w:rsidRPr="00EE75C4" w:rsidRDefault="00D85556" w:rsidP="00321944">
      <w:pPr>
        <w:pStyle w:val="af8"/>
        <w:numPr>
          <w:ilvl w:val="0"/>
          <w:numId w:val="17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avec</w:t>
      </w:r>
    </w:p>
    <w:p w:rsidR="00D85556" w:rsidRPr="00EE75C4" w:rsidRDefault="00D85556" w:rsidP="00321944">
      <w:pPr>
        <w:pStyle w:val="af8"/>
        <w:numPr>
          <w:ilvl w:val="0"/>
          <w:numId w:val="17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de</w:t>
      </w:r>
    </w:p>
    <w:p w:rsidR="00D85556" w:rsidRPr="00EE75C4" w:rsidRDefault="00D85556" w:rsidP="00321944">
      <w:pPr>
        <w:pStyle w:val="af8"/>
        <w:numPr>
          <w:ilvl w:val="0"/>
          <w:numId w:val="17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w:t>
      </w:r>
    </w:p>
    <w:p w:rsidR="00D85556" w:rsidRPr="00EE75C4" w:rsidRDefault="00D85556" w:rsidP="00321944">
      <w:pPr>
        <w:pStyle w:val="af8"/>
        <w:numPr>
          <w:ilvl w:val="0"/>
          <w:numId w:val="17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au</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Tu dois réfléchir ___ cette règle.</w:t>
      </w:r>
    </w:p>
    <w:p w:rsidR="00D85556" w:rsidRPr="00EE75C4" w:rsidRDefault="00D85556" w:rsidP="00321944">
      <w:pPr>
        <w:pStyle w:val="af8"/>
        <w:numPr>
          <w:ilvl w:val="0"/>
          <w:numId w:val="17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w:t>
      </w:r>
    </w:p>
    <w:p w:rsidR="00D85556" w:rsidRPr="00EE75C4" w:rsidRDefault="00D85556" w:rsidP="00321944">
      <w:pPr>
        <w:pStyle w:val="af8"/>
        <w:numPr>
          <w:ilvl w:val="0"/>
          <w:numId w:val="17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sur</w:t>
      </w:r>
    </w:p>
    <w:p w:rsidR="00D85556" w:rsidRPr="00EE75C4" w:rsidRDefault="00D85556" w:rsidP="00321944">
      <w:pPr>
        <w:pStyle w:val="af8"/>
        <w:numPr>
          <w:ilvl w:val="0"/>
          <w:numId w:val="17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de</w:t>
      </w:r>
    </w:p>
    <w:p w:rsidR="00D85556" w:rsidRPr="00EE75C4" w:rsidRDefault="00D85556" w:rsidP="00321944">
      <w:pPr>
        <w:pStyle w:val="af8"/>
        <w:numPr>
          <w:ilvl w:val="0"/>
          <w:numId w:val="17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aux</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Je ne dois pas payer d</w:t>
      </w:r>
      <w:r w:rsidR="002E5AE5">
        <w:rPr>
          <w:rFonts w:ascii="Times New Roman" w:hAnsi="Times New Roman"/>
          <w:b/>
          <w:sz w:val="24"/>
          <w:szCs w:val="24"/>
          <w:lang w:val="en-US" w:eastAsia="ru-RU"/>
        </w:rPr>
        <w:t>’</w:t>
      </w:r>
      <w:r w:rsidRPr="00EE75C4">
        <w:rPr>
          <w:rFonts w:ascii="Times New Roman" w:hAnsi="Times New Roman"/>
          <w:b/>
          <w:sz w:val="24"/>
          <w:szCs w:val="24"/>
          <w:lang w:val="en-US" w:eastAsia="ru-RU"/>
        </w:rPr>
        <w:t>impôts parce que je travaille au _____ .</w:t>
      </w:r>
    </w:p>
    <w:p w:rsidR="00D85556" w:rsidRPr="00EE75C4" w:rsidRDefault="00D85556" w:rsidP="00321944">
      <w:pPr>
        <w:pStyle w:val="af8"/>
        <w:numPr>
          <w:ilvl w:val="0"/>
          <w:numId w:val="17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noir</w:t>
      </w:r>
    </w:p>
    <w:p w:rsidR="00D85556" w:rsidRPr="00EE75C4" w:rsidRDefault="00D85556" w:rsidP="00321944">
      <w:pPr>
        <w:pStyle w:val="af8"/>
        <w:numPr>
          <w:ilvl w:val="0"/>
          <w:numId w:val="17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marron</w:t>
      </w:r>
    </w:p>
    <w:p w:rsidR="00D85556" w:rsidRPr="00EE75C4" w:rsidRDefault="00D85556" w:rsidP="00321944">
      <w:pPr>
        <w:pStyle w:val="af8"/>
        <w:numPr>
          <w:ilvl w:val="0"/>
          <w:numId w:val="17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rouge</w:t>
      </w:r>
    </w:p>
    <w:p w:rsidR="00D85556" w:rsidRPr="00EE75C4" w:rsidRDefault="00D85556" w:rsidP="00321944">
      <w:pPr>
        <w:pStyle w:val="af8"/>
        <w:numPr>
          <w:ilvl w:val="0"/>
          <w:numId w:val="17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blanche</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Es-tu malade ? Tu es _____ comme un linge.</w:t>
      </w:r>
    </w:p>
    <w:p w:rsidR="00D85556" w:rsidRPr="00EE75C4" w:rsidRDefault="00D85556" w:rsidP="00321944">
      <w:pPr>
        <w:pStyle w:val="af8"/>
        <w:numPr>
          <w:ilvl w:val="0"/>
          <w:numId w:val="17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blanc</w:t>
      </w:r>
    </w:p>
    <w:p w:rsidR="00D85556" w:rsidRPr="00EE75C4" w:rsidRDefault="00D85556" w:rsidP="00321944">
      <w:pPr>
        <w:pStyle w:val="af8"/>
        <w:numPr>
          <w:ilvl w:val="0"/>
          <w:numId w:val="17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blanche</w:t>
      </w:r>
    </w:p>
    <w:p w:rsidR="00D85556" w:rsidRPr="00EE75C4" w:rsidRDefault="00D85556" w:rsidP="00321944">
      <w:pPr>
        <w:pStyle w:val="af8"/>
        <w:numPr>
          <w:ilvl w:val="0"/>
          <w:numId w:val="17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noir</w:t>
      </w:r>
    </w:p>
    <w:p w:rsidR="00D85556" w:rsidRPr="00EE75C4" w:rsidRDefault="00D85556" w:rsidP="00321944">
      <w:pPr>
        <w:pStyle w:val="af8"/>
        <w:numPr>
          <w:ilvl w:val="0"/>
          <w:numId w:val="17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noire</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Elle n</w:t>
      </w:r>
      <w:r w:rsidR="002E5AE5">
        <w:rPr>
          <w:rFonts w:ascii="Times New Roman" w:hAnsi="Times New Roman"/>
          <w:b/>
          <w:sz w:val="24"/>
          <w:szCs w:val="24"/>
          <w:lang w:val="en-US" w:eastAsia="ru-RU"/>
        </w:rPr>
        <w:t>’</w:t>
      </w:r>
      <w:r w:rsidRPr="00EE75C4">
        <w:rPr>
          <w:rFonts w:ascii="Times New Roman" w:hAnsi="Times New Roman"/>
          <w:b/>
          <w:sz w:val="24"/>
          <w:szCs w:val="24"/>
          <w:lang w:val="en-US" w:eastAsia="ru-RU"/>
        </w:rPr>
        <w:t>a pas appris  les mots étrangère, c</w:t>
      </w:r>
      <w:r w:rsidR="002E5AE5">
        <w:rPr>
          <w:rFonts w:ascii="Times New Roman" w:hAnsi="Times New Roman"/>
          <w:b/>
          <w:sz w:val="24"/>
          <w:szCs w:val="24"/>
          <w:lang w:val="en-US" w:eastAsia="ru-RU"/>
        </w:rPr>
        <w:t>’</w:t>
      </w:r>
      <w:r w:rsidRPr="00EE75C4">
        <w:rPr>
          <w:rFonts w:ascii="Times New Roman" w:hAnsi="Times New Roman"/>
          <w:b/>
          <w:sz w:val="24"/>
          <w:szCs w:val="24"/>
          <w:lang w:val="en-US" w:eastAsia="ru-RU"/>
        </w:rPr>
        <w:t>est pourquoi, elle avait une peur _____ devant l</w:t>
      </w:r>
      <w:r w:rsidR="002E5AE5">
        <w:rPr>
          <w:rFonts w:ascii="Times New Roman" w:hAnsi="Times New Roman"/>
          <w:b/>
          <w:sz w:val="24"/>
          <w:szCs w:val="24"/>
          <w:lang w:val="en-US" w:eastAsia="ru-RU"/>
        </w:rPr>
        <w:t>’</w:t>
      </w:r>
      <w:r w:rsidRPr="00EE75C4">
        <w:rPr>
          <w:rFonts w:ascii="Times New Roman" w:hAnsi="Times New Roman"/>
          <w:b/>
          <w:sz w:val="24"/>
          <w:szCs w:val="24"/>
          <w:lang w:val="en-US" w:eastAsia="ru-RU"/>
        </w:rPr>
        <w:t>examen.</w:t>
      </w:r>
    </w:p>
    <w:p w:rsidR="00D85556" w:rsidRPr="00EE75C4" w:rsidRDefault="00D85556" w:rsidP="00321944">
      <w:pPr>
        <w:pStyle w:val="af8"/>
        <w:numPr>
          <w:ilvl w:val="0"/>
          <w:numId w:val="17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bleue</w:t>
      </w:r>
    </w:p>
    <w:p w:rsidR="00D85556" w:rsidRPr="00EE75C4" w:rsidRDefault="00D85556" w:rsidP="00321944">
      <w:pPr>
        <w:pStyle w:val="af8"/>
        <w:numPr>
          <w:ilvl w:val="0"/>
          <w:numId w:val="17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bleu</w:t>
      </w:r>
    </w:p>
    <w:p w:rsidR="00D85556" w:rsidRPr="00EE75C4" w:rsidRDefault="00D85556" w:rsidP="00321944">
      <w:pPr>
        <w:pStyle w:val="af8"/>
        <w:numPr>
          <w:ilvl w:val="0"/>
          <w:numId w:val="17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orange</w:t>
      </w:r>
    </w:p>
    <w:p w:rsidR="00D85556" w:rsidRPr="00EE75C4" w:rsidRDefault="00D85556" w:rsidP="00321944">
      <w:pPr>
        <w:pStyle w:val="af8"/>
        <w:numPr>
          <w:ilvl w:val="0"/>
          <w:numId w:val="17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rouge</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Après avoir perdu son travail, il est dans le _____.</w:t>
      </w:r>
    </w:p>
    <w:p w:rsidR="00D85556" w:rsidRPr="00EE75C4" w:rsidRDefault="00D85556" w:rsidP="00321944">
      <w:pPr>
        <w:pStyle w:val="af8"/>
        <w:numPr>
          <w:ilvl w:val="0"/>
          <w:numId w:val="17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jaune</w:t>
      </w:r>
    </w:p>
    <w:p w:rsidR="00D85556" w:rsidRPr="00EE75C4" w:rsidRDefault="00D85556" w:rsidP="00321944">
      <w:pPr>
        <w:pStyle w:val="af8"/>
        <w:numPr>
          <w:ilvl w:val="0"/>
          <w:numId w:val="17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rouge</w:t>
      </w:r>
    </w:p>
    <w:p w:rsidR="00D85556" w:rsidRPr="00EE75C4" w:rsidRDefault="00D85556" w:rsidP="00321944">
      <w:pPr>
        <w:pStyle w:val="af8"/>
        <w:numPr>
          <w:ilvl w:val="0"/>
          <w:numId w:val="17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noir</w:t>
      </w:r>
    </w:p>
    <w:p w:rsidR="00D85556" w:rsidRPr="00EE75C4" w:rsidRDefault="00D85556" w:rsidP="00321944">
      <w:pPr>
        <w:pStyle w:val="af8"/>
        <w:numPr>
          <w:ilvl w:val="0"/>
          <w:numId w:val="17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grise</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Il ___ toujours la même histoire.</w:t>
      </w:r>
    </w:p>
    <w:p w:rsidR="00D85556" w:rsidRPr="00EE75C4" w:rsidRDefault="00D85556" w:rsidP="00321944">
      <w:pPr>
        <w:pStyle w:val="af8"/>
        <w:numPr>
          <w:ilvl w:val="0"/>
          <w:numId w:val="17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racontais</w:t>
      </w:r>
    </w:p>
    <w:p w:rsidR="00D85556" w:rsidRPr="00EE75C4" w:rsidRDefault="00D85556" w:rsidP="00321944">
      <w:pPr>
        <w:pStyle w:val="af8"/>
        <w:numPr>
          <w:ilvl w:val="0"/>
          <w:numId w:val="17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raconta</w:t>
      </w:r>
    </w:p>
    <w:p w:rsidR="00D85556" w:rsidRPr="00EE75C4" w:rsidRDefault="00D85556" w:rsidP="00321944">
      <w:pPr>
        <w:pStyle w:val="af8"/>
        <w:numPr>
          <w:ilvl w:val="0"/>
          <w:numId w:val="17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raconterait</w:t>
      </w:r>
    </w:p>
    <w:p w:rsidR="00D85556" w:rsidRPr="00EE75C4" w:rsidRDefault="00D85556" w:rsidP="00321944">
      <w:pPr>
        <w:pStyle w:val="af8"/>
        <w:numPr>
          <w:ilvl w:val="0"/>
          <w:numId w:val="17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racontait</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En ville, ___ beaucoup de voitures.</w:t>
      </w:r>
    </w:p>
    <w:p w:rsidR="00D85556" w:rsidRPr="00EE75C4" w:rsidRDefault="00D85556" w:rsidP="00321944">
      <w:pPr>
        <w:pStyle w:val="af8"/>
        <w:numPr>
          <w:ilvl w:val="0"/>
          <w:numId w:val="17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y avais</w:t>
      </w:r>
    </w:p>
    <w:p w:rsidR="00D85556" w:rsidRPr="00EE75C4" w:rsidRDefault="00D85556" w:rsidP="00321944">
      <w:pPr>
        <w:pStyle w:val="af8"/>
        <w:numPr>
          <w:ilvl w:val="0"/>
          <w:numId w:val="17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y avait</w:t>
      </w:r>
    </w:p>
    <w:p w:rsidR="00D85556" w:rsidRPr="00EE75C4" w:rsidRDefault="00D85556" w:rsidP="00321944">
      <w:pPr>
        <w:pStyle w:val="af8"/>
        <w:numPr>
          <w:ilvl w:val="0"/>
          <w:numId w:val="17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y avoirait</w:t>
      </w:r>
    </w:p>
    <w:p w:rsidR="00D85556" w:rsidRPr="00EE75C4" w:rsidRDefault="00D85556" w:rsidP="00321944">
      <w:pPr>
        <w:pStyle w:val="af8"/>
        <w:numPr>
          <w:ilvl w:val="0"/>
          <w:numId w:val="17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y aurai</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Si nous ___ le dimanche au café ?</w:t>
      </w:r>
    </w:p>
    <w:p w:rsidR="00D85556" w:rsidRPr="00EE75C4" w:rsidRDefault="00D85556" w:rsidP="00321944">
      <w:pPr>
        <w:pStyle w:val="af8"/>
        <w:numPr>
          <w:ilvl w:val="0"/>
          <w:numId w:val="179"/>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allons</w:t>
      </w:r>
    </w:p>
    <w:p w:rsidR="00D85556" w:rsidRPr="00EE75C4" w:rsidRDefault="00D85556" w:rsidP="00321944">
      <w:pPr>
        <w:pStyle w:val="af8"/>
        <w:numPr>
          <w:ilvl w:val="0"/>
          <w:numId w:val="179"/>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allaient</w:t>
      </w:r>
    </w:p>
    <w:p w:rsidR="00D85556" w:rsidRPr="00EE75C4" w:rsidRDefault="00D85556" w:rsidP="00321944">
      <w:pPr>
        <w:pStyle w:val="af8"/>
        <w:numPr>
          <w:ilvl w:val="0"/>
          <w:numId w:val="179"/>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allions</w:t>
      </w:r>
    </w:p>
    <w:p w:rsidR="00D85556" w:rsidRPr="00EE75C4" w:rsidRDefault="00D85556" w:rsidP="00321944">
      <w:pPr>
        <w:pStyle w:val="af8"/>
        <w:numPr>
          <w:ilvl w:val="0"/>
          <w:numId w:val="179"/>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alliez</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En automne, ___ souvent.</w:t>
      </w:r>
    </w:p>
    <w:p w:rsidR="00D85556" w:rsidRPr="00EE75C4" w:rsidRDefault="00D85556" w:rsidP="00321944">
      <w:pPr>
        <w:pStyle w:val="af8"/>
        <w:numPr>
          <w:ilvl w:val="0"/>
          <w:numId w:val="18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pleura</w:t>
      </w:r>
    </w:p>
    <w:p w:rsidR="00D85556" w:rsidRPr="00EE75C4" w:rsidRDefault="00D85556" w:rsidP="00321944">
      <w:pPr>
        <w:pStyle w:val="af8"/>
        <w:numPr>
          <w:ilvl w:val="0"/>
          <w:numId w:val="18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plu</w:t>
      </w:r>
    </w:p>
    <w:p w:rsidR="00D85556" w:rsidRPr="00EE75C4" w:rsidRDefault="00D85556" w:rsidP="00321944">
      <w:pPr>
        <w:pStyle w:val="af8"/>
        <w:numPr>
          <w:ilvl w:val="0"/>
          <w:numId w:val="18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pleuvait</w:t>
      </w:r>
    </w:p>
    <w:p w:rsidR="00D85556" w:rsidRPr="00EE75C4" w:rsidRDefault="00D85556" w:rsidP="00321944">
      <w:pPr>
        <w:pStyle w:val="af8"/>
        <w:numPr>
          <w:ilvl w:val="0"/>
          <w:numId w:val="180"/>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pleuva</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Je ___ cette lettre.</w:t>
      </w:r>
    </w:p>
    <w:p w:rsidR="00D85556" w:rsidRPr="00EE75C4" w:rsidRDefault="00D85556" w:rsidP="00321944">
      <w:pPr>
        <w:pStyle w:val="af8"/>
        <w:numPr>
          <w:ilvl w:val="0"/>
          <w:numId w:val="18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t</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enverrai</w:t>
      </w:r>
    </w:p>
    <w:p w:rsidR="00D85556" w:rsidRPr="00EE75C4" w:rsidRDefault="00D85556" w:rsidP="00321944">
      <w:pPr>
        <w:pStyle w:val="af8"/>
        <w:numPr>
          <w:ilvl w:val="0"/>
          <w:numId w:val="18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t</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envoyerai</w:t>
      </w:r>
    </w:p>
    <w:p w:rsidR="00D85556" w:rsidRPr="00EE75C4" w:rsidRDefault="00D85556" w:rsidP="00321944">
      <w:pPr>
        <w:pStyle w:val="af8"/>
        <w:numPr>
          <w:ilvl w:val="0"/>
          <w:numId w:val="18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t</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envoyera</w:t>
      </w:r>
    </w:p>
    <w:p w:rsidR="00D85556" w:rsidRPr="00EE75C4" w:rsidRDefault="00D85556" w:rsidP="00321944">
      <w:pPr>
        <w:pStyle w:val="af8"/>
        <w:numPr>
          <w:ilvl w:val="0"/>
          <w:numId w:val="181"/>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t</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enverrez</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Si je trouve un ami, je ___ heureux.</w:t>
      </w:r>
    </w:p>
    <w:p w:rsidR="00D85556" w:rsidRPr="00EE75C4" w:rsidRDefault="00D85556" w:rsidP="00321944">
      <w:pPr>
        <w:pStyle w:val="af8"/>
        <w:numPr>
          <w:ilvl w:val="0"/>
          <w:numId w:val="18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serai</w:t>
      </w:r>
    </w:p>
    <w:p w:rsidR="00D85556" w:rsidRPr="00EE75C4" w:rsidRDefault="00D85556" w:rsidP="00321944">
      <w:pPr>
        <w:pStyle w:val="af8"/>
        <w:numPr>
          <w:ilvl w:val="0"/>
          <w:numId w:val="18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êtrai</w:t>
      </w:r>
    </w:p>
    <w:p w:rsidR="00D85556" w:rsidRPr="00EE75C4" w:rsidRDefault="00D85556" w:rsidP="00321944">
      <w:pPr>
        <w:pStyle w:val="af8"/>
        <w:numPr>
          <w:ilvl w:val="0"/>
          <w:numId w:val="18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seras</w:t>
      </w:r>
    </w:p>
    <w:p w:rsidR="00D85556" w:rsidRPr="00EE75C4" w:rsidRDefault="00D85556" w:rsidP="00321944">
      <w:pPr>
        <w:pStyle w:val="af8"/>
        <w:numPr>
          <w:ilvl w:val="0"/>
          <w:numId w:val="182"/>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sera</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Demain, ___ toute la journée.</w:t>
      </w:r>
    </w:p>
    <w:p w:rsidR="00D85556" w:rsidRPr="00EE75C4" w:rsidRDefault="00D85556" w:rsidP="00321944">
      <w:pPr>
        <w:pStyle w:val="af8"/>
        <w:numPr>
          <w:ilvl w:val="0"/>
          <w:numId w:val="18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pleuvra</w:t>
      </w:r>
    </w:p>
    <w:p w:rsidR="00D85556" w:rsidRPr="00EE75C4" w:rsidRDefault="00D85556" w:rsidP="00321944">
      <w:pPr>
        <w:pStyle w:val="af8"/>
        <w:numPr>
          <w:ilvl w:val="0"/>
          <w:numId w:val="18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lastRenderedPageBreak/>
        <w:t>il pleuva</w:t>
      </w:r>
    </w:p>
    <w:p w:rsidR="00D85556" w:rsidRPr="00EE75C4" w:rsidRDefault="00D85556" w:rsidP="00321944">
      <w:pPr>
        <w:pStyle w:val="af8"/>
        <w:numPr>
          <w:ilvl w:val="0"/>
          <w:numId w:val="18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pleuvoira</w:t>
      </w:r>
    </w:p>
    <w:p w:rsidR="00D85556" w:rsidRPr="00EE75C4" w:rsidRDefault="00D85556" w:rsidP="00321944">
      <w:pPr>
        <w:pStyle w:val="af8"/>
        <w:numPr>
          <w:ilvl w:val="0"/>
          <w:numId w:val="183"/>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il pleuvierra</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sz w:val="24"/>
          <w:szCs w:val="24"/>
          <w:lang w:val="en-US" w:eastAsia="ru-RU"/>
        </w:rPr>
        <w:t>Je ___ près de mon grand-père.</w:t>
      </w:r>
    </w:p>
    <w:p w:rsidR="00D85556" w:rsidRPr="00EE75C4" w:rsidRDefault="00D85556" w:rsidP="00321944">
      <w:pPr>
        <w:pStyle w:val="af8"/>
        <w:numPr>
          <w:ilvl w:val="0"/>
          <w:numId w:val="18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assiérerai</w:t>
      </w:r>
    </w:p>
    <w:p w:rsidR="00D85556" w:rsidRPr="00EE75C4" w:rsidRDefault="00D85556" w:rsidP="00321944">
      <w:pPr>
        <w:pStyle w:val="af8"/>
        <w:numPr>
          <w:ilvl w:val="0"/>
          <w:numId w:val="18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s´assiérai</w:t>
      </w:r>
    </w:p>
    <w:p w:rsidR="00D85556" w:rsidRPr="00EE75C4" w:rsidRDefault="00D85556" w:rsidP="00321944">
      <w:pPr>
        <w:pStyle w:val="af8"/>
        <w:numPr>
          <w:ilvl w:val="0"/>
          <w:numId w:val="18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m</w:t>
      </w:r>
      <w:r w:rsidR="002E5AE5">
        <w:rPr>
          <w:rFonts w:ascii="Times New Roman" w:hAnsi="Times New Roman"/>
          <w:sz w:val="24"/>
          <w:szCs w:val="24"/>
          <w:lang w:val="en-US" w:eastAsia="ru-RU"/>
        </w:rPr>
        <w:t>’</w:t>
      </w:r>
      <w:r w:rsidRPr="00EE75C4">
        <w:rPr>
          <w:rFonts w:ascii="Times New Roman" w:hAnsi="Times New Roman"/>
          <w:sz w:val="24"/>
          <w:szCs w:val="24"/>
          <w:lang w:val="en-US" w:eastAsia="ru-RU"/>
        </w:rPr>
        <w:t>assiérai</w:t>
      </w:r>
    </w:p>
    <w:p w:rsidR="00D85556" w:rsidRPr="00EE75C4" w:rsidRDefault="00D85556" w:rsidP="00321944">
      <w:pPr>
        <w:pStyle w:val="af8"/>
        <w:numPr>
          <w:ilvl w:val="0"/>
          <w:numId w:val="184"/>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m´assiére</w:t>
      </w:r>
    </w:p>
    <w:p w:rsidR="00D85556" w:rsidRPr="00EE75C4" w:rsidRDefault="00D85556" w:rsidP="00B437EA">
      <w:pPr>
        <w:pStyle w:val="af8"/>
        <w:ind w:left="64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bCs/>
          <w:sz w:val="24"/>
          <w:szCs w:val="24"/>
          <w:lang w:val="en-US" w:eastAsia="ru-RU"/>
        </w:rPr>
        <w:t>Nous irons ... Rennes ... voiture.</w:t>
      </w:r>
    </w:p>
    <w:p w:rsidR="00D85556" w:rsidRPr="00EE75C4" w:rsidRDefault="00D85556" w:rsidP="00321944">
      <w:pPr>
        <w:pStyle w:val="af8"/>
        <w:numPr>
          <w:ilvl w:val="0"/>
          <w:numId w:val="18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pour / à</w:t>
      </w:r>
    </w:p>
    <w:p w:rsidR="00D85556" w:rsidRPr="00EE75C4" w:rsidRDefault="00D85556" w:rsidP="00321944">
      <w:pPr>
        <w:pStyle w:val="af8"/>
        <w:numPr>
          <w:ilvl w:val="0"/>
          <w:numId w:val="18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 /en</w:t>
      </w:r>
    </w:p>
    <w:p w:rsidR="00D85556" w:rsidRPr="00EE75C4" w:rsidRDefault="00D85556" w:rsidP="00321944">
      <w:pPr>
        <w:pStyle w:val="af8"/>
        <w:numPr>
          <w:ilvl w:val="0"/>
          <w:numId w:val="185"/>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 / dans</w:t>
      </w:r>
    </w:p>
    <w:p w:rsidR="00D85556" w:rsidRPr="00EE75C4" w:rsidRDefault="00D85556" w:rsidP="00B437EA">
      <w:pPr>
        <w:pStyle w:val="af8"/>
        <w:ind w:firstLine="284"/>
        <w:rPr>
          <w:rFonts w:ascii="Times New Roman" w:hAnsi="Times New Roman"/>
          <w:sz w:val="24"/>
          <w:szCs w:val="24"/>
          <w:lang w:val="en-US" w:eastAsia="ru-RU"/>
        </w:rPr>
      </w:pP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bCs/>
          <w:sz w:val="24"/>
          <w:szCs w:val="24"/>
          <w:lang w:val="en-US" w:eastAsia="ru-RU"/>
        </w:rPr>
        <w:t>J</w:t>
      </w:r>
      <w:r w:rsidR="002E5AE5">
        <w:rPr>
          <w:rFonts w:ascii="Times New Roman" w:hAnsi="Times New Roman"/>
          <w:b/>
          <w:bCs/>
          <w:sz w:val="24"/>
          <w:szCs w:val="24"/>
          <w:lang w:val="en-US" w:eastAsia="ru-RU"/>
        </w:rPr>
        <w:t>’</w:t>
      </w:r>
      <w:r w:rsidRPr="00EE75C4">
        <w:rPr>
          <w:rFonts w:ascii="Times New Roman" w:hAnsi="Times New Roman"/>
          <w:b/>
          <w:bCs/>
          <w:sz w:val="24"/>
          <w:szCs w:val="24"/>
          <w:lang w:val="en-US" w:eastAsia="ru-RU"/>
        </w:rPr>
        <w:t>ai mis les valises ... la voiture.</w:t>
      </w:r>
    </w:p>
    <w:p w:rsidR="00D85556" w:rsidRPr="00EE75C4" w:rsidRDefault="00D85556" w:rsidP="00321944">
      <w:pPr>
        <w:pStyle w:val="af8"/>
        <w:numPr>
          <w:ilvl w:val="0"/>
          <w:numId w:val="18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w:t>
      </w:r>
    </w:p>
    <w:p w:rsidR="00D85556" w:rsidRPr="00EE75C4" w:rsidRDefault="00D85556" w:rsidP="00321944">
      <w:pPr>
        <w:pStyle w:val="af8"/>
        <w:numPr>
          <w:ilvl w:val="0"/>
          <w:numId w:val="18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en</w:t>
      </w:r>
    </w:p>
    <w:p w:rsidR="00D85556" w:rsidRPr="00EE75C4" w:rsidRDefault="00D85556" w:rsidP="00321944">
      <w:pPr>
        <w:pStyle w:val="af8"/>
        <w:numPr>
          <w:ilvl w:val="0"/>
          <w:numId w:val="186"/>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dans</w:t>
      </w:r>
      <w:r w:rsidRPr="00EE75C4">
        <w:rPr>
          <w:rFonts w:ascii="Times New Roman" w:hAnsi="Times New Roman"/>
          <w:sz w:val="24"/>
          <w:szCs w:val="24"/>
          <w:lang w:val="en-US" w:eastAsia="ru-RU"/>
        </w:rPr>
        <w:br/>
      </w: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bCs/>
          <w:sz w:val="24"/>
          <w:szCs w:val="24"/>
          <w:lang w:val="en-US" w:eastAsia="ru-RU"/>
        </w:rPr>
        <w:t>Vous pouvez envoyer ce colis ... avion ou ... bateau.</w:t>
      </w:r>
    </w:p>
    <w:p w:rsidR="00D85556" w:rsidRPr="00EE75C4" w:rsidRDefault="00D85556" w:rsidP="00321944">
      <w:pPr>
        <w:pStyle w:val="af8"/>
        <w:numPr>
          <w:ilvl w:val="0"/>
          <w:numId w:val="18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 / à</w:t>
      </w:r>
    </w:p>
    <w:p w:rsidR="00D85556" w:rsidRPr="00EE75C4" w:rsidRDefault="00D85556" w:rsidP="00321944">
      <w:pPr>
        <w:pStyle w:val="af8"/>
        <w:numPr>
          <w:ilvl w:val="0"/>
          <w:numId w:val="18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par / par</w:t>
      </w:r>
    </w:p>
    <w:p w:rsidR="00D85556" w:rsidRPr="00EE75C4" w:rsidRDefault="00D85556" w:rsidP="00321944">
      <w:pPr>
        <w:pStyle w:val="af8"/>
        <w:numPr>
          <w:ilvl w:val="0"/>
          <w:numId w:val="187"/>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en / en</w:t>
      </w:r>
      <w:r w:rsidRPr="00EE75C4">
        <w:rPr>
          <w:rFonts w:ascii="Times New Roman" w:hAnsi="Times New Roman"/>
          <w:sz w:val="24"/>
          <w:szCs w:val="24"/>
          <w:lang w:val="en-US" w:eastAsia="ru-RU"/>
        </w:rPr>
        <w:br/>
      </w: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bCs/>
          <w:sz w:val="24"/>
          <w:szCs w:val="24"/>
          <w:lang w:val="en-US" w:eastAsia="ru-RU"/>
        </w:rPr>
        <w:t>J</w:t>
      </w:r>
      <w:r w:rsidR="002E5AE5">
        <w:rPr>
          <w:rFonts w:ascii="Times New Roman" w:hAnsi="Times New Roman"/>
          <w:b/>
          <w:bCs/>
          <w:sz w:val="24"/>
          <w:szCs w:val="24"/>
          <w:lang w:val="en-US" w:eastAsia="ru-RU"/>
        </w:rPr>
        <w:t>’</w:t>
      </w:r>
      <w:r w:rsidRPr="00EE75C4">
        <w:rPr>
          <w:rFonts w:ascii="Times New Roman" w:hAnsi="Times New Roman"/>
          <w:b/>
          <w:bCs/>
          <w:sz w:val="24"/>
          <w:szCs w:val="24"/>
          <w:lang w:val="en-US" w:eastAsia="ru-RU"/>
        </w:rPr>
        <w:t>ai acheté des croissants et des brioches ... le boulanger.</w:t>
      </w:r>
    </w:p>
    <w:p w:rsidR="00D85556" w:rsidRPr="00EE75C4" w:rsidRDefault="00D85556" w:rsidP="00321944">
      <w:pPr>
        <w:pStyle w:val="af8"/>
        <w:numPr>
          <w:ilvl w:val="0"/>
          <w:numId w:val="18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chez</w:t>
      </w:r>
    </w:p>
    <w:p w:rsidR="00D85556" w:rsidRPr="00EE75C4" w:rsidRDefault="00D85556" w:rsidP="00321944">
      <w:pPr>
        <w:pStyle w:val="af8"/>
        <w:numPr>
          <w:ilvl w:val="0"/>
          <w:numId w:val="18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au</w:t>
      </w:r>
    </w:p>
    <w:p w:rsidR="00D85556" w:rsidRPr="00EE75C4" w:rsidRDefault="00D85556" w:rsidP="00321944">
      <w:pPr>
        <w:pStyle w:val="af8"/>
        <w:numPr>
          <w:ilvl w:val="0"/>
          <w:numId w:val="188"/>
        </w:numPr>
        <w:ind w:left="0" w:firstLine="284"/>
        <w:rPr>
          <w:rFonts w:ascii="Times New Roman" w:hAnsi="Times New Roman"/>
          <w:sz w:val="24"/>
          <w:szCs w:val="24"/>
          <w:lang w:val="en-US" w:eastAsia="ru-RU"/>
        </w:rPr>
      </w:pPr>
      <w:r w:rsidRPr="00EE75C4">
        <w:rPr>
          <w:rFonts w:ascii="Times New Roman" w:hAnsi="Times New Roman"/>
          <w:sz w:val="24"/>
          <w:szCs w:val="24"/>
          <w:lang w:val="en-US" w:eastAsia="ru-RU"/>
        </w:rPr>
        <w:t>à</w:t>
      </w:r>
      <w:r w:rsidRPr="00EE75C4">
        <w:rPr>
          <w:rFonts w:ascii="Times New Roman" w:hAnsi="Times New Roman"/>
          <w:sz w:val="24"/>
          <w:szCs w:val="24"/>
          <w:lang w:val="en-US" w:eastAsia="ru-RU"/>
        </w:rPr>
        <w:br/>
      </w:r>
    </w:p>
    <w:p w:rsidR="00D85556" w:rsidRPr="00EE75C4" w:rsidRDefault="00D85556" w:rsidP="00321944">
      <w:pPr>
        <w:pStyle w:val="af8"/>
        <w:numPr>
          <w:ilvl w:val="0"/>
          <w:numId w:val="169"/>
        </w:numPr>
        <w:ind w:left="0" w:firstLine="284"/>
        <w:rPr>
          <w:rFonts w:ascii="Times New Roman" w:hAnsi="Times New Roman"/>
          <w:b/>
          <w:sz w:val="24"/>
          <w:szCs w:val="24"/>
          <w:lang w:val="en-US" w:eastAsia="ru-RU"/>
        </w:rPr>
      </w:pPr>
      <w:r w:rsidRPr="00EE75C4">
        <w:rPr>
          <w:rFonts w:ascii="Times New Roman" w:hAnsi="Times New Roman"/>
          <w:b/>
          <w:bCs/>
          <w:sz w:val="24"/>
          <w:szCs w:val="24"/>
          <w:shd w:val="clear" w:color="auto" w:fill="FFFFFF"/>
          <w:lang w:val="en-US"/>
        </w:rPr>
        <w:t>... ce théâtre, les places ne sont pas numérotées.</w:t>
      </w:r>
    </w:p>
    <w:p w:rsidR="00D85556" w:rsidRPr="00EE75C4" w:rsidRDefault="00D85556" w:rsidP="00321944">
      <w:pPr>
        <w:pStyle w:val="af8"/>
        <w:numPr>
          <w:ilvl w:val="0"/>
          <w:numId w:val="189"/>
        </w:numPr>
        <w:ind w:left="0" w:firstLine="284"/>
        <w:rPr>
          <w:rFonts w:ascii="Times New Roman" w:hAnsi="Times New Roman"/>
          <w:sz w:val="24"/>
          <w:szCs w:val="24"/>
          <w:lang w:val="en-US" w:eastAsia="ru-RU"/>
        </w:rPr>
      </w:pPr>
      <w:r w:rsidRPr="00EE75C4">
        <w:rPr>
          <w:rFonts w:ascii="Times New Roman" w:hAnsi="Times New Roman"/>
          <w:sz w:val="24"/>
          <w:szCs w:val="24"/>
          <w:shd w:val="clear" w:color="auto" w:fill="FFFFFF"/>
        </w:rPr>
        <w:t>en</w:t>
      </w:r>
    </w:p>
    <w:p w:rsidR="00D85556" w:rsidRPr="00EE75C4" w:rsidRDefault="00D85556" w:rsidP="00321944">
      <w:pPr>
        <w:pStyle w:val="af8"/>
        <w:numPr>
          <w:ilvl w:val="0"/>
          <w:numId w:val="189"/>
        </w:numPr>
        <w:ind w:left="0" w:firstLine="284"/>
        <w:rPr>
          <w:rFonts w:ascii="Times New Roman" w:hAnsi="Times New Roman"/>
          <w:sz w:val="24"/>
          <w:szCs w:val="24"/>
          <w:lang w:val="en-US" w:eastAsia="ru-RU"/>
        </w:rPr>
      </w:pPr>
      <w:r w:rsidRPr="00EE75C4">
        <w:rPr>
          <w:rFonts w:ascii="Times New Roman" w:hAnsi="Times New Roman"/>
          <w:sz w:val="24"/>
          <w:szCs w:val="24"/>
          <w:shd w:val="clear" w:color="auto" w:fill="FFFFFF"/>
        </w:rPr>
        <w:t>à</w:t>
      </w:r>
    </w:p>
    <w:p w:rsidR="00D85556" w:rsidRPr="00EE75C4" w:rsidRDefault="00D85556" w:rsidP="00321944">
      <w:pPr>
        <w:pStyle w:val="af8"/>
        <w:numPr>
          <w:ilvl w:val="0"/>
          <w:numId w:val="189"/>
        </w:numPr>
        <w:ind w:left="0" w:firstLine="284"/>
        <w:rPr>
          <w:rFonts w:ascii="Times New Roman" w:hAnsi="Times New Roman"/>
          <w:sz w:val="24"/>
          <w:szCs w:val="24"/>
          <w:lang w:val="en-US" w:eastAsia="ru-RU"/>
        </w:rPr>
      </w:pPr>
      <w:r w:rsidRPr="00EE75C4">
        <w:rPr>
          <w:rFonts w:ascii="Times New Roman" w:hAnsi="Times New Roman"/>
          <w:sz w:val="24"/>
          <w:szCs w:val="24"/>
          <w:shd w:val="clear" w:color="auto" w:fill="FFFFFF"/>
        </w:rPr>
        <w:t>dans</w:t>
      </w:r>
    </w:p>
    <w:p w:rsidR="00D85556" w:rsidRPr="00EE75C4" w:rsidRDefault="00D85556" w:rsidP="00B437EA">
      <w:pPr>
        <w:spacing w:after="120"/>
        <w:jc w:val="center"/>
        <w:rPr>
          <w:b/>
          <w:lang w:val="en-US"/>
        </w:rPr>
      </w:pPr>
      <w:r w:rsidRPr="00EE75C4">
        <w:rPr>
          <w:b/>
          <w:lang w:val="en-US"/>
        </w:rPr>
        <w:t>Part III</w:t>
      </w:r>
    </w:p>
    <w:p w:rsidR="00D85556" w:rsidRPr="00EE75C4" w:rsidRDefault="00D85556" w:rsidP="00B437EA">
      <w:pPr>
        <w:spacing w:after="120"/>
        <w:jc w:val="center"/>
        <w:rPr>
          <w:b/>
          <w:lang w:val="en-US"/>
        </w:rPr>
      </w:pPr>
      <w:r w:rsidRPr="00EE75C4">
        <w:rPr>
          <w:b/>
          <w:lang w:val="en-US"/>
        </w:rPr>
        <w:t>Rébus et charades</w:t>
      </w:r>
    </w:p>
    <w:p w:rsidR="00D85556" w:rsidRPr="002E5AE5" w:rsidRDefault="00D85556" w:rsidP="002E5AE5">
      <w:pPr>
        <w:pStyle w:val="2d"/>
        <w:rPr>
          <w:b/>
          <w:lang w:val="en-US"/>
        </w:rPr>
      </w:pPr>
      <w:r w:rsidRPr="002E5AE5">
        <w:rPr>
          <w:b/>
          <w:lang w:val="en-US"/>
        </w:rPr>
        <w:t>Rébus 1</w:t>
      </w:r>
    </w:p>
    <w:p w:rsidR="00D85556" w:rsidRPr="00EE75C4" w:rsidRDefault="00751B47" w:rsidP="00B437EA">
      <w:pPr>
        <w:spacing w:after="120"/>
        <w:rPr>
          <w:b/>
          <w:lang w:val="en-US"/>
        </w:rPr>
      </w:pPr>
      <w:r w:rsidRPr="00EE75C4">
        <w:rPr>
          <w:noProof/>
        </w:rPr>
        <w:drawing>
          <wp:inline distT="0" distB="0" distL="0" distR="0">
            <wp:extent cx="4219575" cy="205994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08"/>
                    <a:srcRect/>
                    <a:stretch>
                      <a:fillRect/>
                    </a:stretch>
                  </pic:blipFill>
                  <pic:spPr bwMode="auto">
                    <a:xfrm>
                      <a:off x="0" y="0"/>
                      <a:ext cx="4219575" cy="2059940"/>
                    </a:xfrm>
                    <a:prstGeom prst="rect">
                      <a:avLst/>
                    </a:prstGeom>
                    <a:noFill/>
                    <a:ln w="9525">
                      <a:noFill/>
                      <a:miter lim="800000"/>
                      <a:headEnd/>
                      <a:tailEnd/>
                    </a:ln>
                  </pic:spPr>
                </pic:pic>
              </a:graphicData>
            </a:graphic>
          </wp:inline>
        </w:drawing>
      </w:r>
    </w:p>
    <w:p w:rsidR="00D85556" w:rsidRPr="00EE75C4" w:rsidRDefault="00D85556" w:rsidP="00B437EA">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EE75C4">
        <w:rPr>
          <w:rStyle w:val="Heading10"/>
          <w:rFonts w:ascii="Times New Roman" w:hAnsi="Times New Roman" w:cs="Times New Roman"/>
          <w:sz w:val="24"/>
          <w:szCs w:val="24"/>
        </w:rPr>
        <w:lastRenderedPageBreak/>
        <w:t>с</w:t>
      </w:r>
      <w:r w:rsidRPr="00EE75C4">
        <w:rPr>
          <w:rStyle w:val="Heading10"/>
          <w:rFonts w:ascii="Times New Roman" w:hAnsi="Times New Roman" w:cs="Times New Roman"/>
          <w:sz w:val="24"/>
          <w:szCs w:val="24"/>
          <w:lang w:val="en-US"/>
        </w:rPr>
        <w:t>) D</w:t>
      </w:r>
      <w:r w:rsidRPr="00EE75C4">
        <w:rPr>
          <w:rFonts w:ascii="Times New Roman" w:hAnsi="Times New Roman" w:cs="Times New Roman"/>
          <w:sz w:val="24"/>
          <w:szCs w:val="24"/>
          <w:lang w:val="en-US"/>
        </w:rPr>
        <w:t>é</w:t>
      </w:r>
      <w:r w:rsidRPr="00EE75C4">
        <w:rPr>
          <w:rStyle w:val="Heading10"/>
          <w:rFonts w:ascii="Times New Roman" w:hAnsi="Times New Roman" w:cs="Times New Roman"/>
          <w:sz w:val="24"/>
          <w:szCs w:val="24"/>
          <w:lang w:val="en-US"/>
        </w:rPr>
        <w:t xml:space="preserve">chiffrez le </w:t>
      </w:r>
      <w:r w:rsidRPr="00EE75C4">
        <w:rPr>
          <w:rStyle w:val="Heading10"/>
          <w:rFonts w:ascii="Times New Roman" w:hAnsi="Times New Roman" w:cs="Times New Roman"/>
          <w:sz w:val="24"/>
          <w:szCs w:val="24"/>
        </w:rPr>
        <w:t>пот</w:t>
      </w:r>
      <w:r w:rsidRPr="00EE75C4">
        <w:rPr>
          <w:rStyle w:val="Heading10"/>
          <w:rFonts w:ascii="Times New Roman" w:hAnsi="Times New Roman" w:cs="Times New Roman"/>
          <w:sz w:val="24"/>
          <w:szCs w:val="24"/>
          <w:lang w:val="en-US"/>
        </w:rPr>
        <w:t xml:space="preserve"> des villes de France</w:t>
      </w:r>
      <w:bookmarkEnd w:id="3"/>
      <w:r w:rsidRPr="00EE75C4">
        <w:rPr>
          <w:rStyle w:val="Heading10"/>
          <w:rFonts w:ascii="Times New Roman" w:hAnsi="Times New Roman" w:cs="Times New Roman"/>
          <w:sz w:val="24"/>
          <w:szCs w:val="24"/>
          <w:lang w:val="en-US"/>
        </w:rPr>
        <w:t>.</w:t>
      </w:r>
    </w:p>
    <w:p w:rsidR="00D85556" w:rsidRPr="00EE75C4" w:rsidRDefault="00D85556" w:rsidP="00B437EA">
      <w:pPr>
        <w:pStyle w:val="Heading21"/>
        <w:keepNext/>
        <w:keepLines/>
        <w:shd w:val="clear" w:color="auto" w:fill="auto"/>
        <w:spacing w:before="0" w:after="127" w:line="190" w:lineRule="exact"/>
        <w:ind w:firstLine="264"/>
        <w:rPr>
          <w:sz w:val="24"/>
          <w:szCs w:val="24"/>
          <w:lang w:val="en-US"/>
        </w:rPr>
      </w:pPr>
      <w:bookmarkStart w:id="4" w:name="bookmark1"/>
      <w:r w:rsidRPr="00EE75C4">
        <w:rPr>
          <w:rStyle w:val="Heading20"/>
          <w:sz w:val="24"/>
          <w:szCs w:val="24"/>
          <w:lang w:val="en-US"/>
        </w:rPr>
        <w:t>Charade 1</w:t>
      </w:r>
      <w:bookmarkEnd w:id="4"/>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Mon premier est le mouvement que l’on fait en marchant.</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Mon deuxième est le verbe</w:t>
      </w:r>
      <w:r w:rsidRPr="00EE75C4">
        <w:rPr>
          <w:rStyle w:val="BodytextItalic"/>
          <w:sz w:val="24"/>
          <w:szCs w:val="24"/>
          <w:lang w:val="en-US"/>
        </w:rPr>
        <w:t xml:space="preserve"> rire</w:t>
      </w:r>
      <w:r w:rsidRPr="00EE75C4">
        <w:rPr>
          <w:rFonts w:ascii="Times New Roman" w:hAnsi="Times New Roman"/>
          <w:sz w:val="24"/>
          <w:szCs w:val="24"/>
          <w:lang w:val="en-US"/>
        </w:rPr>
        <w:t xml:space="preserve"> au présent de l</w:t>
      </w:r>
      <w:r w:rsidR="002E5AE5">
        <w:rPr>
          <w:rFonts w:ascii="Times New Roman" w:hAnsi="Times New Roman"/>
          <w:sz w:val="24"/>
          <w:szCs w:val="24"/>
          <w:lang w:val="en-US"/>
        </w:rPr>
        <w:t>’</w:t>
      </w:r>
      <w:r w:rsidRPr="00EE75C4">
        <w:rPr>
          <w:rFonts w:ascii="Times New Roman" w:hAnsi="Times New Roman"/>
          <w:sz w:val="24"/>
          <w:szCs w:val="24"/>
          <w:lang w:val="en-US"/>
        </w:rPr>
        <w:t>indicatif.</w:t>
      </w:r>
    </w:p>
    <w:p w:rsidR="00D85556" w:rsidRPr="00EE75C4" w:rsidRDefault="00D85556" w:rsidP="00B437EA">
      <w:pPr>
        <w:pStyle w:val="af8"/>
        <w:ind w:firstLine="284"/>
        <w:rPr>
          <w:rFonts w:ascii="Times New Roman" w:hAnsi="Times New Roman"/>
          <w:sz w:val="24"/>
          <w:szCs w:val="24"/>
          <w:lang w:val="en-US"/>
        </w:rPr>
      </w:pPr>
      <w:r w:rsidRPr="00EE75C4">
        <w:rPr>
          <w:rFonts w:ascii="Times New Roman" w:hAnsi="Times New Roman"/>
          <w:sz w:val="24"/>
          <w:szCs w:val="24"/>
          <w:lang w:val="en-US"/>
        </w:rPr>
        <w:t>Mon tout est la capitale de la France.</w:t>
      </w:r>
    </w:p>
    <w:p w:rsidR="00D85556" w:rsidRPr="00EE75C4" w:rsidRDefault="00D85556" w:rsidP="00B437EA">
      <w:pPr>
        <w:pStyle w:val="Heading21"/>
        <w:keepNext/>
        <w:keepLines/>
        <w:shd w:val="clear" w:color="auto" w:fill="auto"/>
        <w:spacing w:before="363" w:after="126" w:line="190" w:lineRule="exact"/>
        <w:ind w:firstLine="284"/>
        <w:rPr>
          <w:sz w:val="24"/>
          <w:szCs w:val="24"/>
          <w:lang w:val="en-US"/>
        </w:rPr>
      </w:pPr>
      <w:bookmarkStart w:id="5" w:name="bookmark2"/>
      <w:r w:rsidRPr="00EE75C4">
        <w:rPr>
          <w:sz w:val="24"/>
          <w:szCs w:val="24"/>
          <w:lang w:val="en-US"/>
        </w:rPr>
        <w:t>Charade 2</w:t>
      </w:r>
      <w:bookmarkEnd w:id="5"/>
      <w:r w:rsidRPr="00EE75C4">
        <w:rPr>
          <w:sz w:val="24"/>
          <w:szCs w:val="24"/>
          <w:lang w:val="en-US"/>
        </w:rPr>
        <w:t xml:space="preserve"> </w:t>
      </w:r>
    </w:p>
    <w:p w:rsidR="00D85556" w:rsidRPr="00EE75C4" w:rsidRDefault="00D85556" w:rsidP="002E5AE5">
      <w:pPr>
        <w:pStyle w:val="aff"/>
        <w:rPr>
          <w:lang w:val="en-US"/>
        </w:rPr>
      </w:pPr>
      <w:r w:rsidRPr="00EE75C4">
        <w:rPr>
          <w:lang w:val="en-US"/>
        </w:rPr>
        <w:t>Mon premier est un métal très cher.</w:t>
      </w:r>
    </w:p>
    <w:p w:rsidR="00D85556" w:rsidRPr="00EE75C4" w:rsidRDefault="00D85556" w:rsidP="002E5AE5">
      <w:pPr>
        <w:pStyle w:val="aff"/>
        <w:rPr>
          <w:lang w:val="en-US"/>
        </w:rPr>
      </w:pPr>
      <w:r w:rsidRPr="00EE75C4">
        <w:rPr>
          <w:lang w:val="en-US"/>
        </w:rPr>
        <w:t>Mon second est l’article défini au pluriel.</w:t>
      </w:r>
    </w:p>
    <w:p w:rsidR="00D85556" w:rsidRPr="00EE75C4" w:rsidRDefault="00D85556" w:rsidP="002E5AE5">
      <w:pPr>
        <w:pStyle w:val="aff"/>
        <w:rPr>
          <w:lang w:val="en-US"/>
        </w:rPr>
      </w:pPr>
      <w:r w:rsidRPr="00EE75C4">
        <w:rPr>
          <w:lang w:val="en-US"/>
        </w:rPr>
        <w:t>Mon dernier est égal à douze mois.</w:t>
      </w:r>
    </w:p>
    <w:p w:rsidR="00D85556" w:rsidRPr="00EE75C4" w:rsidRDefault="00D85556" w:rsidP="002E5AE5">
      <w:pPr>
        <w:pStyle w:val="aff"/>
        <w:rPr>
          <w:b/>
          <w:lang w:val="en-US"/>
        </w:rPr>
      </w:pPr>
      <w:r w:rsidRPr="00EE75C4">
        <w:rPr>
          <w:lang w:val="en-US"/>
        </w:rPr>
        <w:t>Mon tout est une grande ville de France située sur la Loire.</w:t>
      </w:r>
    </w:p>
    <w:p w:rsidR="00D85556" w:rsidRPr="00EE75C4" w:rsidRDefault="00D85556" w:rsidP="002E5AE5">
      <w:pPr>
        <w:pStyle w:val="aff"/>
        <w:rPr>
          <w:lang w:val="en-US"/>
        </w:rPr>
      </w:pPr>
      <w:r w:rsidRPr="00EE75C4">
        <w:rPr>
          <w:lang w:val="en-US"/>
        </w:rPr>
        <w:t>Rébus 2.</w:t>
      </w:r>
    </w:p>
    <w:p w:rsidR="00D85556" w:rsidRPr="00EE75C4" w:rsidRDefault="00751B47" w:rsidP="00B437EA">
      <w:pPr>
        <w:spacing w:after="120"/>
        <w:rPr>
          <w:lang w:val="en-US"/>
        </w:rPr>
      </w:pPr>
      <w:r w:rsidRPr="00EE75C4">
        <w:rPr>
          <w:noProof/>
        </w:rPr>
        <w:lastRenderedPageBreak/>
        <w:drawing>
          <wp:inline distT="0" distB="0" distL="0" distR="0">
            <wp:extent cx="4869180" cy="708406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9"/>
                    <a:srcRect/>
                    <a:stretch>
                      <a:fillRect/>
                    </a:stretch>
                  </pic:blipFill>
                  <pic:spPr bwMode="auto">
                    <a:xfrm>
                      <a:off x="0" y="0"/>
                      <a:ext cx="4869180" cy="7084060"/>
                    </a:xfrm>
                    <a:prstGeom prst="rect">
                      <a:avLst/>
                    </a:prstGeom>
                    <a:noFill/>
                    <a:ln w="9525">
                      <a:noFill/>
                      <a:miter lim="800000"/>
                      <a:headEnd/>
                      <a:tailEnd/>
                    </a:ln>
                  </pic:spPr>
                </pic:pic>
              </a:graphicData>
            </a:graphic>
          </wp:inline>
        </w:drawing>
      </w:r>
    </w:p>
    <w:p w:rsidR="00D85556" w:rsidRPr="00EE75C4" w:rsidRDefault="00D85556" w:rsidP="00B437EA">
      <w:pPr>
        <w:spacing w:after="120"/>
        <w:rPr>
          <w:lang w:val="en-US"/>
        </w:rPr>
      </w:pPr>
    </w:p>
    <w:p w:rsidR="00D85556" w:rsidRPr="00EE75C4" w:rsidRDefault="00D85556" w:rsidP="00B437EA">
      <w:pPr>
        <w:pStyle w:val="Picturecaption1"/>
        <w:framePr w:wrap="notBeside" w:vAnchor="text" w:hAnchor="text" w:xAlign="center" w:y="1"/>
        <w:shd w:val="clear" w:color="auto" w:fill="auto"/>
        <w:spacing w:line="190" w:lineRule="exact"/>
        <w:rPr>
          <w:sz w:val="24"/>
          <w:szCs w:val="24"/>
          <w:lang w:val="en-US"/>
        </w:rPr>
      </w:pPr>
      <w:r w:rsidRPr="00EE75C4">
        <w:rPr>
          <w:sz w:val="24"/>
          <w:szCs w:val="24"/>
        </w:rPr>
        <w:lastRenderedPageBreak/>
        <w:t>Rébus 6</w:t>
      </w:r>
    </w:p>
    <w:p w:rsidR="00D85556" w:rsidRPr="00EE75C4" w:rsidRDefault="00D85556" w:rsidP="00B437EA">
      <w:pPr>
        <w:pStyle w:val="Picturecaption1"/>
        <w:framePr w:wrap="notBeside" w:vAnchor="text" w:hAnchor="text" w:xAlign="center" w:y="1"/>
        <w:shd w:val="clear" w:color="auto" w:fill="auto"/>
        <w:spacing w:line="190" w:lineRule="exact"/>
        <w:rPr>
          <w:sz w:val="24"/>
          <w:szCs w:val="24"/>
          <w:lang w:val="en-US"/>
        </w:rPr>
      </w:pPr>
    </w:p>
    <w:p w:rsidR="00D85556" w:rsidRPr="00EE75C4" w:rsidRDefault="00751B47" w:rsidP="00B437EA">
      <w:pPr>
        <w:framePr w:wrap="notBeside" w:vAnchor="text" w:hAnchor="text" w:xAlign="center" w:y="1"/>
      </w:pPr>
      <w:r w:rsidRPr="00EE75C4">
        <w:rPr>
          <w:noProof/>
        </w:rPr>
        <w:drawing>
          <wp:inline distT="0" distB="0" distL="0" distR="0">
            <wp:extent cx="5034915"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0"/>
                    <a:srcRect/>
                    <a:stretch>
                      <a:fillRect/>
                    </a:stretch>
                  </pic:blipFill>
                  <pic:spPr bwMode="auto">
                    <a:xfrm>
                      <a:off x="0" y="0"/>
                      <a:ext cx="5034915" cy="2446020"/>
                    </a:xfrm>
                    <a:prstGeom prst="rect">
                      <a:avLst/>
                    </a:prstGeom>
                    <a:noFill/>
                    <a:ln w="9525">
                      <a:noFill/>
                      <a:miter lim="800000"/>
                      <a:headEnd/>
                      <a:tailEnd/>
                    </a:ln>
                  </pic:spPr>
                </pic:pic>
              </a:graphicData>
            </a:graphic>
          </wp:inline>
        </w:drawing>
      </w:r>
    </w:p>
    <w:p w:rsidR="00D85556" w:rsidRPr="00EE75C4" w:rsidRDefault="00D85556" w:rsidP="00B437EA">
      <w:pPr>
        <w:pStyle w:val="ae"/>
        <w:spacing w:after="318" w:line="209" w:lineRule="exact"/>
        <w:jc w:val="left"/>
        <w:rPr>
          <w:lang w:val="en-US"/>
        </w:rPr>
      </w:pPr>
    </w:p>
    <w:p w:rsidR="00D85556" w:rsidRPr="00EE75C4" w:rsidRDefault="00D85556" w:rsidP="00B437EA">
      <w:pPr>
        <w:pStyle w:val="Picturecaption1"/>
        <w:framePr w:wrap="notBeside" w:vAnchor="text" w:hAnchor="text" w:xAlign="center" w:y="1"/>
        <w:shd w:val="clear" w:color="auto" w:fill="auto"/>
        <w:spacing w:line="190" w:lineRule="exact"/>
        <w:rPr>
          <w:sz w:val="24"/>
          <w:szCs w:val="24"/>
          <w:lang w:val="en-US"/>
        </w:rPr>
      </w:pPr>
      <w:r w:rsidRPr="00EE75C4">
        <w:rPr>
          <w:sz w:val="24"/>
          <w:szCs w:val="24"/>
        </w:rPr>
        <w:t>Rébus 7</w:t>
      </w:r>
    </w:p>
    <w:p w:rsidR="00D85556" w:rsidRPr="00EE75C4" w:rsidRDefault="00D85556" w:rsidP="00B437EA">
      <w:pPr>
        <w:pStyle w:val="Picturecaption1"/>
        <w:framePr w:wrap="notBeside" w:vAnchor="text" w:hAnchor="text" w:xAlign="center" w:y="1"/>
        <w:shd w:val="clear" w:color="auto" w:fill="auto"/>
        <w:spacing w:line="190" w:lineRule="exact"/>
        <w:rPr>
          <w:sz w:val="24"/>
          <w:szCs w:val="24"/>
          <w:lang w:val="en-US"/>
        </w:rPr>
      </w:pPr>
    </w:p>
    <w:p w:rsidR="00D85556" w:rsidRPr="00EE75C4" w:rsidRDefault="00751B47" w:rsidP="00B437EA">
      <w:pPr>
        <w:framePr w:wrap="notBeside" w:vAnchor="text" w:hAnchor="text" w:xAlign="center" w:y="1"/>
      </w:pPr>
      <w:r w:rsidRPr="00EE75C4">
        <w:rPr>
          <w:noProof/>
        </w:rPr>
        <w:drawing>
          <wp:inline distT="0" distB="0" distL="0" distR="0">
            <wp:extent cx="3040380" cy="1134745"/>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1"/>
                    <a:srcRect/>
                    <a:stretch>
                      <a:fillRect/>
                    </a:stretch>
                  </pic:blipFill>
                  <pic:spPr bwMode="auto">
                    <a:xfrm>
                      <a:off x="0" y="0"/>
                      <a:ext cx="3040380" cy="1134745"/>
                    </a:xfrm>
                    <a:prstGeom prst="rect">
                      <a:avLst/>
                    </a:prstGeom>
                    <a:noFill/>
                    <a:ln w="9525">
                      <a:noFill/>
                      <a:miter lim="800000"/>
                      <a:headEnd/>
                      <a:tailEnd/>
                    </a:ln>
                  </pic:spPr>
                </pic:pic>
              </a:graphicData>
            </a:graphic>
          </wp:inline>
        </w:drawing>
      </w:r>
    </w:p>
    <w:p w:rsidR="00D85556" w:rsidRPr="00EE75C4" w:rsidRDefault="00D85556" w:rsidP="00B437EA">
      <w:pPr>
        <w:rPr>
          <w:lang w:val="en-US"/>
        </w:rPr>
      </w:pPr>
    </w:p>
    <w:p w:rsidR="00D85556" w:rsidRPr="00EE75C4" w:rsidRDefault="00D85556" w:rsidP="00B437EA">
      <w:pPr>
        <w:pStyle w:val="Picturecaption1"/>
        <w:framePr w:wrap="notBeside" w:vAnchor="text" w:hAnchor="page" w:x="736" w:y="84"/>
        <w:shd w:val="clear" w:color="auto" w:fill="auto"/>
        <w:spacing w:line="190" w:lineRule="exact"/>
        <w:rPr>
          <w:rStyle w:val="Picturecaption0"/>
          <w:sz w:val="24"/>
          <w:szCs w:val="24"/>
        </w:rPr>
      </w:pPr>
      <w:r w:rsidRPr="00EE75C4">
        <w:rPr>
          <w:rStyle w:val="Picturecaption0"/>
          <w:sz w:val="24"/>
          <w:szCs w:val="24"/>
        </w:rPr>
        <w:t>Rébus 8</w:t>
      </w:r>
    </w:p>
    <w:p w:rsidR="00D85556" w:rsidRPr="00EE75C4" w:rsidRDefault="00D85556" w:rsidP="00B437EA">
      <w:pPr>
        <w:pStyle w:val="Picturecaption1"/>
        <w:framePr w:wrap="notBeside" w:vAnchor="text" w:hAnchor="page" w:x="736" w:y="84"/>
        <w:shd w:val="clear" w:color="auto" w:fill="auto"/>
        <w:spacing w:line="190" w:lineRule="exact"/>
        <w:rPr>
          <w:sz w:val="24"/>
          <w:szCs w:val="24"/>
        </w:rPr>
      </w:pPr>
    </w:p>
    <w:p w:rsidR="00D85556" w:rsidRPr="00EE75C4" w:rsidRDefault="00751B47" w:rsidP="00B437EA">
      <w:pPr>
        <w:framePr w:wrap="notBeside" w:vAnchor="text" w:hAnchor="page" w:x="736" w:y="84"/>
      </w:pPr>
      <w:r w:rsidRPr="00EE75C4">
        <w:rPr>
          <w:noProof/>
        </w:rPr>
        <w:drawing>
          <wp:inline distT="0" distB="0" distL="0" distR="0">
            <wp:extent cx="5122545" cy="1167765"/>
            <wp:effectExtent l="19050" t="0" r="190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2"/>
                    <a:srcRect/>
                    <a:stretch>
                      <a:fillRect/>
                    </a:stretch>
                  </pic:blipFill>
                  <pic:spPr bwMode="auto">
                    <a:xfrm>
                      <a:off x="0" y="0"/>
                      <a:ext cx="5122545" cy="1167765"/>
                    </a:xfrm>
                    <a:prstGeom prst="rect">
                      <a:avLst/>
                    </a:prstGeom>
                    <a:noFill/>
                    <a:ln w="9525">
                      <a:noFill/>
                      <a:miter lim="800000"/>
                      <a:headEnd/>
                      <a:tailEnd/>
                    </a:ln>
                  </pic:spPr>
                </pic:pic>
              </a:graphicData>
            </a:graphic>
          </wp:inline>
        </w:drawing>
      </w:r>
    </w:p>
    <w:p w:rsidR="00D85556" w:rsidRPr="00EE75C4" w:rsidRDefault="00D85556" w:rsidP="00B437EA">
      <w:pPr>
        <w:pStyle w:val="Bodytext21"/>
        <w:shd w:val="clear" w:color="auto" w:fill="auto"/>
        <w:spacing w:before="476" w:after="123" w:line="190" w:lineRule="exact"/>
        <w:ind w:firstLine="284"/>
        <w:rPr>
          <w:sz w:val="24"/>
          <w:szCs w:val="24"/>
          <w:lang w:val="en-US"/>
        </w:rPr>
      </w:pPr>
      <w:r w:rsidRPr="00EE75C4">
        <w:rPr>
          <w:rStyle w:val="Bodytext20"/>
          <w:sz w:val="24"/>
          <w:szCs w:val="24"/>
          <w:lang w:val="en-US"/>
        </w:rPr>
        <w:t>Charade 3</w:t>
      </w:r>
    </w:p>
    <w:p w:rsidR="00D85556" w:rsidRPr="00EE75C4" w:rsidRDefault="00D85556" w:rsidP="002E5AE5">
      <w:pPr>
        <w:pStyle w:val="aff"/>
        <w:rPr>
          <w:lang w:val="en-US"/>
        </w:rPr>
      </w:pPr>
      <w:r w:rsidRPr="00EE75C4">
        <w:rPr>
          <w:lang w:val="en-US"/>
        </w:rPr>
        <w:t>Mon premier est la dernière partie de chaque charade.</w:t>
      </w:r>
    </w:p>
    <w:p w:rsidR="00D85556" w:rsidRPr="00EE75C4" w:rsidRDefault="00D85556" w:rsidP="002E5AE5">
      <w:pPr>
        <w:pStyle w:val="aff"/>
        <w:rPr>
          <w:rStyle w:val="BodytextItalic1"/>
          <w:sz w:val="24"/>
          <w:szCs w:val="24"/>
          <w:lang w:val="en-US"/>
        </w:rPr>
      </w:pPr>
      <w:r w:rsidRPr="00EE75C4">
        <w:rPr>
          <w:lang w:val="en-US"/>
        </w:rPr>
        <w:t>Mon deuxième est le contraire de l</w:t>
      </w:r>
      <w:r w:rsidR="002E5AE5">
        <w:rPr>
          <w:lang w:val="en-US"/>
        </w:rPr>
        <w:t>’</w:t>
      </w:r>
      <w:r w:rsidRPr="00EE75C4">
        <w:rPr>
          <w:lang w:val="en-US"/>
        </w:rPr>
        <w:t>adjectif</w:t>
      </w:r>
      <w:r w:rsidRPr="00EE75C4">
        <w:rPr>
          <w:rStyle w:val="BodytextItalic1"/>
          <w:sz w:val="24"/>
          <w:szCs w:val="24"/>
          <w:lang w:val="en-US"/>
        </w:rPr>
        <w:t xml:space="preserve"> court.</w:t>
      </w:r>
    </w:p>
    <w:p w:rsidR="00D85556" w:rsidRPr="00EE75C4" w:rsidRDefault="00D85556" w:rsidP="002E5AE5">
      <w:pPr>
        <w:pStyle w:val="aff"/>
        <w:rPr>
          <w:lang w:val="en-US"/>
        </w:rPr>
      </w:pPr>
      <w:r w:rsidRPr="00EE75C4">
        <w:rPr>
          <w:lang w:val="en-US"/>
        </w:rPr>
        <w:t>Mon tout est un grand port commercial situé sur la Méditerranée.</w:t>
      </w:r>
    </w:p>
    <w:p w:rsidR="00D85556" w:rsidRPr="00EE75C4" w:rsidRDefault="00D85556" w:rsidP="00B437EA">
      <w:pPr>
        <w:pStyle w:val="Bodytext21"/>
        <w:shd w:val="clear" w:color="auto" w:fill="auto"/>
        <w:spacing w:before="483" w:after="121" w:line="190" w:lineRule="exact"/>
        <w:ind w:firstLine="284"/>
        <w:rPr>
          <w:sz w:val="24"/>
          <w:szCs w:val="24"/>
          <w:lang w:val="en-US"/>
        </w:rPr>
      </w:pPr>
      <w:r w:rsidRPr="00EE75C4">
        <w:rPr>
          <w:rStyle w:val="Bodytext20"/>
          <w:sz w:val="24"/>
          <w:szCs w:val="24"/>
          <w:lang w:val="en-US"/>
        </w:rPr>
        <w:t>Charade 4</w:t>
      </w:r>
    </w:p>
    <w:p w:rsidR="00D85556" w:rsidRPr="00EE75C4" w:rsidRDefault="00D85556" w:rsidP="002E5AE5">
      <w:pPr>
        <w:pStyle w:val="aff"/>
        <w:rPr>
          <w:lang w:val="en-US"/>
        </w:rPr>
      </w:pPr>
      <w:r w:rsidRPr="00EE75C4">
        <w:rPr>
          <w:lang w:val="en-US"/>
        </w:rPr>
        <w:t>Mon premier est le synonyme du mot</w:t>
      </w:r>
      <w:r w:rsidRPr="00EE75C4">
        <w:rPr>
          <w:rStyle w:val="BodytextItalic1"/>
          <w:sz w:val="24"/>
          <w:szCs w:val="24"/>
          <w:lang w:val="en-US"/>
        </w:rPr>
        <w:t xml:space="preserve"> rive.</w:t>
      </w:r>
    </w:p>
    <w:p w:rsidR="00D85556" w:rsidRPr="00EE75C4" w:rsidRDefault="00D85556" w:rsidP="002E5AE5">
      <w:pPr>
        <w:pStyle w:val="aff"/>
        <w:rPr>
          <w:lang w:val="en-US"/>
        </w:rPr>
      </w:pPr>
      <w:r w:rsidRPr="00EE75C4">
        <w:rPr>
          <w:lang w:val="en-US"/>
        </w:rPr>
        <w:t>Mon second est la partie postérieure du corps, entre les épaules et la ceinture.</w:t>
      </w:r>
    </w:p>
    <w:p w:rsidR="00D85556" w:rsidRPr="00EE75C4" w:rsidRDefault="00D85556" w:rsidP="002E5AE5">
      <w:pPr>
        <w:pStyle w:val="aff"/>
        <w:rPr>
          <w:lang w:val="en-US"/>
        </w:rPr>
      </w:pPr>
      <w:r w:rsidRPr="00EE75C4">
        <w:rPr>
          <w:lang w:val="en-US"/>
        </w:rPr>
        <w:t>Mon tout est un grand port de France situé sur la Garonne.</w:t>
      </w:r>
    </w:p>
    <w:p w:rsidR="00D85556" w:rsidRPr="00EE75C4" w:rsidRDefault="00D85556" w:rsidP="00B437EA">
      <w:pPr>
        <w:spacing w:after="120"/>
        <w:rPr>
          <w:b/>
          <w:lang w:val="en-US"/>
        </w:rPr>
      </w:pPr>
    </w:p>
    <w:p w:rsidR="00D85556" w:rsidRPr="00EE75C4" w:rsidRDefault="00D85556" w:rsidP="00B437EA">
      <w:pPr>
        <w:spacing w:after="120"/>
        <w:rPr>
          <w:b/>
          <w:lang w:val="en-US"/>
        </w:rPr>
      </w:pPr>
    </w:p>
    <w:p w:rsidR="00D85556" w:rsidRPr="00EE75C4" w:rsidRDefault="00D85556" w:rsidP="00B437EA">
      <w:pPr>
        <w:spacing w:after="120"/>
        <w:rPr>
          <w:b/>
          <w:lang w:val="en-US"/>
        </w:rPr>
      </w:pPr>
    </w:p>
    <w:p w:rsidR="00D85556" w:rsidRPr="00EE75C4" w:rsidRDefault="00D85556" w:rsidP="00B437EA">
      <w:pPr>
        <w:spacing w:after="120"/>
        <w:rPr>
          <w:b/>
          <w:lang w:val="en-US"/>
        </w:rPr>
      </w:pPr>
    </w:p>
    <w:p w:rsidR="00D85556" w:rsidRPr="00EE75C4" w:rsidRDefault="00D85556" w:rsidP="00B437EA">
      <w:pPr>
        <w:spacing w:after="120"/>
        <w:rPr>
          <w:b/>
          <w:lang w:val="en-US"/>
        </w:rPr>
      </w:pPr>
    </w:p>
    <w:p w:rsidR="00D85556" w:rsidRPr="00EE75C4" w:rsidRDefault="00D85556" w:rsidP="00B437EA">
      <w:pPr>
        <w:spacing w:after="120"/>
        <w:rPr>
          <w:b/>
          <w:lang w:val="en-US"/>
        </w:rPr>
      </w:pPr>
    </w:p>
    <w:p w:rsidR="00D85556" w:rsidRPr="00EE75C4" w:rsidRDefault="00D85556" w:rsidP="00B437EA">
      <w:pPr>
        <w:jc w:val="center"/>
        <w:rPr>
          <w:b/>
          <w:lang w:val="en-US"/>
        </w:rPr>
      </w:pPr>
      <w:r w:rsidRPr="00EE75C4">
        <w:rPr>
          <w:b/>
          <w:lang w:val="en-US"/>
        </w:rPr>
        <w:t>Part IV</w:t>
      </w:r>
    </w:p>
    <w:p w:rsidR="00D85556" w:rsidRPr="00EE75C4" w:rsidRDefault="00D85556" w:rsidP="00B437EA">
      <w:pPr>
        <w:jc w:val="center"/>
        <w:rPr>
          <w:b/>
          <w:lang w:val="en-US"/>
        </w:rPr>
      </w:pPr>
      <w:r w:rsidRPr="00EE75C4">
        <w:rPr>
          <w:lang w:val="en-US"/>
        </w:rPr>
        <w:t> </w:t>
      </w:r>
      <w:r w:rsidRPr="00EE75C4">
        <w:rPr>
          <w:b/>
          <w:lang w:val="en-US"/>
        </w:rPr>
        <w:t xml:space="preserve">CURRICULUM  VITAE </w:t>
      </w:r>
    </w:p>
    <w:p w:rsidR="00D85556" w:rsidRPr="00EE75C4" w:rsidRDefault="00D85556" w:rsidP="00B437EA">
      <w:pPr>
        <w:jc w:val="center"/>
        <w:rPr>
          <w:lang w:val="en-US"/>
        </w:rPr>
      </w:pPr>
      <w:r w:rsidRPr="00EE75C4">
        <w:rPr>
          <w:lang w:val="en-US"/>
        </w:rPr>
        <w:t xml:space="preserve">Remplissez le CV en employant  vos </w:t>
      </w:r>
      <w:r w:rsidRPr="00EE75C4">
        <w:rPr>
          <w:rStyle w:val="afd"/>
          <w:bdr w:val="none" w:sz="0" w:space="0" w:color="auto" w:frame="1"/>
          <w:shd w:val="clear" w:color="auto" w:fill="FAFAFA"/>
          <w:lang w:val="en-US"/>
        </w:rPr>
        <w:t>renseignements personnels</w:t>
      </w:r>
    </w:p>
    <w:tbl>
      <w:tblPr>
        <w:tblW w:w="0" w:type="auto"/>
        <w:tblLook w:val="00A0" w:firstRow="1" w:lastRow="0" w:firstColumn="1" w:lastColumn="0" w:noHBand="0" w:noVBand="0"/>
      </w:tblPr>
      <w:tblGrid>
        <w:gridCol w:w="3175"/>
        <w:gridCol w:w="6396"/>
      </w:tblGrid>
      <w:tr w:rsidR="00D85556" w:rsidRPr="00EE75C4" w:rsidTr="009079F6">
        <w:tc>
          <w:tcPr>
            <w:tcW w:w="10682" w:type="dxa"/>
            <w:gridSpan w:val="2"/>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r w:rsidRPr="00EE75C4">
              <w:rPr>
                <w:lang w:val="en-US" w:eastAsia="en-US"/>
              </w:rPr>
              <w:t>CURRICULUM  VITAE</w:t>
            </w:r>
            <w:r w:rsidRPr="00EE75C4">
              <w:rPr>
                <w:lang w:eastAsia="en-US"/>
              </w:rPr>
              <w:t xml:space="preserve"> (С</w:t>
            </w:r>
            <w:r w:rsidRPr="00EE75C4">
              <w:rPr>
                <w:lang w:val="en-US" w:eastAsia="en-US"/>
              </w:rPr>
              <w:t>V)</w:t>
            </w:r>
          </w:p>
        </w:tc>
      </w:tr>
      <w:tr w:rsidR="00D85556" w:rsidRPr="00EE75C4" w:rsidTr="009079F6">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afd"/>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rPr>
          <w:trHeight w:val="427"/>
        </w:trPr>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rPr>
          <w:trHeight w:val="424"/>
        </w:trPr>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321944" w:rsidTr="009079F6">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eastAsia="en-US"/>
              </w:rPr>
            </w:pPr>
          </w:p>
        </w:tc>
      </w:tr>
      <w:tr w:rsidR="00D85556" w:rsidRPr="00EE75C4" w:rsidTr="009079F6">
        <w:trPr>
          <w:trHeight w:val="560"/>
        </w:trPr>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r w:rsidR="00D85556" w:rsidRPr="00EE75C4" w:rsidTr="009079F6">
        <w:trPr>
          <w:trHeight w:val="386"/>
        </w:trPr>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rStyle w:val="afd"/>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eastAsia="en-US"/>
              </w:rPr>
            </w:pPr>
          </w:p>
        </w:tc>
      </w:tr>
      <w:tr w:rsidR="00D85556" w:rsidRPr="00321944" w:rsidTr="009079F6">
        <w:trPr>
          <w:trHeight w:val="690"/>
        </w:trPr>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Aire d</w:t>
            </w:r>
            <w:r w:rsidR="002E5AE5">
              <w:rPr>
                <w:lang w:val="en-US" w:eastAsia="en-US"/>
              </w:rPr>
              <w:t>’</w:t>
            </w:r>
            <w:r w:rsidRPr="00EE75C4">
              <w:rPr>
                <w:lang w:val="en-US" w:eastAsia="en-US"/>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highlight w:val="yellow"/>
                <w:lang w:val="en-US" w:eastAsia="en-US"/>
              </w:rPr>
            </w:pPr>
          </w:p>
        </w:tc>
      </w:tr>
      <w:tr w:rsidR="00D85556" w:rsidRPr="00EE75C4" w:rsidTr="009079F6">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highlight w:val="yellow"/>
                <w:lang w:val="en-US" w:eastAsia="en-US"/>
              </w:rPr>
            </w:pPr>
          </w:p>
        </w:tc>
      </w:tr>
      <w:tr w:rsidR="00D85556" w:rsidRPr="00EE75C4" w:rsidTr="009079F6">
        <w:tc>
          <w:tcPr>
            <w:tcW w:w="3369"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ind w:firstLine="0"/>
              <w:rPr>
                <w:lang w:val="en-US" w:eastAsia="en-US"/>
              </w:rPr>
            </w:pPr>
            <w:r w:rsidRPr="00EE75C4">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D85556" w:rsidRPr="00EE75C4" w:rsidRDefault="00D85556" w:rsidP="009079F6">
            <w:pPr>
              <w:jc w:val="center"/>
              <w:rPr>
                <w:lang w:val="en-US" w:eastAsia="en-US"/>
              </w:rPr>
            </w:pPr>
          </w:p>
        </w:tc>
      </w:tr>
    </w:tbl>
    <w:p w:rsidR="00D85556" w:rsidRPr="00EE75C4" w:rsidRDefault="00D85556" w:rsidP="00B437EA">
      <w:pPr>
        <w:jc w:val="center"/>
        <w:rPr>
          <w:b/>
        </w:rPr>
      </w:pPr>
    </w:p>
    <w:p w:rsidR="00D85556" w:rsidRPr="00EE75C4" w:rsidRDefault="00D85556" w:rsidP="00B437EA">
      <w:pPr>
        <w:jc w:val="center"/>
        <w:rPr>
          <w:b/>
        </w:rPr>
      </w:pPr>
      <w:r w:rsidRPr="00EE75C4">
        <w:rPr>
          <w:b/>
          <w:lang w:val="en-US"/>
        </w:rPr>
        <w:t>Part V</w:t>
      </w:r>
    </w:p>
    <w:p w:rsidR="00D85556" w:rsidRPr="00EE75C4" w:rsidRDefault="00D85556" w:rsidP="00B437EA">
      <w:pPr>
        <w:jc w:val="center"/>
        <w:rPr>
          <w:b/>
        </w:rPr>
      </w:pPr>
      <w:r w:rsidRPr="00EE75C4">
        <w:rPr>
          <w:b/>
          <w:lang w:val="en-US"/>
        </w:rPr>
        <w:t xml:space="preserve">Traduction </w:t>
      </w:r>
    </w:p>
    <w:p w:rsidR="00D85556" w:rsidRPr="00EE75C4" w:rsidRDefault="00D85556" w:rsidP="00B437EA">
      <w:pPr>
        <w:jc w:val="center"/>
      </w:pPr>
      <w:r w:rsidRPr="00EE75C4">
        <w:t>(Текст для перевода предоставляется преподавателем группы)</w:t>
      </w:r>
    </w:p>
    <w:p w:rsidR="00D85556" w:rsidRPr="00EE75C4" w:rsidRDefault="00D85556" w:rsidP="00B437EA">
      <w:pPr>
        <w:pStyle w:val="1"/>
        <w:rPr>
          <w:b w:val="0"/>
          <w:szCs w:val="24"/>
          <w:lang w:val="en-US"/>
        </w:rPr>
      </w:pPr>
      <w:r w:rsidRPr="00EE75C4">
        <w:rPr>
          <w:szCs w:val="24"/>
          <w:lang w:val="en-US"/>
        </w:rPr>
        <w:t>Texte 1</w:t>
      </w:r>
    </w:p>
    <w:p w:rsidR="00D85556" w:rsidRPr="00EE75C4" w:rsidRDefault="00D85556" w:rsidP="00B437EA">
      <w:pPr>
        <w:pStyle w:val="1"/>
        <w:jc w:val="center"/>
        <w:rPr>
          <w:b w:val="0"/>
          <w:szCs w:val="24"/>
          <w:lang w:val="en-US"/>
        </w:rPr>
      </w:pPr>
      <w:r w:rsidRPr="00EE75C4">
        <w:rPr>
          <w:szCs w:val="24"/>
          <w:lang w:val="en-US"/>
        </w:rPr>
        <w:t>LA FAMILLE FRANCAISE</w:t>
      </w:r>
    </w:p>
    <w:p w:rsidR="00D85556" w:rsidRPr="00EE75C4" w:rsidRDefault="00D85556" w:rsidP="002E5AE5">
      <w:pPr>
        <w:pStyle w:val="affc"/>
        <w:rPr>
          <w:lang w:val="fr-FR"/>
        </w:rPr>
      </w:pPr>
      <w:r w:rsidRPr="00EE75C4">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D85556" w:rsidRPr="00EE75C4" w:rsidRDefault="00D85556" w:rsidP="002E5AE5">
      <w:pPr>
        <w:pStyle w:val="affc"/>
        <w:rPr>
          <w:lang w:val="fr-FR"/>
        </w:rPr>
      </w:pPr>
      <w:r w:rsidRPr="00EE75C4">
        <w:rPr>
          <w:lang w:val="fr-FR"/>
        </w:rPr>
        <w:t>La loi francaise reconnait le mariage civil, mais la majorite des couples celebrent encore un mariage religieux.</w:t>
      </w:r>
    </w:p>
    <w:p w:rsidR="00D85556" w:rsidRPr="00EE75C4" w:rsidRDefault="00D85556" w:rsidP="002E5AE5">
      <w:pPr>
        <w:pStyle w:val="affc"/>
        <w:rPr>
          <w:lang w:val="fr-FR"/>
        </w:rPr>
      </w:pPr>
      <w:r w:rsidRPr="00EE75C4">
        <w:rPr>
          <w:lang w:val="fr-FR"/>
        </w:rPr>
        <w:t>La famille trouve vraiment son accomplissement par les enfants. Des son arrivee</w:t>
      </w:r>
      <w:r w:rsidRPr="00EE75C4">
        <w:rPr>
          <w:lang w:val="en-US"/>
        </w:rPr>
        <w:t xml:space="preserve"> </w:t>
      </w:r>
      <w:r w:rsidRPr="00EE75C4">
        <w:rPr>
          <w:lang w:val="fr-FR"/>
        </w:rPr>
        <w:t>enfant est l’objet des soins, et le souci principal des parents est de lui donner une bonne education.</w:t>
      </w:r>
    </w:p>
    <w:p w:rsidR="00D85556" w:rsidRPr="00EE75C4" w:rsidRDefault="00D85556" w:rsidP="002E5AE5">
      <w:pPr>
        <w:pStyle w:val="affc"/>
        <w:rPr>
          <w:lang w:val="fr-FR"/>
        </w:rPr>
      </w:pPr>
      <w:r w:rsidRPr="00EE75C4">
        <w:rPr>
          <w:lang w:val="fr-FR"/>
        </w:rPr>
        <w:t>Depuis 1969 la loi sur l’autorite parentale reconnait les memes droits du pere et de la mere sur leurs enfants.</w:t>
      </w:r>
    </w:p>
    <w:p w:rsidR="00D85556" w:rsidRPr="00EE75C4" w:rsidRDefault="00D85556" w:rsidP="002E5AE5">
      <w:pPr>
        <w:pStyle w:val="affc"/>
        <w:rPr>
          <w:lang w:val="fr-FR"/>
        </w:rPr>
      </w:pPr>
      <w:r w:rsidRPr="00EE75C4">
        <w:rPr>
          <w:lang w:val="fr-FR"/>
        </w:rPr>
        <w:t>Pour l’ensemble des Francais, le mariage est un engagement a vie. Neamoins le nombre des divorces a considerablement augmente en France, comme partout dans le monde.</w:t>
      </w:r>
    </w:p>
    <w:p w:rsidR="00D85556" w:rsidRPr="00EE75C4" w:rsidRDefault="00D85556" w:rsidP="002E5AE5">
      <w:pPr>
        <w:pStyle w:val="affc"/>
        <w:rPr>
          <w:lang w:val="fr-FR"/>
        </w:rPr>
      </w:pPr>
      <w:r w:rsidRPr="00EE75C4">
        <w:rPr>
          <w:lang w:val="fr-FR"/>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lang w:val="en-US"/>
        </w:rPr>
      </w:pPr>
    </w:p>
    <w:p w:rsidR="00D85556" w:rsidRPr="00EE75C4" w:rsidRDefault="00D85556" w:rsidP="00B437EA">
      <w:pPr>
        <w:jc w:val="center"/>
        <w:rPr>
          <w:b/>
        </w:rPr>
      </w:pPr>
      <w:r w:rsidRPr="00EE75C4">
        <w:rPr>
          <w:b/>
        </w:rPr>
        <w:t>Раздел 5 Пункт 5.5</w:t>
      </w:r>
    </w:p>
    <w:p w:rsidR="00D85556" w:rsidRPr="00EE75C4" w:rsidRDefault="00D85556" w:rsidP="00B437EA">
      <w:pPr>
        <w:jc w:val="center"/>
        <w:rPr>
          <w:b/>
        </w:rPr>
      </w:pPr>
      <w:r w:rsidRPr="00EE75C4">
        <w:rPr>
          <w:b/>
        </w:rPr>
        <w:t>Контрольная работа № 2</w:t>
      </w:r>
    </w:p>
    <w:p w:rsidR="00D85556" w:rsidRPr="00EE75C4" w:rsidRDefault="00D85556" w:rsidP="00B437EA">
      <w:pPr>
        <w:jc w:val="center"/>
        <w:rPr>
          <w:b/>
        </w:rPr>
      </w:pPr>
    </w:p>
    <w:p w:rsidR="00D85556" w:rsidRPr="00EE75C4" w:rsidRDefault="00D85556" w:rsidP="002E5AE5">
      <w:pPr>
        <w:pStyle w:val="2b"/>
        <w:rPr>
          <w:kern w:val="16"/>
        </w:rPr>
      </w:pPr>
      <w:r w:rsidRPr="00EE75C4">
        <w:rPr>
          <w:kern w:val="16"/>
          <w:lang w:val="en-US"/>
        </w:rPr>
        <w:t>I</w:t>
      </w:r>
      <w:r w:rsidRPr="00EE75C4">
        <w:rPr>
          <w:kern w:val="16"/>
        </w:rPr>
        <w:t>.</w:t>
      </w:r>
      <w:r w:rsidR="002E5AE5">
        <w:rPr>
          <w:kern w:val="16"/>
        </w:rPr>
        <w:tab/>
      </w:r>
      <w:r w:rsidRPr="00EE75C4">
        <w:rPr>
          <w:kern w:val="16"/>
        </w:rPr>
        <w:t xml:space="preserve">Прочтите и письменно переведите следующий текст. </w:t>
      </w:r>
    </w:p>
    <w:p w:rsidR="00D85556" w:rsidRPr="002E5AE5" w:rsidRDefault="00D85556" w:rsidP="002E5AE5">
      <w:pPr>
        <w:pStyle w:val="ae"/>
        <w:rPr>
          <w:b/>
          <w:kern w:val="16"/>
          <w:lang w:val="fr-FR"/>
        </w:rPr>
      </w:pPr>
      <w:r w:rsidRPr="002E5AE5">
        <w:rPr>
          <w:b/>
          <w:kern w:val="16"/>
          <w:lang w:val="fr-FR"/>
        </w:rPr>
        <w:t>Ma journée de travail</w:t>
      </w:r>
    </w:p>
    <w:p w:rsidR="00D85556" w:rsidRPr="00EE75C4" w:rsidRDefault="00D85556" w:rsidP="002E5AE5">
      <w:pPr>
        <w:pStyle w:val="2b"/>
        <w:rPr>
          <w:kern w:val="16"/>
          <w:lang w:val="fr-FR"/>
        </w:rPr>
      </w:pPr>
      <w:r w:rsidRPr="00EE75C4">
        <w:rPr>
          <w:kern w:val="16"/>
          <w:lang w:val="fr-FR"/>
        </w:rPr>
        <w:t>1.</w:t>
      </w:r>
      <w:r w:rsidR="002E5AE5">
        <w:rPr>
          <w:kern w:val="16"/>
          <w:lang w:val="fr-FR"/>
        </w:rPr>
        <w:tab/>
      </w:r>
      <w:r w:rsidRPr="00EE75C4">
        <w:rPr>
          <w:kern w:val="16"/>
          <w:lang w:val="fr-FR"/>
        </w:rPr>
        <w:t>Je m</w:t>
      </w:r>
      <w:r w:rsidR="002E5AE5">
        <w:rPr>
          <w:kern w:val="16"/>
          <w:lang w:val="fr-FR"/>
        </w:rPr>
        <w:t>’</w:t>
      </w:r>
      <w:r w:rsidRPr="00EE75C4">
        <w:rPr>
          <w:kern w:val="16"/>
          <w:lang w:val="fr-FR"/>
        </w:rPr>
        <w:t>appele Serge P</w:t>
      </w:r>
      <w:r w:rsidRPr="00EE75C4">
        <w:rPr>
          <w:bCs/>
          <w:kern w:val="16"/>
          <w:lang w:val="fr-FR"/>
        </w:rPr>
        <w:t>é</w:t>
      </w:r>
      <w:r w:rsidRPr="00EE75C4">
        <w:rPr>
          <w:kern w:val="16"/>
          <w:lang w:val="fr-FR"/>
        </w:rPr>
        <w:t>trov. Il y a trois ans j’ai termin</w:t>
      </w:r>
      <w:r w:rsidRPr="00EE75C4">
        <w:rPr>
          <w:bCs/>
          <w:kern w:val="16"/>
          <w:lang w:val="fr-FR"/>
        </w:rPr>
        <w:t>é</w:t>
      </w:r>
      <w:r w:rsidRPr="00EE75C4">
        <w:rPr>
          <w:kern w:val="16"/>
          <w:lang w:val="fr-FR"/>
        </w:rPr>
        <w:t xml:space="preserve"> l</w:t>
      </w:r>
      <w:r w:rsidR="002E5AE5">
        <w:rPr>
          <w:kern w:val="16"/>
          <w:lang w:val="fr-FR"/>
        </w:rPr>
        <w:t>’</w:t>
      </w:r>
      <w:r w:rsidRPr="00EE75C4">
        <w:rPr>
          <w:bCs/>
          <w:kern w:val="16"/>
          <w:lang w:val="fr-FR"/>
        </w:rPr>
        <w:t>é</w:t>
      </w:r>
      <w:r w:rsidRPr="00EE75C4">
        <w:rPr>
          <w:kern w:val="16"/>
          <w:lang w:val="fr-FR"/>
        </w:rPr>
        <w:t>cole secondaire. Maintenant je travaille à l’usine d’automobile comme m</w:t>
      </w:r>
      <w:r w:rsidRPr="00EE75C4">
        <w:rPr>
          <w:bCs/>
          <w:kern w:val="16"/>
          <w:lang w:val="fr-FR"/>
        </w:rPr>
        <w:t>é</w:t>
      </w:r>
      <w:r w:rsidRPr="00EE75C4">
        <w:rPr>
          <w:kern w:val="16"/>
          <w:lang w:val="fr-FR"/>
        </w:rPr>
        <w:t>canicien. Je suis un m</w:t>
      </w:r>
      <w:r w:rsidRPr="00EE75C4">
        <w:rPr>
          <w:bCs/>
          <w:kern w:val="16"/>
          <w:lang w:val="fr-FR"/>
        </w:rPr>
        <w:t>é</w:t>
      </w:r>
      <w:r w:rsidRPr="00EE75C4">
        <w:rPr>
          <w:kern w:val="16"/>
          <w:lang w:val="fr-FR"/>
        </w:rPr>
        <w:t>canicien qualifi</w:t>
      </w:r>
      <w:r w:rsidRPr="00EE75C4">
        <w:rPr>
          <w:bCs/>
          <w:kern w:val="16"/>
          <w:lang w:val="fr-FR"/>
        </w:rPr>
        <w:t>é</w:t>
      </w:r>
      <w:r w:rsidRPr="00EE75C4">
        <w:rPr>
          <w:kern w:val="16"/>
          <w:lang w:val="fr-FR"/>
        </w:rPr>
        <w:t xml:space="preserve">. En même temps je fais mes </w:t>
      </w:r>
      <w:r w:rsidRPr="00EE75C4">
        <w:rPr>
          <w:bCs/>
          <w:kern w:val="16"/>
          <w:lang w:val="fr-FR"/>
        </w:rPr>
        <w:t>é</w:t>
      </w:r>
      <w:r w:rsidRPr="00EE75C4">
        <w:rPr>
          <w:kern w:val="16"/>
          <w:lang w:val="fr-FR"/>
        </w:rPr>
        <w:t>tudes par correspondance à l’Institut de Construction M</w:t>
      </w:r>
      <w:r w:rsidRPr="00EE75C4">
        <w:rPr>
          <w:bCs/>
          <w:kern w:val="16"/>
          <w:lang w:val="fr-FR"/>
        </w:rPr>
        <w:t>é</w:t>
      </w:r>
      <w:r w:rsidRPr="00EE75C4">
        <w:rPr>
          <w:kern w:val="16"/>
          <w:lang w:val="fr-FR"/>
        </w:rPr>
        <w:t xml:space="preserve">canique. Je suis </w:t>
      </w:r>
      <w:r w:rsidRPr="00EE75C4">
        <w:rPr>
          <w:bCs/>
          <w:kern w:val="16"/>
          <w:lang w:val="fr-FR"/>
        </w:rPr>
        <w:t>é</w:t>
      </w:r>
      <w:r w:rsidRPr="00EE75C4">
        <w:rPr>
          <w:kern w:val="16"/>
          <w:lang w:val="fr-FR"/>
        </w:rPr>
        <w:t>tudiant de la troisième ann</w:t>
      </w:r>
      <w:r w:rsidRPr="00EE75C4">
        <w:rPr>
          <w:bCs/>
          <w:kern w:val="16"/>
          <w:lang w:val="fr-FR"/>
        </w:rPr>
        <w:t>é</w:t>
      </w:r>
      <w:r w:rsidRPr="00EE75C4">
        <w:rPr>
          <w:kern w:val="16"/>
          <w:lang w:val="fr-FR"/>
        </w:rPr>
        <w:t>e. Les connaissances th</w:t>
      </w:r>
      <w:r w:rsidRPr="00EE75C4">
        <w:rPr>
          <w:bCs/>
          <w:kern w:val="16"/>
          <w:lang w:val="fr-FR"/>
        </w:rPr>
        <w:t>é</w:t>
      </w:r>
      <w:r w:rsidRPr="00EE75C4">
        <w:rPr>
          <w:kern w:val="16"/>
          <w:lang w:val="fr-FR"/>
        </w:rPr>
        <w:t>orique acquises à l’institut m’aident dans mon travail à l’usine.</w:t>
      </w:r>
    </w:p>
    <w:p w:rsidR="00D85556" w:rsidRPr="00EE75C4" w:rsidRDefault="00D85556" w:rsidP="002E5AE5">
      <w:pPr>
        <w:pStyle w:val="2b"/>
        <w:rPr>
          <w:kern w:val="16"/>
          <w:lang w:val="fr-FR"/>
        </w:rPr>
      </w:pPr>
      <w:r w:rsidRPr="00EE75C4">
        <w:rPr>
          <w:kern w:val="16"/>
          <w:lang w:val="fr-FR"/>
        </w:rPr>
        <w:lastRenderedPageBreak/>
        <w:t>2.</w:t>
      </w:r>
      <w:r w:rsidR="002E5AE5">
        <w:rPr>
          <w:kern w:val="16"/>
          <w:lang w:val="fr-FR"/>
        </w:rPr>
        <w:tab/>
      </w:r>
      <w:r w:rsidRPr="00EE75C4">
        <w:rPr>
          <w:kern w:val="16"/>
          <w:lang w:val="fr-FR"/>
        </w:rPr>
        <w:t>Je travaille sept heures par jour. Ma journ</w:t>
      </w:r>
      <w:r w:rsidRPr="00EE75C4">
        <w:rPr>
          <w:bCs/>
          <w:kern w:val="16"/>
          <w:lang w:val="fr-FR"/>
        </w:rPr>
        <w:t>é</w:t>
      </w:r>
      <w:r w:rsidRPr="00EE75C4">
        <w:rPr>
          <w:kern w:val="16"/>
          <w:lang w:val="fr-FR"/>
        </w:rPr>
        <w:t>e de travail commence très tôt. Le matin je me lève à sept heures moins le quart et je commence à faire ma toilette. Je vais dans la salle de bains, je me lave, je me peigne et je m’habille. Ensuite je prends le petit d</w:t>
      </w:r>
      <w:r w:rsidRPr="00EE75C4">
        <w:rPr>
          <w:bCs/>
          <w:kern w:val="16"/>
          <w:lang w:val="fr-FR"/>
        </w:rPr>
        <w:t>é</w:t>
      </w:r>
      <w:r w:rsidRPr="00EE75C4">
        <w:rPr>
          <w:kern w:val="16"/>
          <w:lang w:val="fr-FR"/>
        </w:rPr>
        <w:t>jeuner.</w:t>
      </w:r>
    </w:p>
    <w:p w:rsidR="00D85556" w:rsidRPr="00EE75C4" w:rsidRDefault="00D85556" w:rsidP="002E5AE5">
      <w:pPr>
        <w:pStyle w:val="2b"/>
        <w:rPr>
          <w:kern w:val="16"/>
          <w:lang w:val="fr-FR"/>
        </w:rPr>
      </w:pPr>
      <w:r w:rsidRPr="00EE75C4">
        <w:rPr>
          <w:kern w:val="16"/>
          <w:lang w:val="fr-FR"/>
        </w:rPr>
        <w:t>3.</w:t>
      </w:r>
      <w:r w:rsidR="002E5AE5">
        <w:rPr>
          <w:kern w:val="16"/>
          <w:lang w:val="fr-FR"/>
        </w:rPr>
        <w:tab/>
      </w:r>
      <w:r w:rsidRPr="00EE75C4">
        <w:rPr>
          <w:kern w:val="16"/>
          <w:lang w:val="fr-FR"/>
        </w:rPr>
        <w:t>Le travail commence à huit heures. Je vais à pied jusqu’ à la place Taganskaïa, je prends le m</w:t>
      </w:r>
      <w:r w:rsidRPr="00EE75C4">
        <w:rPr>
          <w:bCs/>
          <w:kern w:val="16"/>
          <w:lang w:val="fr-FR"/>
        </w:rPr>
        <w:t>é</w:t>
      </w:r>
      <w:r w:rsidRPr="00EE75C4">
        <w:rPr>
          <w:kern w:val="16"/>
          <w:lang w:val="fr-FR"/>
        </w:rPr>
        <w:t>tro et j’arrive à l’usine à huit heures moins dix.</w:t>
      </w:r>
    </w:p>
    <w:p w:rsidR="00D85556" w:rsidRPr="00EE75C4" w:rsidRDefault="00D85556" w:rsidP="002E5AE5">
      <w:pPr>
        <w:pStyle w:val="2b"/>
        <w:rPr>
          <w:kern w:val="16"/>
          <w:lang w:val="fr-FR"/>
        </w:rPr>
      </w:pPr>
      <w:r w:rsidRPr="00EE75C4">
        <w:rPr>
          <w:kern w:val="16"/>
          <w:lang w:val="fr-FR"/>
        </w:rPr>
        <w:t>4.</w:t>
      </w:r>
      <w:r w:rsidR="002E5AE5">
        <w:rPr>
          <w:kern w:val="16"/>
          <w:lang w:val="fr-FR"/>
        </w:rPr>
        <w:tab/>
      </w:r>
      <w:r w:rsidRPr="00EE75C4">
        <w:rPr>
          <w:kern w:val="16"/>
          <w:lang w:val="fr-FR"/>
        </w:rPr>
        <w:t>A midi, je prends le d</w:t>
      </w:r>
      <w:r w:rsidRPr="00EE75C4">
        <w:rPr>
          <w:bCs/>
          <w:kern w:val="16"/>
          <w:lang w:val="fr-FR"/>
        </w:rPr>
        <w:t>é</w:t>
      </w:r>
      <w:r w:rsidRPr="00EE75C4">
        <w:rPr>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EE75C4">
        <w:rPr>
          <w:bCs/>
          <w:kern w:val="16"/>
          <w:lang w:val="fr-FR"/>
        </w:rPr>
        <w:t>é</w:t>
      </w:r>
      <w:r w:rsidRPr="00EE75C4">
        <w:rPr>
          <w:kern w:val="16"/>
          <w:lang w:val="fr-FR"/>
        </w:rPr>
        <w:t>ressant.</w:t>
      </w:r>
    </w:p>
    <w:p w:rsidR="00D85556" w:rsidRPr="00EE75C4" w:rsidRDefault="00D85556" w:rsidP="002E5AE5">
      <w:pPr>
        <w:pStyle w:val="2b"/>
        <w:rPr>
          <w:kern w:val="16"/>
          <w:lang w:val="fr-FR"/>
        </w:rPr>
      </w:pPr>
      <w:r w:rsidRPr="00EE75C4">
        <w:rPr>
          <w:kern w:val="16"/>
          <w:lang w:val="fr-FR"/>
        </w:rPr>
        <w:t>5.</w:t>
      </w:r>
      <w:r w:rsidR="002E5AE5">
        <w:rPr>
          <w:kern w:val="16"/>
          <w:lang w:val="fr-FR"/>
        </w:rPr>
        <w:tab/>
      </w:r>
      <w:r w:rsidRPr="00EE75C4">
        <w:rPr>
          <w:kern w:val="16"/>
          <w:lang w:val="fr-FR"/>
        </w:rPr>
        <w:t>Les cours à l</w:t>
      </w:r>
      <w:r w:rsidR="002E5AE5">
        <w:rPr>
          <w:kern w:val="16"/>
          <w:lang w:val="fr-FR"/>
        </w:rPr>
        <w:t>’</w:t>
      </w:r>
      <w:r w:rsidRPr="00EE75C4">
        <w:rPr>
          <w:kern w:val="16"/>
          <w:lang w:val="fr-FR"/>
        </w:rPr>
        <w:t>institut commencent à six heures pr</w:t>
      </w:r>
      <w:r w:rsidRPr="00EE75C4">
        <w:rPr>
          <w:bCs/>
          <w:kern w:val="16"/>
          <w:lang w:val="fr-FR"/>
        </w:rPr>
        <w:t>é</w:t>
      </w:r>
      <w:r w:rsidRPr="00EE75C4">
        <w:rPr>
          <w:kern w:val="16"/>
          <w:lang w:val="fr-FR"/>
        </w:rPr>
        <w:t>cises et durent deux heures de suite, puis on a une petite r</w:t>
      </w:r>
      <w:r w:rsidRPr="00EE75C4">
        <w:rPr>
          <w:bCs/>
          <w:kern w:val="16"/>
          <w:lang w:val="fr-FR"/>
        </w:rPr>
        <w:t>é</w:t>
      </w:r>
      <w:r w:rsidRPr="00EE75C4">
        <w:rPr>
          <w:kern w:val="16"/>
          <w:lang w:val="fr-FR"/>
        </w:rPr>
        <w:t>cr</w:t>
      </w:r>
      <w:r w:rsidRPr="00EE75C4">
        <w:rPr>
          <w:bCs/>
          <w:kern w:val="16"/>
          <w:lang w:val="fr-FR"/>
        </w:rPr>
        <w:t>é</w:t>
      </w:r>
      <w:r w:rsidRPr="00EE75C4">
        <w:rPr>
          <w:kern w:val="16"/>
          <w:lang w:val="fr-FR"/>
        </w:rPr>
        <w:t>ation de dix minutes. Pendant la r</w:t>
      </w:r>
      <w:r w:rsidRPr="00EE75C4">
        <w:rPr>
          <w:bCs/>
          <w:kern w:val="16"/>
          <w:lang w:val="fr-FR"/>
        </w:rPr>
        <w:t>é</w:t>
      </w:r>
      <w:r w:rsidRPr="00EE75C4">
        <w:rPr>
          <w:kern w:val="16"/>
          <w:lang w:val="fr-FR"/>
        </w:rPr>
        <w:t>cr</w:t>
      </w:r>
      <w:r w:rsidRPr="00EE75C4">
        <w:rPr>
          <w:bCs/>
          <w:kern w:val="16"/>
          <w:lang w:val="fr-FR"/>
        </w:rPr>
        <w:t>é</w:t>
      </w:r>
      <w:r w:rsidRPr="00EE75C4">
        <w:rPr>
          <w:kern w:val="16"/>
          <w:lang w:val="fr-FR"/>
        </w:rPr>
        <w:t>ation je me repose un peu.</w:t>
      </w:r>
    </w:p>
    <w:p w:rsidR="00D85556" w:rsidRPr="00EE75C4" w:rsidRDefault="00D85556" w:rsidP="002E5AE5">
      <w:pPr>
        <w:pStyle w:val="2b"/>
        <w:rPr>
          <w:kern w:val="16"/>
          <w:lang w:val="fr-FR"/>
        </w:rPr>
      </w:pPr>
      <w:r w:rsidRPr="00EE75C4">
        <w:rPr>
          <w:kern w:val="16"/>
          <w:lang w:val="fr-FR"/>
        </w:rPr>
        <w:t>6.</w:t>
      </w:r>
      <w:r w:rsidR="002E5AE5">
        <w:rPr>
          <w:kern w:val="16"/>
          <w:lang w:val="fr-FR"/>
        </w:rPr>
        <w:tab/>
      </w:r>
      <w:r w:rsidRPr="00EE75C4">
        <w:rPr>
          <w:kern w:val="16"/>
          <w:lang w:val="fr-FR"/>
        </w:rPr>
        <w:t>Les cours finissent tard. Je rentre à neuf heures et demie. Après le repas du soir j’</w:t>
      </w:r>
      <w:r w:rsidRPr="00EE75C4">
        <w:rPr>
          <w:bCs/>
          <w:kern w:val="16"/>
          <w:lang w:val="fr-FR"/>
        </w:rPr>
        <w:t>é</w:t>
      </w:r>
      <w:r w:rsidRPr="00EE75C4">
        <w:rPr>
          <w:kern w:val="16"/>
          <w:lang w:val="fr-FR"/>
        </w:rPr>
        <w:t>coute la radio, je lis ou je regarde la t</w:t>
      </w:r>
      <w:r w:rsidRPr="00EE75C4">
        <w:rPr>
          <w:bCs/>
          <w:kern w:val="16"/>
          <w:lang w:val="fr-FR"/>
        </w:rPr>
        <w:t>élé</w:t>
      </w:r>
      <w:r w:rsidRPr="00EE75C4">
        <w:rPr>
          <w:kern w:val="16"/>
          <w:lang w:val="fr-FR"/>
        </w:rPr>
        <w:t>vision. Mais parfois je vais me promener avec mes amis. Je me couche à minuit.</w:t>
      </w:r>
    </w:p>
    <w:p w:rsidR="00D85556" w:rsidRPr="002E5AE5" w:rsidRDefault="00D85556" w:rsidP="002E5AE5">
      <w:pPr>
        <w:pStyle w:val="ae"/>
        <w:rPr>
          <w:kern w:val="16"/>
          <w:lang w:val="fr-FR"/>
        </w:rPr>
      </w:pPr>
      <w:r w:rsidRPr="002E5AE5">
        <w:rPr>
          <w:kern w:val="16"/>
          <w:lang w:val="fr-FR"/>
        </w:rPr>
        <w:t>Mots et expressions:</w:t>
      </w:r>
    </w:p>
    <w:p w:rsidR="00D85556" w:rsidRPr="00EE75C4" w:rsidRDefault="00D85556" w:rsidP="00B437EA">
      <w:pPr>
        <w:shd w:val="clear" w:color="auto" w:fill="FFFFFF"/>
        <w:rPr>
          <w:spacing w:val="4"/>
          <w:kern w:val="16"/>
          <w:lang w:val="fr-FR"/>
        </w:rPr>
      </w:pPr>
      <w:r w:rsidRPr="00EE75C4">
        <w:rPr>
          <w:spacing w:val="4"/>
          <w:kern w:val="16"/>
          <w:lang w:val="fr-FR"/>
        </w:rPr>
        <w:t>1. en même temps</w:t>
      </w:r>
      <w:r w:rsidRPr="00EE75C4">
        <w:rPr>
          <w:spacing w:val="4"/>
          <w:kern w:val="16"/>
          <w:lang w:val="fr-FR"/>
        </w:rPr>
        <w:tab/>
      </w:r>
      <w:r w:rsidRPr="00EE75C4">
        <w:rPr>
          <w:spacing w:val="4"/>
          <w:kern w:val="16"/>
          <w:lang w:val="fr-FR"/>
        </w:rPr>
        <w:tab/>
        <w:t xml:space="preserve">– </w:t>
      </w:r>
      <w:r w:rsidRPr="00EE75C4">
        <w:rPr>
          <w:spacing w:val="4"/>
          <w:kern w:val="16"/>
        </w:rPr>
        <w:t>в</w:t>
      </w:r>
      <w:r w:rsidRPr="00EE75C4">
        <w:rPr>
          <w:spacing w:val="4"/>
          <w:kern w:val="16"/>
          <w:lang w:val="fr-FR"/>
        </w:rPr>
        <w:t xml:space="preserve"> </w:t>
      </w:r>
      <w:r w:rsidRPr="00EE75C4">
        <w:rPr>
          <w:spacing w:val="4"/>
          <w:kern w:val="16"/>
        </w:rPr>
        <w:t>то</w:t>
      </w:r>
      <w:r w:rsidRPr="00EE75C4">
        <w:rPr>
          <w:spacing w:val="4"/>
          <w:kern w:val="16"/>
          <w:lang w:val="fr-FR"/>
        </w:rPr>
        <w:t xml:space="preserve"> </w:t>
      </w:r>
      <w:r w:rsidRPr="00EE75C4">
        <w:rPr>
          <w:spacing w:val="4"/>
          <w:kern w:val="16"/>
        </w:rPr>
        <w:t>же</w:t>
      </w:r>
      <w:r w:rsidRPr="00EE75C4">
        <w:rPr>
          <w:spacing w:val="4"/>
          <w:kern w:val="16"/>
          <w:lang w:val="fr-FR"/>
        </w:rPr>
        <w:t xml:space="preserve"> </w:t>
      </w:r>
      <w:r w:rsidRPr="00EE75C4">
        <w:rPr>
          <w:spacing w:val="4"/>
          <w:kern w:val="16"/>
        </w:rPr>
        <w:t>время</w:t>
      </w:r>
    </w:p>
    <w:p w:rsidR="00D85556" w:rsidRPr="00EE75C4" w:rsidRDefault="00D85556" w:rsidP="00B437EA">
      <w:pPr>
        <w:shd w:val="clear" w:color="auto" w:fill="FFFFFF"/>
        <w:rPr>
          <w:spacing w:val="4"/>
          <w:kern w:val="16"/>
          <w:lang w:val="fr-FR"/>
        </w:rPr>
      </w:pPr>
      <w:r w:rsidRPr="00EE75C4">
        <w:rPr>
          <w:spacing w:val="4"/>
          <w:kern w:val="16"/>
          <w:lang w:val="fr-FR"/>
        </w:rPr>
        <w:t xml:space="preserve">2. par correspondance  </w:t>
      </w:r>
      <w:r w:rsidRPr="00EE75C4">
        <w:rPr>
          <w:spacing w:val="4"/>
          <w:kern w:val="16"/>
          <w:lang w:val="fr-FR"/>
        </w:rPr>
        <w:tab/>
        <w:t xml:space="preserve">– </w:t>
      </w:r>
      <w:r w:rsidRPr="00EE75C4">
        <w:rPr>
          <w:spacing w:val="4"/>
          <w:kern w:val="16"/>
        </w:rPr>
        <w:t>заочно</w:t>
      </w:r>
    </w:p>
    <w:p w:rsidR="00D85556" w:rsidRPr="00EE75C4" w:rsidRDefault="00D85556" w:rsidP="00B437EA">
      <w:pPr>
        <w:shd w:val="clear" w:color="auto" w:fill="FFFFFF"/>
        <w:rPr>
          <w:spacing w:val="4"/>
          <w:kern w:val="16"/>
          <w:lang w:val="en-US"/>
        </w:rPr>
      </w:pPr>
      <w:r w:rsidRPr="00EE75C4">
        <w:rPr>
          <w:spacing w:val="4"/>
          <w:kern w:val="16"/>
          <w:lang w:val="fr-FR"/>
        </w:rPr>
        <w:t>3. le repas du soir</w:t>
      </w:r>
      <w:r w:rsidRPr="00EE75C4">
        <w:rPr>
          <w:spacing w:val="4"/>
          <w:kern w:val="16"/>
          <w:lang w:val="fr-FR"/>
        </w:rPr>
        <w:tab/>
      </w:r>
      <w:r w:rsidRPr="00EE75C4">
        <w:rPr>
          <w:spacing w:val="4"/>
          <w:kern w:val="16"/>
          <w:lang w:val="fr-FR"/>
        </w:rPr>
        <w:tab/>
        <w:t xml:space="preserve">– </w:t>
      </w:r>
      <w:r w:rsidRPr="00EE75C4">
        <w:rPr>
          <w:spacing w:val="4"/>
          <w:kern w:val="16"/>
        </w:rPr>
        <w:t>ужин</w:t>
      </w:r>
    </w:p>
    <w:p w:rsidR="00D85556" w:rsidRPr="00EE75C4" w:rsidRDefault="00D85556" w:rsidP="00B437EA">
      <w:pPr>
        <w:shd w:val="clear" w:color="auto" w:fill="FFFFFF"/>
        <w:ind w:firstLine="851"/>
        <w:rPr>
          <w:spacing w:val="4"/>
          <w:kern w:val="16"/>
          <w:lang w:val="en-US"/>
        </w:rPr>
      </w:pPr>
    </w:p>
    <w:p w:rsidR="00D85556" w:rsidRPr="00EE75C4" w:rsidRDefault="00D85556" w:rsidP="002E5AE5">
      <w:pPr>
        <w:pStyle w:val="2b"/>
        <w:rPr>
          <w:kern w:val="16"/>
        </w:rPr>
      </w:pPr>
      <w:r w:rsidRPr="00EE75C4">
        <w:rPr>
          <w:kern w:val="16"/>
          <w:lang w:val="en-US"/>
        </w:rPr>
        <w:t>II</w:t>
      </w:r>
      <w:r w:rsidRPr="00EE75C4">
        <w:rPr>
          <w:kern w:val="16"/>
        </w:rPr>
        <w:t>.</w:t>
      </w:r>
      <w:r w:rsidR="002E5AE5">
        <w:rPr>
          <w:kern w:val="16"/>
        </w:rPr>
        <w:tab/>
      </w:r>
      <w:r w:rsidRPr="00EE75C4">
        <w:rPr>
          <w:kern w:val="16"/>
        </w:rPr>
        <w:t>Ответьте письменно на следующие вопросы:</w:t>
      </w:r>
    </w:p>
    <w:p w:rsidR="00D85556" w:rsidRPr="00EE75C4" w:rsidRDefault="00D85556" w:rsidP="002E5AE5">
      <w:pPr>
        <w:pStyle w:val="2b"/>
        <w:rPr>
          <w:kern w:val="16"/>
          <w:lang w:val="fr-FR"/>
        </w:rPr>
      </w:pPr>
      <w:r w:rsidRPr="00EE75C4">
        <w:rPr>
          <w:kern w:val="16"/>
          <w:lang w:val="fr-FR"/>
        </w:rPr>
        <w:t>1.</w:t>
      </w:r>
      <w:r w:rsidR="002E5AE5">
        <w:rPr>
          <w:kern w:val="16"/>
          <w:lang w:val="fr-FR"/>
        </w:rPr>
        <w:tab/>
      </w:r>
      <w:r w:rsidRPr="00EE75C4">
        <w:rPr>
          <w:kern w:val="16"/>
          <w:lang w:val="fr-FR"/>
        </w:rPr>
        <w:t>Où travaille Serge P</w:t>
      </w:r>
      <w:r w:rsidRPr="00EE75C4">
        <w:rPr>
          <w:bCs/>
          <w:kern w:val="16"/>
          <w:lang w:val="fr-FR"/>
        </w:rPr>
        <w:t>é</w:t>
      </w:r>
      <w:r w:rsidRPr="00EE75C4">
        <w:rPr>
          <w:kern w:val="16"/>
          <w:lang w:val="fr-FR"/>
        </w:rPr>
        <w:t>trov?</w:t>
      </w:r>
    </w:p>
    <w:p w:rsidR="00D85556" w:rsidRPr="00EE75C4" w:rsidRDefault="00D85556" w:rsidP="002E5AE5">
      <w:pPr>
        <w:pStyle w:val="2b"/>
        <w:rPr>
          <w:kern w:val="16"/>
          <w:lang w:val="fr-FR"/>
        </w:rPr>
      </w:pPr>
      <w:r w:rsidRPr="00EE75C4">
        <w:rPr>
          <w:kern w:val="16"/>
          <w:lang w:val="fr-FR"/>
        </w:rPr>
        <w:t>2.</w:t>
      </w:r>
      <w:r w:rsidR="002E5AE5">
        <w:rPr>
          <w:kern w:val="16"/>
          <w:lang w:val="fr-FR"/>
        </w:rPr>
        <w:tab/>
      </w:r>
      <w:r w:rsidRPr="00EE75C4">
        <w:rPr>
          <w:kern w:val="16"/>
          <w:lang w:val="fr-FR"/>
        </w:rPr>
        <w:t>Est-ce que Serge P</w:t>
      </w:r>
      <w:r w:rsidRPr="00EE75C4">
        <w:rPr>
          <w:bCs/>
          <w:kern w:val="16"/>
          <w:lang w:val="fr-FR"/>
        </w:rPr>
        <w:t>é</w:t>
      </w:r>
      <w:r w:rsidRPr="00EE75C4">
        <w:rPr>
          <w:kern w:val="16"/>
          <w:lang w:val="fr-FR"/>
        </w:rPr>
        <w:t xml:space="preserve">trov fait ses </w:t>
      </w:r>
      <w:r w:rsidRPr="00EE75C4">
        <w:rPr>
          <w:bCs/>
          <w:kern w:val="16"/>
          <w:lang w:val="fr-FR"/>
        </w:rPr>
        <w:t>é</w:t>
      </w:r>
      <w:r w:rsidRPr="00EE75C4">
        <w:rPr>
          <w:kern w:val="16"/>
          <w:lang w:val="fr-FR"/>
        </w:rPr>
        <w:t>tudes à l’institut?</w:t>
      </w:r>
    </w:p>
    <w:p w:rsidR="00D85556" w:rsidRPr="00EE75C4" w:rsidRDefault="00D85556" w:rsidP="002E5AE5">
      <w:pPr>
        <w:pStyle w:val="2b"/>
        <w:rPr>
          <w:kern w:val="16"/>
          <w:lang w:val="fr-FR"/>
        </w:rPr>
      </w:pPr>
      <w:r w:rsidRPr="00EE75C4">
        <w:rPr>
          <w:kern w:val="16"/>
          <w:lang w:val="fr-FR"/>
        </w:rPr>
        <w:t>3.</w:t>
      </w:r>
      <w:r w:rsidR="002E5AE5">
        <w:rPr>
          <w:kern w:val="16"/>
          <w:lang w:val="fr-FR"/>
        </w:rPr>
        <w:tab/>
      </w:r>
      <w:r w:rsidRPr="00EE75C4">
        <w:rPr>
          <w:kern w:val="16"/>
          <w:lang w:val="fr-FR"/>
        </w:rPr>
        <w:t>A quelle heure se lève-t-il le matin?</w:t>
      </w:r>
    </w:p>
    <w:p w:rsidR="00D85556" w:rsidRPr="00EE75C4" w:rsidRDefault="00D85556" w:rsidP="002E5AE5">
      <w:pPr>
        <w:pStyle w:val="2b"/>
        <w:rPr>
          <w:kern w:val="16"/>
          <w:lang w:val="fr-FR"/>
        </w:rPr>
      </w:pPr>
      <w:r w:rsidRPr="00EE75C4">
        <w:rPr>
          <w:kern w:val="16"/>
          <w:lang w:val="fr-FR"/>
        </w:rPr>
        <w:t>4.</w:t>
      </w:r>
      <w:r w:rsidR="002E5AE5">
        <w:rPr>
          <w:kern w:val="16"/>
          <w:lang w:val="fr-FR"/>
        </w:rPr>
        <w:tab/>
      </w:r>
      <w:r w:rsidRPr="00EE75C4">
        <w:rPr>
          <w:kern w:val="16"/>
          <w:lang w:val="fr-FR"/>
        </w:rPr>
        <w:t>Quand commence le travail à l’usine?</w:t>
      </w:r>
    </w:p>
    <w:p w:rsidR="00D85556" w:rsidRPr="00EE75C4" w:rsidRDefault="00D85556" w:rsidP="002E5AE5">
      <w:pPr>
        <w:pStyle w:val="2b"/>
        <w:rPr>
          <w:kern w:val="16"/>
          <w:lang w:val="fr-FR"/>
        </w:rPr>
      </w:pPr>
      <w:r w:rsidRPr="00EE75C4">
        <w:rPr>
          <w:kern w:val="16"/>
          <w:lang w:val="fr-FR"/>
        </w:rPr>
        <w:t>5.</w:t>
      </w:r>
      <w:r w:rsidR="002E5AE5">
        <w:rPr>
          <w:kern w:val="16"/>
          <w:lang w:val="fr-FR"/>
        </w:rPr>
        <w:tab/>
      </w:r>
      <w:r w:rsidRPr="00EE75C4">
        <w:rPr>
          <w:kern w:val="16"/>
          <w:lang w:val="fr-FR"/>
        </w:rPr>
        <w:t>Que fait Serge après le repas du soir?</w:t>
      </w:r>
    </w:p>
    <w:p w:rsidR="00D85556" w:rsidRPr="00EE75C4" w:rsidRDefault="00D85556" w:rsidP="00B437EA">
      <w:pPr>
        <w:shd w:val="clear" w:color="auto" w:fill="FFFFFF"/>
        <w:rPr>
          <w:spacing w:val="4"/>
          <w:kern w:val="16"/>
          <w:lang w:val="fr-FR"/>
        </w:rPr>
      </w:pPr>
    </w:p>
    <w:p w:rsidR="00D85556" w:rsidRPr="00EE75C4" w:rsidRDefault="00D85556" w:rsidP="002E5AE5">
      <w:pPr>
        <w:pStyle w:val="36"/>
        <w:rPr>
          <w:b/>
          <w:bCs/>
          <w:kern w:val="16"/>
        </w:rPr>
      </w:pPr>
      <w:r w:rsidRPr="00EE75C4">
        <w:rPr>
          <w:kern w:val="16"/>
          <w:lang w:val="en-US"/>
        </w:rPr>
        <w:t>III</w:t>
      </w:r>
      <w:r w:rsidRPr="00EE75C4">
        <w:rPr>
          <w:kern w:val="16"/>
        </w:rPr>
        <w:t>.</w:t>
      </w:r>
      <w:r w:rsidR="002E5AE5">
        <w:rPr>
          <w:kern w:val="16"/>
        </w:rPr>
        <w:tab/>
      </w:r>
      <w:r w:rsidRPr="00EE75C4">
        <w:rPr>
          <w:kern w:val="16"/>
        </w:rPr>
        <w:t>Замените 1</w:t>
      </w:r>
      <w:r w:rsidRPr="00EE75C4">
        <w:rPr>
          <w:kern w:val="16"/>
          <w:vertAlign w:val="superscript"/>
        </w:rPr>
        <w:t>е</w:t>
      </w:r>
      <w:r w:rsidRPr="00EE75C4">
        <w:rPr>
          <w:kern w:val="16"/>
        </w:rPr>
        <w:t xml:space="preserve"> лицо на 3</w:t>
      </w:r>
      <w:r w:rsidRPr="00EE75C4">
        <w:rPr>
          <w:kern w:val="16"/>
          <w:vertAlign w:val="superscript"/>
        </w:rPr>
        <w:t>е</w:t>
      </w:r>
      <w:r w:rsidRPr="00EE75C4">
        <w:rPr>
          <w:kern w:val="16"/>
        </w:rPr>
        <w:t xml:space="preserve"> лицо во всех предложениях 2</w:t>
      </w:r>
      <w:r w:rsidRPr="00EE75C4">
        <w:rPr>
          <w:kern w:val="16"/>
          <w:vertAlign w:val="superscript"/>
        </w:rPr>
        <w:t>ого</w:t>
      </w:r>
      <w:r w:rsidRPr="00EE75C4">
        <w:rPr>
          <w:kern w:val="16"/>
        </w:rPr>
        <w:t xml:space="preserve"> абзаца. Повторите образование настоящего времени во французском языке (Раздел </w:t>
      </w:r>
      <w:r w:rsidRPr="00EE75C4">
        <w:rPr>
          <w:kern w:val="16"/>
          <w:lang w:val="en-US"/>
        </w:rPr>
        <w:t>IV</w:t>
      </w:r>
      <w:r w:rsidRPr="00EE75C4">
        <w:rPr>
          <w:kern w:val="16"/>
        </w:rPr>
        <w:t xml:space="preserve">, стр. 9). Образец: </w:t>
      </w:r>
      <w:r w:rsidRPr="00EE75C4">
        <w:rPr>
          <w:kern w:val="16"/>
          <w:lang w:val="fr-FR"/>
        </w:rPr>
        <w:t xml:space="preserve">Il travaille </w:t>
      </w:r>
      <w:r w:rsidRPr="00EE75C4">
        <w:rPr>
          <w:b/>
          <w:bCs/>
          <w:kern w:val="16"/>
        </w:rPr>
        <w:t>. . .</w:t>
      </w:r>
    </w:p>
    <w:p w:rsidR="00D85556" w:rsidRPr="00EE75C4" w:rsidRDefault="00D85556" w:rsidP="002E5AE5">
      <w:pPr>
        <w:pStyle w:val="36"/>
        <w:rPr>
          <w:kern w:val="16"/>
          <w:lang w:val="fr-FR"/>
        </w:rPr>
      </w:pPr>
      <w:r w:rsidRPr="00EE75C4">
        <w:rPr>
          <w:kern w:val="16"/>
          <w:lang w:val="en-US"/>
        </w:rPr>
        <w:t>IV</w:t>
      </w:r>
      <w:r w:rsidRPr="00EE75C4">
        <w:rPr>
          <w:kern w:val="16"/>
        </w:rPr>
        <w:t>.</w:t>
      </w:r>
      <w:r w:rsidR="002E5AE5">
        <w:rPr>
          <w:kern w:val="16"/>
        </w:rPr>
        <w:tab/>
      </w:r>
      <w:r w:rsidRPr="00EE75C4">
        <w:rPr>
          <w:kern w:val="16"/>
        </w:rPr>
        <w:t xml:space="preserve">Раскройте скобки и, в зависимости от смысла, поставьте глаголы </w:t>
      </w:r>
      <w:r w:rsidRPr="00EE75C4">
        <w:rPr>
          <w:i/>
          <w:iCs/>
          <w:kern w:val="16"/>
          <w:lang w:val="fr-FR"/>
        </w:rPr>
        <w:t>Pr</w:t>
      </w:r>
      <w:r w:rsidRPr="00EE75C4">
        <w:rPr>
          <w:bCs/>
          <w:kern w:val="16"/>
          <w:lang w:val="fr-FR"/>
        </w:rPr>
        <w:t>é</w:t>
      </w:r>
      <w:r w:rsidRPr="00EE75C4">
        <w:rPr>
          <w:i/>
          <w:iCs/>
          <w:kern w:val="16"/>
          <w:lang w:val="fr-FR"/>
        </w:rPr>
        <w:t>sent</w:t>
      </w:r>
      <w:r w:rsidRPr="00EE75C4">
        <w:rPr>
          <w:i/>
          <w:iCs/>
          <w:kern w:val="16"/>
        </w:rPr>
        <w:t xml:space="preserve">, </w:t>
      </w:r>
      <w:r w:rsidRPr="00EE75C4">
        <w:rPr>
          <w:i/>
          <w:iCs/>
          <w:kern w:val="16"/>
          <w:lang w:val="fr-FR"/>
        </w:rPr>
        <w:t>Pass</w:t>
      </w:r>
      <w:r w:rsidRPr="00EE75C4">
        <w:rPr>
          <w:bCs/>
          <w:kern w:val="16"/>
          <w:lang w:val="fr-FR"/>
        </w:rPr>
        <w:t>é</w:t>
      </w:r>
      <w:r w:rsidRPr="00EE75C4">
        <w:rPr>
          <w:i/>
          <w:iCs/>
          <w:kern w:val="16"/>
          <w:lang w:val="fr-FR"/>
        </w:rPr>
        <w:t xml:space="preserve"> compos</w:t>
      </w:r>
      <w:r w:rsidRPr="00EE75C4">
        <w:rPr>
          <w:bCs/>
          <w:kern w:val="16"/>
          <w:lang w:val="fr-FR"/>
        </w:rPr>
        <w:t>é</w:t>
      </w:r>
      <w:r w:rsidRPr="00EE75C4">
        <w:rPr>
          <w:i/>
          <w:iCs/>
          <w:kern w:val="16"/>
        </w:rPr>
        <w:t>,</w:t>
      </w:r>
      <w:r w:rsidRPr="00EE75C4">
        <w:rPr>
          <w:kern w:val="16"/>
        </w:rPr>
        <w:t xml:space="preserve"> или </w:t>
      </w:r>
      <w:r w:rsidRPr="00EE75C4">
        <w:rPr>
          <w:i/>
          <w:iCs/>
          <w:kern w:val="16"/>
          <w:lang w:val="fr-FR"/>
        </w:rPr>
        <w:t>Futur simple</w:t>
      </w:r>
      <w:r w:rsidRPr="00EE75C4">
        <w:rPr>
          <w:kern w:val="16"/>
        </w:rPr>
        <w:t xml:space="preserve"> в соответствующем лице и числе. Повторите образование основных временных форм во французском языке (Раздел </w:t>
      </w:r>
      <w:r w:rsidRPr="00EE75C4">
        <w:rPr>
          <w:kern w:val="16"/>
          <w:lang w:val="en-US"/>
        </w:rPr>
        <w:t>IV</w:t>
      </w:r>
      <w:r w:rsidRPr="00EE75C4">
        <w:rPr>
          <w:kern w:val="16"/>
        </w:rPr>
        <w:t>, стр. 9). Предложения</w:t>
      </w:r>
      <w:r w:rsidRPr="00EE75C4">
        <w:rPr>
          <w:kern w:val="16"/>
          <w:lang w:val="fr-FR"/>
        </w:rPr>
        <w:t xml:space="preserve"> </w:t>
      </w:r>
      <w:r w:rsidRPr="00EE75C4">
        <w:rPr>
          <w:kern w:val="16"/>
        </w:rPr>
        <w:t>переведите</w:t>
      </w:r>
      <w:r w:rsidRPr="00EE75C4">
        <w:rPr>
          <w:kern w:val="16"/>
          <w:lang w:val="fr-FR"/>
        </w:rPr>
        <w:t>:</w:t>
      </w:r>
    </w:p>
    <w:p w:rsidR="00D85556" w:rsidRPr="00EE75C4" w:rsidRDefault="00D85556" w:rsidP="002E5AE5">
      <w:pPr>
        <w:pStyle w:val="42"/>
        <w:rPr>
          <w:kern w:val="16"/>
          <w:lang w:val="en-US"/>
        </w:rPr>
      </w:pPr>
      <w:r w:rsidRPr="00EE75C4">
        <w:rPr>
          <w:kern w:val="16"/>
          <w:lang w:val="fr-FR"/>
        </w:rPr>
        <w:t>1.</w:t>
      </w:r>
      <w:r w:rsidR="002E5AE5">
        <w:rPr>
          <w:kern w:val="16"/>
          <w:lang w:val="fr-FR"/>
        </w:rPr>
        <w:tab/>
      </w:r>
      <w:r w:rsidRPr="00EE75C4">
        <w:rPr>
          <w:kern w:val="16"/>
          <w:lang w:val="fr-FR"/>
        </w:rPr>
        <w:t>Ces ouvriers (travailler) sept heures par jour.</w:t>
      </w:r>
      <w:r w:rsidRPr="00EE75C4">
        <w:rPr>
          <w:kern w:val="16"/>
          <w:lang w:val="en-US"/>
        </w:rPr>
        <w:t xml:space="preserve"> </w:t>
      </w:r>
      <w:r w:rsidRPr="00EE75C4">
        <w:rPr>
          <w:kern w:val="16"/>
          <w:lang w:val="fr-FR"/>
        </w:rPr>
        <w:t>2. Demain ils (se rendre) à Moscou.</w:t>
      </w:r>
      <w:r w:rsidRPr="00EE75C4">
        <w:rPr>
          <w:kern w:val="16"/>
          <w:lang w:val="en-US"/>
        </w:rPr>
        <w:t xml:space="preserve"> </w:t>
      </w:r>
      <w:r w:rsidRPr="00EE75C4">
        <w:rPr>
          <w:kern w:val="16"/>
          <w:lang w:val="fr-FR"/>
        </w:rPr>
        <w:t>3. Il y a quelques jours un groupe de sp</w:t>
      </w:r>
      <w:r w:rsidRPr="00EE75C4">
        <w:rPr>
          <w:bCs/>
          <w:kern w:val="16"/>
          <w:lang w:val="fr-FR"/>
        </w:rPr>
        <w:t>é</w:t>
      </w:r>
      <w:r w:rsidRPr="00EE75C4">
        <w:rPr>
          <w:kern w:val="16"/>
          <w:lang w:val="fr-FR"/>
        </w:rPr>
        <w:t>cialistes français (visiter) l’usine d’automobile.</w:t>
      </w:r>
    </w:p>
    <w:p w:rsidR="00D85556" w:rsidRPr="00EE75C4" w:rsidRDefault="00D85556" w:rsidP="00B437EA">
      <w:pPr>
        <w:shd w:val="clear" w:color="auto" w:fill="FFFFFF"/>
        <w:rPr>
          <w:spacing w:val="4"/>
          <w:kern w:val="16"/>
          <w:lang w:val="en-US"/>
        </w:rPr>
      </w:pPr>
    </w:p>
    <w:p w:rsidR="00D85556" w:rsidRPr="00EE75C4" w:rsidRDefault="00D85556" w:rsidP="002E5AE5">
      <w:pPr>
        <w:pStyle w:val="36"/>
        <w:rPr>
          <w:kern w:val="16"/>
          <w:lang w:val="fr-FR"/>
        </w:rPr>
      </w:pPr>
      <w:r w:rsidRPr="00EE75C4">
        <w:rPr>
          <w:kern w:val="16"/>
          <w:lang w:val="en-US"/>
        </w:rPr>
        <w:t>V</w:t>
      </w:r>
      <w:r w:rsidRPr="00EE75C4">
        <w:rPr>
          <w:kern w:val="16"/>
        </w:rPr>
        <w:t>.</w:t>
      </w:r>
      <w:r w:rsidR="002E5AE5">
        <w:rPr>
          <w:kern w:val="16"/>
        </w:rPr>
        <w:tab/>
      </w:r>
      <w:r w:rsidRPr="00EE75C4">
        <w:rPr>
          <w:kern w:val="16"/>
        </w:rPr>
        <w:t xml:space="preserve">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EE75C4">
        <w:rPr>
          <w:kern w:val="16"/>
          <w:lang w:val="en-US"/>
        </w:rPr>
        <w:t>XVII</w:t>
      </w:r>
      <w:r w:rsidRPr="00EE75C4">
        <w:rPr>
          <w:kern w:val="16"/>
        </w:rPr>
        <w:t>, стр. 21).  Напишите</w:t>
      </w:r>
      <w:r w:rsidRPr="00EE75C4">
        <w:rPr>
          <w:kern w:val="16"/>
          <w:lang w:val="fr-FR"/>
        </w:rPr>
        <w:t xml:space="preserve"> </w:t>
      </w:r>
      <w:r w:rsidRPr="00EE75C4">
        <w:rPr>
          <w:kern w:val="16"/>
        </w:rPr>
        <w:t>их</w:t>
      </w:r>
      <w:r w:rsidRPr="00EE75C4">
        <w:rPr>
          <w:kern w:val="16"/>
          <w:lang w:val="fr-FR"/>
        </w:rPr>
        <w:t xml:space="preserve"> </w:t>
      </w:r>
      <w:r w:rsidRPr="00EE75C4">
        <w:rPr>
          <w:kern w:val="16"/>
        </w:rPr>
        <w:t>перевод</w:t>
      </w:r>
      <w:r w:rsidRPr="00EE75C4">
        <w:rPr>
          <w:kern w:val="16"/>
          <w:lang w:val="fr-FR"/>
        </w:rPr>
        <w:t>.</w:t>
      </w:r>
    </w:p>
    <w:p w:rsidR="00D85556" w:rsidRPr="00EE75C4" w:rsidRDefault="00D85556" w:rsidP="00B437EA">
      <w:pPr>
        <w:shd w:val="clear" w:color="auto" w:fill="FFFFFF"/>
        <w:rPr>
          <w:spacing w:val="4"/>
          <w:kern w:val="16"/>
          <w:lang w:val="fr-FR"/>
        </w:rPr>
      </w:pPr>
      <w:r w:rsidRPr="00EE75C4">
        <w:rPr>
          <w:spacing w:val="4"/>
          <w:kern w:val="16"/>
          <w:lang w:val="fr-FR"/>
        </w:rPr>
        <w:t>1. un quartier neuf</w:t>
      </w:r>
      <w:r w:rsidRPr="00EE75C4">
        <w:rPr>
          <w:spacing w:val="4"/>
          <w:kern w:val="16"/>
          <w:lang w:val="fr-FR"/>
        </w:rPr>
        <w:tab/>
      </w:r>
      <w:r w:rsidRPr="00EE75C4">
        <w:rPr>
          <w:spacing w:val="4"/>
          <w:kern w:val="16"/>
          <w:lang w:val="fr-FR"/>
        </w:rPr>
        <w:tab/>
        <w:t xml:space="preserve">– une maison </w:t>
      </w:r>
      <w:r w:rsidRPr="00EE75C4">
        <w:rPr>
          <w:b/>
          <w:bCs/>
          <w:spacing w:val="4"/>
          <w:kern w:val="16"/>
          <w:lang w:val="fr-FR"/>
        </w:rPr>
        <w:t>. . .</w:t>
      </w:r>
    </w:p>
    <w:p w:rsidR="00D85556" w:rsidRPr="00EE75C4" w:rsidRDefault="00D85556" w:rsidP="00B437EA">
      <w:pPr>
        <w:shd w:val="clear" w:color="auto" w:fill="FFFFFF"/>
        <w:rPr>
          <w:spacing w:val="4"/>
          <w:kern w:val="16"/>
          <w:lang w:val="fr-FR"/>
        </w:rPr>
      </w:pPr>
      <w:r w:rsidRPr="00EE75C4">
        <w:rPr>
          <w:spacing w:val="4"/>
          <w:kern w:val="16"/>
          <w:lang w:val="fr-FR"/>
        </w:rPr>
        <w:t>2. un ouvrier qualifi</w:t>
      </w:r>
      <w:r w:rsidRPr="00EE75C4">
        <w:rPr>
          <w:bCs/>
          <w:spacing w:val="4"/>
          <w:kern w:val="16"/>
          <w:lang w:val="fr-FR"/>
        </w:rPr>
        <w:t>é</w:t>
      </w:r>
      <w:r w:rsidRPr="00EE75C4">
        <w:rPr>
          <w:spacing w:val="4"/>
          <w:kern w:val="16"/>
          <w:lang w:val="fr-FR"/>
        </w:rPr>
        <w:tab/>
        <w:t xml:space="preserve">            – une ouvrière </w:t>
      </w:r>
      <w:r w:rsidRPr="00EE75C4">
        <w:rPr>
          <w:b/>
          <w:bCs/>
          <w:spacing w:val="4"/>
          <w:kern w:val="16"/>
          <w:lang w:val="fr-FR"/>
        </w:rPr>
        <w:t>. . .</w:t>
      </w:r>
    </w:p>
    <w:p w:rsidR="00D85556" w:rsidRPr="00EE75C4" w:rsidRDefault="00D85556" w:rsidP="00B437EA">
      <w:pPr>
        <w:shd w:val="clear" w:color="auto" w:fill="FFFFFF"/>
        <w:rPr>
          <w:spacing w:val="4"/>
          <w:kern w:val="16"/>
          <w:lang w:val="fr-FR"/>
        </w:rPr>
      </w:pPr>
      <w:r w:rsidRPr="00EE75C4">
        <w:rPr>
          <w:spacing w:val="4"/>
          <w:kern w:val="16"/>
          <w:lang w:val="fr-FR"/>
        </w:rPr>
        <w:t>3. un livre illustr</w:t>
      </w:r>
      <w:r w:rsidRPr="00EE75C4">
        <w:rPr>
          <w:bCs/>
          <w:spacing w:val="4"/>
          <w:kern w:val="16"/>
          <w:lang w:val="fr-FR"/>
        </w:rPr>
        <w:t>é</w:t>
      </w:r>
      <w:r w:rsidRPr="00EE75C4">
        <w:rPr>
          <w:spacing w:val="4"/>
          <w:kern w:val="16"/>
          <w:lang w:val="fr-FR"/>
        </w:rPr>
        <w:tab/>
      </w:r>
      <w:r w:rsidRPr="00EE75C4">
        <w:rPr>
          <w:spacing w:val="4"/>
          <w:kern w:val="16"/>
          <w:lang w:val="fr-FR"/>
        </w:rPr>
        <w:tab/>
        <w:t xml:space="preserve">– une revue </w:t>
      </w:r>
      <w:r w:rsidRPr="00EE75C4">
        <w:rPr>
          <w:b/>
          <w:bCs/>
          <w:spacing w:val="4"/>
          <w:kern w:val="16"/>
          <w:lang w:val="fr-FR"/>
        </w:rPr>
        <w:t>. . .</w:t>
      </w:r>
    </w:p>
    <w:p w:rsidR="00D85556" w:rsidRPr="00EE75C4" w:rsidRDefault="00D85556" w:rsidP="00B437EA">
      <w:pPr>
        <w:shd w:val="clear" w:color="auto" w:fill="FFFFFF"/>
        <w:rPr>
          <w:spacing w:val="4"/>
          <w:kern w:val="16"/>
          <w:lang w:val="fr-FR"/>
        </w:rPr>
      </w:pPr>
      <w:r w:rsidRPr="00EE75C4">
        <w:rPr>
          <w:spacing w:val="4"/>
          <w:kern w:val="16"/>
          <w:lang w:val="fr-FR"/>
        </w:rPr>
        <w:t>4. un travail int</w:t>
      </w:r>
      <w:r w:rsidRPr="00EE75C4">
        <w:rPr>
          <w:bCs/>
          <w:spacing w:val="4"/>
          <w:kern w:val="16"/>
          <w:lang w:val="fr-FR"/>
        </w:rPr>
        <w:t>é</w:t>
      </w:r>
      <w:r w:rsidRPr="00EE75C4">
        <w:rPr>
          <w:spacing w:val="4"/>
          <w:kern w:val="16"/>
          <w:lang w:val="fr-FR"/>
        </w:rPr>
        <w:t>ressant</w:t>
      </w:r>
      <w:r w:rsidRPr="00EE75C4">
        <w:rPr>
          <w:spacing w:val="4"/>
          <w:kern w:val="16"/>
          <w:lang w:val="fr-FR"/>
        </w:rPr>
        <w:tab/>
        <w:t>– une activit</w:t>
      </w:r>
      <w:r w:rsidRPr="00EE75C4">
        <w:rPr>
          <w:bCs/>
          <w:spacing w:val="4"/>
          <w:kern w:val="16"/>
          <w:lang w:val="fr-FR"/>
        </w:rPr>
        <w:t>é</w:t>
      </w:r>
      <w:r w:rsidRPr="00EE75C4">
        <w:rPr>
          <w:spacing w:val="4"/>
          <w:kern w:val="16"/>
          <w:lang w:val="fr-FR"/>
        </w:rPr>
        <w:t xml:space="preserve"> </w:t>
      </w:r>
      <w:r w:rsidRPr="00EE75C4">
        <w:rPr>
          <w:b/>
          <w:bCs/>
          <w:spacing w:val="4"/>
          <w:kern w:val="16"/>
          <w:lang w:val="fr-FR"/>
        </w:rPr>
        <w:t>. . .</w:t>
      </w:r>
    </w:p>
    <w:p w:rsidR="00D85556" w:rsidRPr="00EE75C4" w:rsidRDefault="00D85556" w:rsidP="00B437EA">
      <w:pPr>
        <w:shd w:val="clear" w:color="auto" w:fill="FFFFFF"/>
        <w:rPr>
          <w:b/>
          <w:bCs/>
          <w:spacing w:val="4"/>
          <w:kern w:val="16"/>
          <w:lang w:val="fr-FR"/>
        </w:rPr>
      </w:pPr>
      <w:r w:rsidRPr="00EE75C4">
        <w:rPr>
          <w:spacing w:val="4"/>
          <w:kern w:val="16"/>
          <w:lang w:val="fr-FR"/>
        </w:rPr>
        <w:t xml:space="preserve">5. un </w:t>
      </w:r>
      <w:r w:rsidRPr="00EE75C4">
        <w:rPr>
          <w:bCs/>
          <w:spacing w:val="4"/>
          <w:kern w:val="16"/>
          <w:lang w:val="fr-FR"/>
        </w:rPr>
        <w:t>é</w:t>
      </w:r>
      <w:r w:rsidRPr="00EE75C4">
        <w:rPr>
          <w:spacing w:val="4"/>
          <w:kern w:val="16"/>
          <w:lang w:val="fr-FR"/>
        </w:rPr>
        <w:t>quipement acquis</w:t>
      </w:r>
      <w:r w:rsidRPr="00EE75C4">
        <w:rPr>
          <w:spacing w:val="4"/>
          <w:kern w:val="16"/>
          <w:lang w:val="fr-FR"/>
        </w:rPr>
        <w:tab/>
        <w:t xml:space="preserve">– une connaissance </w:t>
      </w:r>
      <w:r w:rsidRPr="00EE75C4">
        <w:rPr>
          <w:b/>
          <w:bCs/>
          <w:spacing w:val="4"/>
          <w:kern w:val="16"/>
          <w:lang w:val="fr-FR"/>
        </w:rPr>
        <w:t>. . .</w:t>
      </w:r>
    </w:p>
    <w:p w:rsidR="00D85556" w:rsidRPr="00EE75C4" w:rsidRDefault="00D85556" w:rsidP="00B437EA">
      <w:pPr>
        <w:shd w:val="clear" w:color="auto" w:fill="FFFFFF"/>
        <w:spacing w:before="100" w:after="40"/>
        <w:ind w:firstLine="720"/>
        <w:rPr>
          <w:spacing w:val="4"/>
          <w:kern w:val="16"/>
          <w:lang w:val="en-US"/>
        </w:rPr>
      </w:pPr>
    </w:p>
    <w:p w:rsidR="00D85556" w:rsidRPr="00EE75C4" w:rsidRDefault="00D85556" w:rsidP="002E5AE5">
      <w:pPr>
        <w:pStyle w:val="36"/>
        <w:rPr>
          <w:kern w:val="16"/>
          <w:lang w:val="fr-FR"/>
        </w:rPr>
      </w:pPr>
      <w:r w:rsidRPr="00EE75C4">
        <w:rPr>
          <w:kern w:val="16"/>
          <w:lang w:val="fr-FR"/>
        </w:rPr>
        <w:t>VI.</w:t>
      </w:r>
      <w:r w:rsidR="002E5AE5">
        <w:rPr>
          <w:kern w:val="16"/>
          <w:lang w:val="fr-FR"/>
        </w:rPr>
        <w:tab/>
      </w:r>
      <w:r w:rsidRPr="00EE75C4">
        <w:rPr>
          <w:kern w:val="16"/>
        </w:rPr>
        <w:t>Образуйте</w:t>
      </w:r>
      <w:r w:rsidRPr="00EE75C4">
        <w:rPr>
          <w:kern w:val="16"/>
          <w:lang w:val="fr-FR"/>
        </w:rPr>
        <w:t xml:space="preserve"> </w:t>
      </w:r>
      <w:r w:rsidRPr="00EE75C4">
        <w:rPr>
          <w:kern w:val="16"/>
        </w:rPr>
        <w:t>множественное</w:t>
      </w:r>
      <w:r w:rsidRPr="00EE75C4">
        <w:rPr>
          <w:kern w:val="16"/>
          <w:lang w:val="fr-FR"/>
        </w:rPr>
        <w:t xml:space="preserve"> </w:t>
      </w:r>
      <w:r w:rsidRPr="00EE75C4">
        <w:rPr>
          <w:kern w:val="16"/>
        </w:rPr>
        <w:t>число</w:t>
      </w:r>
      <w:r w:rsidRPr="00EE75C4">
        <w:rPr>
          <w:kern w:val="16"/>
          <w:lang w:val="fr-FR"/>
        </w:rPr>
        <w:t xml:space="preserve">. </w:t>
      </w:r>
      <w:r w:rsidRPr="00EE75C4">
        <w:rPr>
          <w:kern w:val="16"/>
        </w:rPr>
        <w:t>Повторите</w:t>
      </w:r>
      <w:r w:rsidRPr="00EE75C4">
        <w:rPr>
          <w:kern w:val="16"/>
          <w:lang w:val="fr-FR"/>
        </w:rPr>
        <w:t xml:space="preserve"> </w:t>
      </w:r>
      <w:r w:rsidRPr="00EE75C4">
        <w:rPr>
          <w:kern w:val="16"/>
        </w:rPr>
        <w:t>образование</w:t>
      </w:r>
      <w:r w:rsidRPr="00EE75C4">
        <w:rPr>
          <w:kern w:val="16"/>
          <w:lang w:val="fr-FR"/>
        </w:rPr>
        <w:t xml:space="preserve"> </w:t>
      </w:r>
      <w:r w:rsidRPr="00EE75C4">
        <w:rPr>
          <w:kern w:val="16"/>
        </w:rPr>
        <w:t>множественного</w:t>
      </w:r>
      <w:r w:rsidRPr="00EE75C4">
        <w:rPr>
          <w:kern w:val="16"/>
          <w:lang w:val="fr-FR"/>
        </w:rPr>
        <w:t xml:space="preserve"> </w:t>
      </w:r>
      <w:r w:rsidRPr="00EE75C4">
        <w:rPr>
          <w:kern w:val="16"/>
        </w:rPr>
        <w:t>числа</w:t>
      </w:r>
      <w:r w:rsidRPr="00EE75C4">
        <w:rPr>
          <w:kern w:val="16"/>
          <w:lang w:val="fr-FR"/>
        </w:rPr>
        <w:t xml:space="preserve"> </w:t>
      </w:r>
      <w:r w:rsidRPr="00EE75C4">
        <w:rPr>
          <w:kern w:val="16"/>
        </w:rPr>
        <w:t>имен</w:t>
      </w:r>
      <w:r w:rsidRPr="00EE75C4">
        <w:rPr>
          <w:kern w:val="16"/>
          <w:lang w:val="fr-FR"/>
        </w:rPr>
        <w:t xml:space="preserve"> </w:t>
      </w:r>
      <w:r w:rsidRPr="00EE75C4">
        <w:rPr>
          <w:kern w:val="16"/>
        </w:rPr>
        <w:t>существительных</w:t>
      </w:r>
      <w:r w:rsidRPr="00EE75C4">
        <w:rPr>
          <w:kern w:val="16"/>
          <w:lang w:val="fr-FR"/>
        </w:rPr>
        <w:t xml:space="preserve"> </w:t>
      </w:r>
      <w:r w:rsidRPr="00EE75C4">
        <w:rPr>
          <w:kern w:val="16"/>
        </w:rPr>
        <w:t>и</w:t>
      </w:r>
      <w:r w:rsidRPr="00EE75C4">
        <w:rPr>
          <w:kern w:val="16"/>
          <w:lang w:val="fr-FR"/>
        </w:rPr>
        <w:t xml:space="preserve"> </w:t>
      </w:r>
      <w:r w:rsidRPr="00EE75C4">
        <w:rPr>
          <w:kern w:val="16"/>
        </w:rPr>
        <w:t>прилагательных</w:t>
      </w:r>
      <w:r w:rsidRPr="00EE75C4">
        <w:rPr>
          <w:kern w:val="16"/>
          <w:lang w:val="fr-FR"/>
        </w:rPr>
        <w:t xml:space="preserve"> (</w:t>
      </w:r>
      <w:r w:rsidRPr="00EE75C4">
        <w:rPr>
          <w:kern w:val="16"/>
        </w:rPr>
        <w:t>Раздел</w:t>
      </w:r>
      <w:r w:rsidRPr="00EE75C4">
        <w:rPr>
          <w:kern w:val="16"/>
          <w:lang w:val="fr-FR"/>
        </w:rPr>
        <w:t xml:space="preserve"> </w:t>
      </w:r>
      <w:r w:rsidRPr="00EE75C4">
        <w:rPr>
          <w:kern w:val="16"/>
          <w:lang w:val="en-US"/>
        </w:rPr>
        <w:t>XVI</w:t>
      </w:r>
      <w:r w:rsidRPr="00EE75C4">
        <w:rPr>
          <w:kern w:val="16"/>
          <w:lang w:val="fr-FR"/>
        </w:rPr>
        <w:t xml:space="preserve">, </w:t>
      </w:r>
      <w:r w:rsidRPr="00EE75C4">
        <w:rPr>
          <w:kern w:val="16"/>
        </w:rPr>
        <w:t>стр</w:t>
      </w:r>
      <w:r w:rsidRPr="00EE75C4">
        <w:rPr>
          <w:kern w:val="16"/>
          <w:lang w:val="fr-FR"/>
        </w:rPr>
        <w:t xml:space="preserve">. </w:t>
      </w:r>
      <w:r w:rsidRPr="00EE75C4">
        <w:rPr>
          <w:kern w:val="16"/>
        </w:rPr>
        <w:t>21</w:t>
      </w:r>
      <w:r w:rsidRPr="00EE75C4">
        <w:rPr>
          <w:kern w:val="16"/>
          <w:lang w:val="fr-FR"/>
        </w:rPr>
        <w:t xml:space="preserve">). </w:t>
      </w:r>
      <w:r w:rsidRPr="00EE75C4">
        <w:rPr>
          <w:kern w:val="16"/>
        </w:rPr>
        <w:t>Напишите</w:t>
      </w:r>
      <w:r w:rsidRPr="00EE75C4">
        <w:rPr>
          <w:kern w:val="16"/>
          <w:lang w:val="fr-FR"/>
        </w:rPr>
        <w:t xml:space="preserve"> </w:t>
      </w:r>
      <w:r w:rsidRPr="00EE75C4">
        <w:rPr>
          <w:kern w:val="16"/>
        </w:rPr>
        <w:t>перевод</w:t>
      </w:r>
      <w:r w:rsidRPr="00EE75C4">
        <w:rPr>
          <w:kern w:val="16"/>
          <w:lang w:val="fr-FR"/>
        </w:rPr>
        <w:t>.</w:t>
      </w:r>
    </w:p>
    <w:p w:rsidR="00D85556" w:rsidRPr="00EE75C4" w:rsidRDefault="00D85556" w:rsidP="002E5AE5">
      <w:pPr>
        <w:pStyle w:val="42"/>
        <w:rPr>
          <w:kern w:val="16"/>
          <w:lang w:val="en-US"/>
        </w:rPr>
      </w:pPr>
      <w:r w:rsidRPr="00EE75C4">
        <w:rPr>
          <w:kern w:val="16"/>
          <w:lang w:val="fr-FR"/>
        </w:rPr>
        <w:t>1.</w:t>
      </w:r>
      <w:r w:rsidR="002E5AE5">
        <w:rPr>
          <w:kern w:val="16"/>
          <w:lang w:val="fr-FR"/>
        </w:rPr>
        <w:tab/>
      </w:r>
      <w:r w:rsidRPr="00EE75C4">
        <w:rPr>
          <w:kern w:val="16"/>
          <w:lang w:val="fr-FR"/>
        </w:rPr>
        <w:t xml:space="preserve">un journal </w:t>
      </w:r>
      <w:r w:rsidRPr="00EE75C4">
        <w:rPr>
          <w:bCs/>
          <w:kern w:val="16"/>
          <w:lang w:val="fr-FR"/>
        </w:rPr>
        <w:t>é</w:t>
      </w:r>
      <w:r w:rsidRPr="00EE75C4">
        <w:rPr>
          <w:kern w:val="16"/>
          <w:lang w:val="fr-FR"/>
        </w:rPr>
        <w:t>conomique</w:t>
      </w:r>
      <w:r w:rsidRPr="00EE75C4">
        <w:rPr>
          <w:kern w:val="16"/>
          <w:lang w:val="en-US"/>
        </w:rPr>
        <w:t xml:space="preserve"> – </w:t>
      </w:r>
      <w:r w:rsidRPr="00EE75C4">
        <w:rPr>
          <w:kern w:val="16"/>
          <w:lang w:val="fr-FR"/>
        </w:rPr>
        <w:t xml:space="preserve"> </w:t>
      </w:r>
    </w:p>
    <w:p w:rsidR="00D85556" w:rsidRPr="00EE75C4" w:rsidRDefault="00D85556" w:rsidP="002E5AE5">
      <w:pPr>
        <w:pStyle w:val="42"/>
        <w:rPr>
          <w:kern w:val="16"/>
          <w:lang w:val="en-US"/>
        </w:rPr>
      </w:pPr>
      <w:r w:rsidRPr="00EE75C4">
        <w:rPr>
          <w:kern w:val="16"/>
          <w:lang w:val="fr-FR"/>
        </w:rPr>
        <w:t>2.</w:t>
      </w:r>
      <w:r w:rsidR="002E5AE5">
        <w:rPr>
          <w:kern w:val="16"/>
          <w:lang w:val="fr-FR"/>
        </w:rPr>
        <w:tab/>
      </w:r>
      <w:r w:rsidRPr="00EE75C4">
        <w:rPr>
          <w:kern w:val="16"/>
          <w:lang w:val="fr-FR"/>
        </w:rPr>
        <w:t>un travail important</w:t>
      </w:r>
      <w:r w:rsidRPr="00EE75C4">
        <w:rPr>
          <w:kern w:val="16"/>
          <w:lang w:val="en-US"/>
        </w:rPr>
        <w:t xml:space="preserve"> – </w:t>
      </w:r>
    </w:p>
    <w:p w:rsidR="00D85556" w:rsidRPr="00EE75C4" w:rsidRDefault="00D85556" w:rsidP="002E5AE5">
      <w:pPr>
        <w:pStyle w:val="42"/>
        <w:rPr>
          <w:kern w:val="16"/>
          <w:lang w:val="en-US"/>
        </w:rPr>
      </w:pPr>
      <w:r w:rsidRPr="00EE75C4">
        <w:rPr>
          <w:kern w:val="16"/>
          <w:lang w:val="fr-FR"/>
        </w:rPr>
        <w:t>3.</w:t>
      </w:r>
      <w:r w:rsidR="002E5AE5">
        <w:rPr>
          <w:kern w:val="16"/>
          <w:lang w:val="fr-FR"/>
        </w:rPr>
        <w:tab/>
      </w:r>
      <w:r w:rsidRPr="00EE75C4">
        <w:rPr>
          <w:kern w:val="16"/>
          <w:lang w:val="fr-FR"/>
        </w:rPr>
        <w:t>un oiseau rare</w:t>
      </w:r>
      <w:r w:rsidRPr="00EE75C4">
        <w:rPr>
          <w:kern w:val="16"/>
          <w:lang w:val="en-US"/>
        </w:rPr>
        <w:t xml:space="preserve"> – </w:t>
      </w:r>
    </w:p>
    <w:p w:rsidR="00D85556" w:rsidRPr="00EE75C4" w:rsidRDefault="00D85556" w:rsidP="002E5AE5">
      <w:pPr>
        <w:pStyle w:val="42"/>
        <w:rPr>
          <w:kern w:val="16"/>
          <w:lang w:val="en-US"/>
        </w:rPr>
      </w:pPr>
      <w:r w:rsidRPr="00EE75C4">
        <w:rPr>
          <w:kern w:val="16"/>
          <w:lang w:val="fr-FR"/>
        </w:rPr>
        <w:t>4.</w:t>
      </w:r>
      <w:r w:rsidR="002E5AE5">
        <w:rPr>
          <w:kern w:val="16"/>
          <w:lang w:val="fr-FR"/>
        </w:rPr>
        <w:tab/>
      </w:r>
      <w:r w:rsidRPr="00EE75C4">
        <w:rPr>
          <w:kern w:val="16"/>
          <w:lang w:val="fr-FR"/>
        </w:rPr>
        <w:t>un canal large</w:t>
      </w:r>
      <w:r w:rsidRPr="00EE75C4">
        <w:rPr>
          <w:kern w:val="16"/>
          <w:lang w:val="en-US"/>
        </w:rPr>
        <w:t xml:space="preserve"> – </w:t>
      </w:r>
    </w:p>
    <w:p w:rsidR="00D85556" w:rsidRPr="00EE75C4" w:rsidRDefault="00D85556" w:rsidP="002E5AE5">
      <w:pPr>
        <w:pStyle w:val="42"/>
        <w:rPr>
          <w:kern w:val="16"/>
          <w:lang w:val="en-US"/>
        </w:rPr>
      </w:pPr>
      <w:r w:rsidRPr="00EE75C4">
        <w:rPr>
          <w:kern w:val="16"/>
          <w:lang w:val="fr-FR"/>
        </w:rPr>
        <w:lastRenderedPageBreak/>
        <w:t>5.</w:t>
      </w:r>
      <w:r w:rsidR="002E5AE5">
        <w:rPr>
          <w:kern w:val="16"/>
          <w:lang w:val="fr-FR"/>
        </w:rPr>
        <w:tab/>
      </w:r>
      <w:r w:rsidRPr="00EE75C4">
        <w:rPr>
          <w:kern w:val="16"/>
          <w:lang w:val="fr-FR"/>
        </w:rPr>
        <w:t xml:space="preserve">un prix </w:t>
      </w:r>
      <w:r w:rsidRPr="00EE75C4">
        <w:rPr>
          <w:bCs/>
          <w:kern w:val="16"/>
          <w:lang w:val="fr-FR"/>
        </w:rPr>
        <w:t>é</w:t>
      </w:r>
      <w:r w:rsidRPr="00EE75C4">
        <w:rPr>
          <w:kern w:val="16"/>
          <w:lang w:val="fr-FR"/>
        </w:rPr>
        <w:t>gal</w:t>
      </w:r>
      <w:r w:rsidRPr="00EE75C4">
        <w:rPr>
          <w:kern w:val="16"/>
          <w:lang w:val="en-US"/>
        </w:rPr>
        <w:t xml:space="preserve"> – </w:t>
      </w:r>
    </w:p>
    <w:p w:rsidR="00D85556" w:rsidRPr="00EE75C4" w:rsidRDefault="00D85556" w:rsidP="00B437EA">
      <w:pPr>
        <w:shd w:val="clear" w:color="auto" w:fill="FFFFFF"/>
        <w:rPr>
          <w:spacing w:val="4"/>
          <w:kern w:val="16"/>
          <w:lang w:val="en-US"/>
        </w:rPr>
      </w:pPr>
    </w:p>
    <w:p w:rsidR="00D85556" w:rsidRPr="00EE75C4" w:rsidRDefault="00D85556" w:rsidP="002E5AE5">
      <w:pPr>
        <w:pStyle w:val="36"/>
        <w:rPr>
          <w:kern w:val="16"/>
        </w:rPr>
      </w:pPr>
      <w:r w:rsidRPr="00EE75C4">
        <w:rPr>
          <w:kern w:val="16"/>
          <w:lang w:val="fr-FR"/>
        </w:rPr>
        <w:t>VII.</w:t>
      </w:r>
      <w:r w:rsidR="002E5AE5">
        <w:rPr>
          <w:kern w:val="16"/>
          <w:lang w:val="fr-FR"/>
        </w:rPr>
        <w:tab/>
      </w:r>
      <w:r w:rsidRPr="00EE75C4">
        <w:rPr>
          <w:kern w:val="16"/>
        </w:rPr>
        <w:t xml:space="preserve">Переведите следующие предложения и укажите, является ли каждое из имеющихся в них причастий </w:t>
      </w:r>
      <w:r w:rsidRPr="00EE75C4">
        <w:rPr>
          <w:i/>
          <w:iCs/>
          <w:kern w:val="16"/>
        </w:rPr>
        <w:t>(</w:t>
      </w:r>
      <w:r w:rsidRPr="00EE75C4">
        <w:rPr>
          <w:i/>
          <w:iCs/>
          <w:kern w:val="16"/>
          <w:lang w:val="fr-FR"/>
        </w:rPr>
        <w:t>Participe pass</w:t>
      </w:r>
      <w:r w:rsidRPr="00EE75C4">
        <w:rPr>
          <w:bCs/>
          <w:kern w:val="16"/>
          <w:lang w:val="fr-FR"/>
        </w:rPr>
        <w:t>é</w:t>
      </w:r>
      <w:r w:rsidRPr="00EE75C4">
        <w:rPr>
          <w:i/>
          <w:iCs/>
          <w:kern w:val="16"/>
        </w:rPr>
        <w:t xml:space="preserve">) </w:t>
      </w:r>
      <w:r w:rsidRPr="00EE75C4">
        <w:rPr>
          <w:kern w:val="16"/>
        </w:rPr>
        <w:t xml:space="preserve">определением или входит в состав сказуемого. Повторите употребление причастия прошедшего времени (Раздел </w:t>
      </w:r>
      <w:r w:rsidRPr="00EE75C4">
        <w:rPr>
          <w:kern w:val="16"/>
          <w:lang w:val="en-US"/>
        </w:rPr>
        <w:t>II</w:t>
      </w:r>
      <w:r w:rsidRPr="00EE75C4">
        <w:rPr>
          <w:kern w:val="16"/>
        </w:rPr>
        <w:t>, стр. 7):</w:t>
      </w:r>
    </w:p>
    <w:p w:rsidR="00D85556" w:rsidRPr="00EE75C4" w:rsidRDefault="00D85556" w:rsidP="002E5AE5">
      <w:pPr>
        <w:pStyle w:val="42"/>
        <w:rPr>
          <w:kern w:val="16"/>
        </w:rPr>
      </w:pPr>
      <w:r w:rsidRPr="00EE75C4">
        <w:rPr>
          <w:kern w:val="16"/>
          <w:lang w:val="fr-FR"/>
        </w:rPr>
        <w:t>1.</w:t>
      </w:r>
      <w:r w:rsidR="002E5AE5">
        <w:rPr>
          <w:kern w:val="16"/>
          <w:lang w:val="fr-FR"/>
        </w:rPr>
        <w:tab/>
      </w:r>
      <w:r w:rsidRPr="00EE75C4">
        <w:rPr>
          <w:kern w:val="16"/>
          <w:lang w:val="fr-FR"/>
        </w:rPr>
        <w:t>Les connaissances th</w:t>
      </w:r>
      <w:r w:rsidRPr="00EE75C4">
        <w:rPr>
          <w:bCs/>
          <w:kern w:val="16"/>
          <w:lang w:val="fr-FR"/>
        </w:rPr>
        <w:t>é</w:t>
      </w:r>
      <w:r w:rsidRPr="00EE75C4">
        <w:rPr>
          <w:kern w:val="16"/>
          <w:lang w:val="fr-FR"/>
        </w:rPr>
        <w:t xml:space="preserve">oriques </w:t>
      </w:r>
      <w:r w:rsidRPr="00EE75C4">
        <w:rPr>
          <w:kern w:val="16"/>
          <w:u w:val="single"/>
          <w:lang w:val="fr-FR"/>
        </w:rPr>
        <w:t>acquises</w:t>
      </w:r>
      <w:r w:rsidRPr="00EE75C4">
        <w:rPr>
          <w:kern w:val="16"/>
          <w:lang w:val="fr-FR"/>
        </w:rPr>
        <w:t xml:space="preserve"> à l’institut aident Serge dans son travail. 2. Nous avons </w:t>
      </w:r>
      <w:r w:rsidRPr="00EE75C4">
        <w:rPr>
          <w:kern w:val="16"/>
          <w:u w:val="single"/>
          <w:lang w:val="fr-FR"/>
        </w:rPr>
        <w:t>acquis</w:t>
      </w:r>
      <w:r w:rsidRPr="00EE75C4">
        <w:rPr>
          <w:kern w:val="16"/>
          <w:lang w:val="fr-FR"/>
        </w:rPr>
        <w:t xml:space="preserve"> cet </w:t>
      </w:r>
      <w:r w:rsidRPr="00EE75C4">
        <w:rPr>
          <w:bCs/>
          <w:kern w:val="16"/>
          <w:lang w:val="fr-FR"/>
        </w:rPr>
        <w:t>é</w:t>
      </w:r>
      <w:r w:rsidRPr="00EE75C4">
        <w:rPr>
          <w:kern w:val="16"/>
          <w:lang w:val="fr-FR"/>
        </w:rPr>
        <w:t>quipement il y a un mois.</w:t>
      </w:r>
      <w:r w:rsidRPr="00EE75C4">
        <w:rPr>
          <w:kern w:val="16"/>
          <w:lang w:val="en-US"/>
        </w:rPr>
        <w:t xml:space="preserve"> </w:t>
      </w:r>
      <w:r w:rsidRPr="00EE75C4">
        <w:rPr>
          <w:kern w:val="16"/>
          <w:lang w:val="fr-FR"/>
        </w:rPr>
        <w:t xml:space="preserve">3. Hier il a </w:t>
      </w:r>
      <w:r w:rsidRPr="00EE75C4">
        <w:rPr>
          <w:kern w:val="16"/>
          <w:u w:val="single"/>
          <w:lang w:val="fr-FR"/>
        </w:rPr>
        <w:t>pris</w:t>
      </w:r>
      <w:r w:rsidRPr="00EE75C4">
        <w:rPr>
          <w:kern w:val="16"/>
          <w:lang w:val="fr-FR"/>
        </w:rPr>
        <w:t xml:space="preserve"> à la bibliothèque un livre int</w:t>
      </w:r>
      <w:r w:rsidRPr="00EE75C4">
        <w:rPr>
          <w:bCs/>
          <w:kern w:val="16"/>
          <w:lang w:val="fr-FR"/>
        </w:rPr>
        <w:t>é</w:t>
      </w:r>
      <w:r w:rsidRPr="00EE75C4">
        <w:rPr>
          <w:kern w:val="16"/>
          <w:lang w:val="fr-FR"/>
        </w:rPr>
        <w:t>ressant.</w:t>
      </w:r>
      <w:r w:rsidRPr="00EE75C4">
        <w:rPr>
          <w:kern w:val="16"/>
          <w:lang w:val="en-US"/>
        </w:rPr>
        <w:t xml:space="preserve"> </w:t>
      </w:r>
      <w:r w:rsidRPr="00EE75C4">
        <w:rPr>
          <w:kern w:val="16"/>
          <w:lang w:val="fr-FR"/>
        </w:rPr>
        <w:t>4. La d</w:t>
      </w:r>
      <w:r w:rsidRPr="00EE75C4">
        <w:rPr>
          <w:bCs/>
          <w:kern w:val="16"/>
          <w:lang w:val="fr-FR"/>
        </w:rPr>
        <w:t>é</w:t>
      </w:r>
      <w:r w:rsidRPr="00EE75C4">
        <w:rPr>
          <w:kern w:val="16"/>
          <w:lang w:val="fr-FR"/>
        </w:rPr>
        <w:t xml:space="preserve">cision </w:t>
      </w:r>
      <w:r w:rsidRPr="00EE75C4">
        <w:rPr>
          <w:kern w:val="16"/>
          <w:u w:val="single"/>
          <w:lang w:val="fr-FR"/>
        </w:rPr>
        <w:t>prise</w:t>
      </w:r>
      <w:r w:rsidRPr="00EE75C4">
        <w:rPr>
          <w:kern w:val="16"/>
          <w:lang w:val="fr-FR"/>
        </w:rPr>
        <w:t xml:space="preserve"> </w:t>
      </w:r>
      <w:r w:rsidRPr="00EE75C4">
        <w:rPr>
          <w:bCs/>
          <w:kern w:val="16"/>
          <w:lang w:val="fr-FR"/>
        </w:rPr>
        <w:t>é</w:t>
      </w:r>
      <w:r w:rsidRPr="00EE75C4">
        <w:rPr>
          <w:kern w:val="16"/>
          <w:lang w:val="fr-FR"/>
        </w:rPr>
        <w:t>tait juste.</w:t>
      </w:r>
    </w:p>
    <w:p w:rsidR="00D85556" w:rsidRPr="00EE75C4" w:rsidRDefault="00D85556" w:rsidP="00B437EA">
      <w:pPr>
        <w:shd w:val="clear" w:color="auto" w:fill="FFFFFF"/>
        <w:ind w:firstLine="720"/>
        <w:rPr>
          <w:spacing w:val="4"/>
          <w:kern w:val="16"/>
        </w:rPr>
      </w:pPr>
    </w:p>
    <w:p w:rsidR="00D85556" w:rsidRPr="00EE75C4" w:rsidRDefault="00D85556" w:rsidP="002E5AE5">
      <w:pPr>
        <w:pStyle w:val="36"/>
        <w:rPr>
          <w:kern w:val="16"/>
        </w:rPr>
      </w:pPr>
      <w:r w:rsidRPr="00EE75C4">
        <w:rPr>
          <w:kern w:val="16"/>
          <w:lang w:val="en-US"/>
        </w:rPr>
        <w:t>VIII</w:t>
      </w:r>
      <w:r w:rsidRPr="00EE75C4">
        <w:rPr>
          <w:kern w:val="16"/>
        </w:rPr>
        <w:t>.</w:t>
      </w:r>
      <w:r w:rsidR="002E5AE5">
        <w:rPr>
          <w:kern w:val="16"/>
        </w:rPr>
        <w:tab/>
      </w:r>
      <w:r w:rsidRPr="00EE75C4">
        <w:rPr>
          <w:kern w:val="16"/>
        </w:rPr>
        <w:t>Переведите следующие предложения. Обратите внимание на многозначность предлогов (Раздел XII , стр. 18):</w:t>
      </w:r>
    </w:p>
    <w:p w:rsidR="00D85556" w:rsidRPr="00EE75C4" w:rsidRDefault="00D85556" w:rsidP="002E5AE5">
      <w:pPr>
        <w:pStyle w:val="42"/>
        <w:rPr>
          <w:kern w:val="16"/>
          <w:lang w:val="fr-FR"/>
        </w:rPr>
      </w:pPr>
      <w:r w:rsidRPr="00EE75C4">
        <w:rPr>
          <w:kern w:val="16"/>
          <w:lang w:val="fr-FR"/>
        </w:rPr>
        <w:t>1.</w:t>
      </w:r>
      <w:r w:rsidR="002E5AE5">
        <w:rPr>
          <w:kern w:val="16"/>
          <w:lang w:val="fr-FR"/>
        </w:rPr>
        <w:tab/>
      </w:r>
      <w:r w:rsidRPr="00EE75C4">
        <w:rPr>
          <w:kern w:val="16"/>
          <w:lang w:val="fr-FR"/>
        </w:rPr>
        <w:t xml:space="preserve">Les </w:t>
      </w:r>
      <w:r w:rsidRPr="00EE75C4">
        <w:rPr>
          <w:bCs/>
          <w:kern w:val="16"/>
          <w:lang w:val="fr-FR"/>
        </w:rPr>
        <w:t>é</w:t>
      </w:r>
      <w:r w:rsidRPr="00EE75C4">
        <w:rPr>
          <w:kern w:val="16"/>
          <w:lang w:val="fr-FR"/>
        </w:rPr>
        <w:t>tudiants sont dans la salle num</w:t>
      </w:r>
      <w:r w:rsidRPr="00EE75C4">
        <w:rPr>
          <w:bCs/>
          <w:kern w:val="16"/>
          <w:lang w:val="fr-FR"/>
        </w:rPr>
        <w:t>é</w:t>
      </w:r>
      <w:r w:rsidRPr="00EE75C4">
        <w:rPr>
          <w:kern w:val="16"/>
          <w:lang w:val="fr-FR"/>
        </w:rPr>
        <w:t>ro trois. 2. La r</w:t>
      </w:r>
      <w:r w:rsidRPr="00EE75C4">
        <w:rPr>
          <w:bCs/>
          <w:kern w:val="16"/>
          <w:lang w:val="fr-FR"/>
        </w:rPr>
        <w:t>é</w:t>
      </w:r>
      <w:r w:rsidRPr="00EE75C4">
        <w:rPr>
          <w:kern w:val="16"/>
          <w:lang w:val="fr-FR"/>
        </w:rPr>
        <w:t xml:space="preserve">union commencera dans dix minutes. 3. Mon ami a </w:t>
      </w:r>
      <w:r w:rsidRPr="00EE75C4">
        <w:rPr>
          <w:bCs/>
          <w:kern w:val="16"/>
          <w:lang w:val="fr-FR"/>
        </w:rPr>
        <w:t>é</w:t>
      </w:r>
      <w:r w:rsidRPr="00EE75C4">
        <w:rPr>
          <w:kern w:val="16"/>
          <w:lang w:val="fr-FR"/>
        </w:rPr>
        <w:t>crit sa thèse (</w:t>
      </w:r>
      <w:r w:rsidRPr="00EE75C4">
        <w:rPr>
          <w:kern w:val="16"/>
        </w:rPr>
        <w:t>диссертацию</w:t>
      </w:r>
      <w:r w:rsidRPr="00EE75C4">
        <w:rPr>
          <w:kern w:val="16"/>
          <w:lang w:val="fr-FR"/>
        </w:rPr>
        <w:t>) en trois ans. 4. Il reviendra en France. 5. Quand partez-vous pour la France? 6. Nous irons à la campagne pour deux jours. 7. Pour mieux savoir le français il faut lire beaucoup.</w:t>
      </w:r>
    </w:p>
    <w:p w:rsidR="00D85556" w:rsidRPr="00EE75C4" w:rsidRDefault="00D85556" w:rsidP="00B437EA">
      <w:pPr>
        <w:shd w:val="clear" w:color="auto" w:fill="FFFFFF"/>
        <w:spacing w:before="100" w:after="100"/>
        <w:rPr>
          <w:spacing w:val="4"/>
          <w:kern w:val="16"/>
          <w:lang w:val="en-US"/>
        </w:rPr>
      </w:pPr>
    </w:p>
    <w:p w:rsidR="00D85556" w:rsidRPr="00EE75C4" w:rsidRDefault="00D85556" w:rsidP="002E5AE5">
      <w:pPr>
        <w:pStyle w:val="36"/>
        <w:rPr>
          <w:kern w:val="16"/>
        </w:rPr>
      </w:pPr>
      <w:r w:rsidRPr="00EE75C4">
        <w:rPr>
          <w:kern w:val="16"/>
          <w:lang w:val="en-US"/>
        </w:rPr>
        <w:t>IX</w:t>
      </w:r>
      <w:r w:rsidRPr="00EE75C4">
        <w:rPr>
          <w:kern w:val="16"/>
        </w:rPr>
        <w:t>.</w:t>
      </w:r>
      <w:r w:rsidR="002E5AE5">
        <w:rPr>
          <w:kern w:val="16"/>
        </w:rPr>
        <w:tab/>
      </w:r>
      <w:r w:rsidRPr="00EE75C4">
        <w:rPr>
          <w:kern w:val="16"/>
        </w:rPr>
        <w:t xml:space="preserve">Пользуясь данной таблицей, составьте предложения. Повторите формы притяжательных прилагательных во французском языке (Раздел </w:t>
      </w:r>
      <w:r w:rsidRPr="00EE75C4">
        <w:rPr>
          <w:kern w:val="16"/>
          <w:lang w:val="en-US"/>
        </w:rPr>
        <w:t>XXI</w:t>
      </w:r>
      <w:r w:rsidRPr="00EE75C4">
        <w:rPr>
          <w:kern w:val="16"/>
        </w:rPr>
        <w:t>, стр. 26):</w:t>
      </w:r>
    </w:p>
    <w:p w:rsidR="00D85556" w:rsidRPr="00EE75C4" w:rsidRDefault="00D85556" w:rsidP="00B437EA">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0A0" w:firstRow="1" w:lastRow="0" w:firstColumn="1" w:lastColumn="0" w:noHBand="0" w:noVBand="0"/>
      </w:tblPr>
      <w:tblGrid>
        <w:gridCol w:w="5501"/>
        <w:gridCol w:w="3943"/>
      </w:tblGrid>
      <w:tr w:rsidR="00D85556" w:rsidRPr="00EE75C4" w:rsidTr="009079F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eastAsia="en-US"/>
              </w:rPr>
              <w:t>j</w:t>
            </w:r>
            <w:r w:rsidRPr="00EE75C4">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mon travail</w:t>
            </w:r>
          </w:p>
        </w:tc>
      </w:tr>
      <w:tr w:rsidR="00D85556" w:rsidRPr="00EE75C4" w:rsidTr="009079F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Ton travail</w:t>
            </w:r>
          </w:p>
        </w:tc>
      </w:tr>
      <w:tr w:rsidR="00D85556" w:rsidRPr="00EE75C4" w:rsidTr="009079F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Son travail</w:t>
            </w:r>
          </w:p>
        </w:tc>
      </w:tr>
      <w:tr w:rsidR="00D85556" w:rsidRPr="00EE75C4" w:rsidTr="009079F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notre travail</w:t>
            </w:r>
          </w:p>
        </w:tc>
      </w:tr>
      <w:tr w:rsidR="00D85556" w:rsidRPr="00EE75C4" w:rsidTr="009079F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votre travail</w:t>
            </w:r>
          </w:p>
        </w:tc>
      </w:tr>
      <w:tr w:rsidR="00D85556" w:rsidRPr="00EE75C4" w:rsidTr="009079F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D85556" w:rsidRPr="00EE75C4" w:rsidRDefault="00D85556" w:rsidP="009079F6">
            <w:pPr>
              <w:shd w:val="clear" w:color="auto" w:fill="FFFFFF"/>
              <w:rPr>
                <w:spacing w:val="4"/>
                <w:kern w:val="16"/>
                <w:lang w:eastAsia="en-US"/>
              </w:rPr>
            </w:pPr>
            <w:r w:rsidRPr="00EE75C4">
              <w:rPr>
                <w:spacing w:val="4"/>
                <w:kern w:val="16"/>
                <w:lang w:val="fr-FR" w:eastAsia="en-US"/>
              </w:rPr>
              <w:t>leur travail</w:t>
            </w:r>
          </w:p>
        </w:tc>
      </w:tr>
    </w:tbl>
    <w:p w:rsidR="00D85556" w:rsidRPr="00EE75C4" w:rsidRDefault="00D85556" w:rsidP="00B437EA">
      <w:pPr>
        <w:shd w:val="clear" w:color="auto" w:fill="FFFFFF"/>
        <w:spacing w:before="100"/>
        <w:rPr>
          <w:spacing w:val="4"/>
          <w:kern w:val="16"/>
        </w:rPr>
      </w:pPr>
    </w:p>
    <w:p w:rsidR="00D85556" w:rsidRPr="00EE75C4" w:rsidRDefault="00D85556" w:rsidP="002E5AE5">
      <w:pPr>
        <w:pStyle w:val="42"/>
        <w:rPr>
          <w:kern w:val="16"/>
        </w:rPr>
      </w:pPr>
      <w:r w:rsidRPr="00EE75C4">
        <w:rPr>
          <w:kern w:val="16"/>
        </w:rPr>
        <w:t>1.</w:t>
      </w:r>
      <w:r w:rsidR="002E5AE5">
        <w:rPr>
          <w:kern w:val="16"/>
        </w:rPr>
        <w:tab/>
      </w:r>
      <w:r w:rsidRPr="00EE75C4">
        <w:rPr>
          <w:kern w:val="16"/>
        </w:rPr>
        <w:t xml:space="preserve">Он делает твою работу. – </w:t>
      </w:r>
      <w:r w:rsidRPr="00EE75C4">
        <w:rPr>
          <w:kern w:val="16"/>
          <w:lang w:val="fr-FR"/>
        </w:rPr>
        <w:t xml:space="preserve">Il fait </w:t>
      </w:r>
      <w:r w:rsidRPr="00EE75C4">
        <w:rPr>
          <w:b/>
          <w:bCs/>
          <w:kern w:val="16"/>
        </w:rPr>
        <w:t>. . .</w:t>
      </w:r>
    </w:p>
    <w:p w:rsidR="00D85556" w:rsidRPr="00EE75C4" w:rsidRDefault="00D85556" w:rsidP="002E5AE5">
      <w:pPr>
        <w:pStyle w:val="42"/>
        <w:rPr>
          <w:kern w:val="16"/>
        </w:rPr>
      </w:pPr>
      <w:r w:rsidRPr="00EE75C4">
        <w:rPr>
          <w:kern w:val="16"/>
        </w:rPr>
        <w:t>2.</w:t>
      </w:r>
      <w:r w:rsidR="002E5AE5">
        <w:rPr>
          <w:kern w:val="16"/>
        </w:rPr>
        <w:tab/>
      </w:r>
      <w:r w:rsidRPr="00EE75C4">
        <w:rPr>
          <w:kern w:val="16"/>
        </w:rPr>
        <w:t xml:space="preserve">Мы делаем вашу работу. – </w:t>
      </w:r>
      <w:r w:rsidRPr="00EE75C4">
        <w:rPr>
          <w:b/>
          <w:bCs/>
          <w:kern w:val="16"/>
        </w:rPr>
        <w:t>. . .</w:t>
      </w:r>
    </w:p>
    <w:p w:rsidR="00D85556" w:rsidRPr="00EE75C4" w:rsidRDefault="00D85556" w:rsidP="002E5AE5">
      <w:pPr>
        <w:pStyle w:val="42"/>
        <w:rPr>
          <w:kern w:val="16"/>
        </w:rPr>
      </w:pPr>
      <w:r w:rsidRPr="00EE75C4">
        <w:rPr>
          <w:kern w:val="16"/>
        </w:rPr>
        <w:t>3.</w:t>
      </w:r>
      <w:r w:rsidR="002E5AE5">
        <w:rPr>
          <w:kern w:val="16"/>
        </w:rPr>
        <w:tab/>
      </w:r>
      <w:r w:rsidRPr="00EE75C4">
        <w:rPr>
          <w:kern w:val="16"/>
        </w:rPr>
        <w:t xml:space="preserve">Я делаю свою работу. – </w:t>
      </w:r>
      <w:r w:rsidRPr="00EE75C4">
        <w:rPr>
          <w:b/>
          <w:bCs/>
          <w:kern w:val="16"/>
        </w:rPr>
        <w:t>. . .</w:t>
      </w:r>
    </w:p>
    <w:p w:rsidR="00D85556" w:rsidRPr="00EE75C4" w:rsidRDefault="00D85556" w:rsidP="002E5AE5">
      <w:pPr>
        <w:pStyle w:val="42"/>
        <w:rPr>
          <w:b/>
          <w:bCs/>
          <w:kern w:val="16"/>
        </w:rPr>
      </w:pPr>
      <w:r w:rsidRPr="00EE75C4">
        <w:rPr>
          <w:kern w:val="16"/>
        </w:rPr>
        <w:t>4.</w:t>
      </w:r>
      <w:r w:rsidR="002E5AE5">
        <w:rPr>
          <w:kern w:val="16"/>
        </w:rPr>
        <w:tab/>
      </w:r>
      <w:r w:rsidRPr="00EE75C4">
        <w:rPr>
          <w:kern w:val="16"/>
        </w:rPr>
        <w:t xml:space="preserve">Они делают свою работу. – </w:t>
      </w:r>
      <w:r w:rsidRPr="00EE75C4">
        <w:rPr>
          <w:b/>
          <w:bCs/>
          <w:kern w:val="16"/>
        </w:rPr>
        <w:t>. . .</w:t>
      </w:r>
    </w:p>
    <w:p w:rsidR="00D85556" w:rsidRPr="00EE75C4" w:rsidRDefault="00D85556" w:rsidP="002E5AE5">
      <w:pPr>
        <w:pStyle w:val="42"/>
        <w:rPr>
          <w:kern w:val="16"/>
        </w:rPr>
      </w:pPr>
      <w:r w:rsidRPr="00EE75C4">
        <w:rPr>
          <w:kern w:val="16"/>
        </w:rPr>
        <w:t>5.</w:t>
      </w:r>
      <w:r w:rsidR="002E5AE5">
        <w:rPr>
          <w:kern w:val="16"/>
        </w:rPr>
        <w:tab/>
      </w:r>
      <w:r w:rsidRPr="00EE75C4">
        <w:rPr>
          <w:kern w:val="16"/>
        </w:rPr>
        <w:t>Вы делаете свою работу?  – Да, мы делаем свою работу. – …</w:t>
      </w:r>
    </w:p>
    <w:p w:rsidR="00D85556" w:rsidRPr="00EE75C4" w:rsidRDefault="00D85556" w:rsidP="00B437EA">
      <w:pPr>
        <w:shd w:val="clear" w:color="auto" w:fill="FFFFFF"/>
        <w:spacing w:after="40"/>
        <w:rPr>
          <w:spacing w:val="4"/>
          <w:kern w:val="16"/>
        </w:rPr>
      </w:pPr>
    </w:p>
    <w:p w:rsidR="00D85556" w:rsidRPr="00EE75C4" w:rsidRDefault="00D85556" w:rsidP="002E5AE5">
      <w:pPr>
        <w:pStyle w:val="36"/>
        <w:rPr>
          <w:kern w:val="16"/>
        </w:rPr>
      </w:pPr>
      <w:r w:rsidRPr="00EE75C4">
        <w:rPr>
          <w:kern w:val="16"/>
          <w:lang w:val="en-US"/>
        </w:rPr>
        <w:t>X</w:t>
      </w:r>
      <w:r w:rsidRPr="00EE75C4">
        <w:rPr>
          <w:kern w:val="16"/>
        </w:rPr>
        <w:t>.</w:t>
      </w:r>
      <w:r w:rsidR="002E5AE5">
        <w:rPr>
          <w:kern w:val="16"/>
        </w:rPr>
        <w:tab/>
      </w:r>
      <w:r w:rsidRPr="00EE75C4">
        <w:rPr>
          <w:kern w:val="16"/>
        </w:rPr>
        <w:t xml:space="preserve">Замените точки местоимением </w:t>
      </w:r>
      <w:r w:rsidRPr="00EE75C4">
        <w:rPr>
          <w:i/>
          <w:iCs/>
          <w:kern w:val="16"/>
          <w:lang w:val="fr-FR"/>
        </w:rPr>
        <w:t>en</w:t>
      </w:r>
      <w:r w:rsidRPr="00EE75C4">
        <w:rPr>
          <w:kern w:val="16"/>
        </w:rPr>
        <w:t xml:space="preserve"> или </w:t>
      </w:r>
      <w:r w:rsidRPr="00EE75C4">
        <w:rPr>
          <w:i/>
          <w:iCs/>
          <w:kern w:val="16"/>
          <w:lang w:val="fr-FR"/>
        </w:rPr>
        <w:t>y</w:t>
      </w:r>
      <w:r w:rsidRPr="00EE75C4">
        <w:rPr>
          <w:i/>
          <w:iCs/>
          <w:kern w:val="16"/>
        </w:rPr>
        <w:t>.</w:t>
      </w:r>
      <w:r w:rsidRPr="00EE75C4">
        <w:rPr>
          <w:kern w:val="16"/>
        </w:rPr>
        <w:t xml:space="preserve"> Повторите употребление местоимений </w:t>
      </w:r>
      <w:r w:rsidRPr="00EE75C4">
        <w:rPr>
          <w:kern w:val="16"/>
          <w:lang w:val="en-US"/>
        </w:rPr>
        <w:t>en</w:t>
      </w:r>
      <w:r w:rsidRPr="00EE75C4">
        <w:rPr>
          <w:kern w:val="16"/>
        </w:rPr>
        <w:t xml:space="preserve">, </w:t>
      </w:r>
      <w:r w:rsidRPr="00EE75C4">
        <w:rPr>
          <w:kern w:val="16"/>
          <w:lang w:val="en-US"/>
        </w:rPr>
        <w:t>y</w:t>
      </w:r>
      <w:r w:rsidRPr="00EE75C4">
        <w:rPr>
          <w:kern w:val="16"/>
        </w:rPr>
        <w:t xml:space="preserve"> во французском языке (Раздел </w:t>
      </w:r>
      <w:r w:rsidRPr="00EE75C4">
        <w:rPr>
          <w:kern w:val="16"/>
          <w:lang w:val="en-US"/>
        </w:rPr>
        <w:t>XIV</w:t>
      </w:r>
      <w:r w:rsidRPr="00EE75C4">
        <w:rPr>
          <w:kern w:val="16"/>
        </w:rPr>
        <w:t>, стр. 19). Переведите предложения на русский язык:</w:t>
      </w:r>
    </w:p>
    <w:p w:rsidR="00D85556" w:rsidRPr="00EE75C4" w:rsidRDefault="00D85556" w:rsidP="002E5AE5">
      <w:pPr>
        <w:pStyle w:val="42"/>
        <w:rPr>
          <w:kern w:val="16"/>
          <w:lang w:val="fr-FR"/>
        </w:rPr>
      </w:pPr>
      <w:r w:rsidRPr="00EE75C4">
        <w:rPr>
          <w:kern w:val="16"/>
          <w:lang w:val="fr-FR"/>
        </w:rPr>
        <w:t>1.</w:t>
      </w:r>
      <w:r w:rsidR="002E5AE5">
        <w:rPr>
          <w:kern w:val="16"/>
          <w:lang w:val="fr-FR"/>
        </w:rPr>
        <w:tab/>
      </w:r>
      <w:r w:rsidRPr="00EE75C4">
        <w:rPr>
          <w:kern w:val="16"/>
          <w:lang w:val="fr-FR"/>
        </w:rPr>
        <w:t>– Combien de cours avez-vous aujourd’hui?</w:t>
      </w:r>
    </w:p>
    <w:p w:rsidR="00D85556" w:rsidRPr="00EE75C4" w:rsidRDefault="00D85556" w:rsidP="002E5AE5">
      <w:pPr>
        <w:pStyle w:val="5"/>
        <w:rPr>
          <w:kern w:val="16"/>
          <w:lang w:val="fr-FR"/>
        </w:rPr>
      </w:pPr>
      <w:r w:rsidRPr="00EE75C4">
        <w:rPr>
          <w:kern w:val="16"/>
          <w:lang w:val="fr-FR"/>
        </w:rPr>
        <w:t xml:space="preserve">Aujourd’hui nous </w:t>
      </w:r>
      <w:r w:rsidRPr="00EE75C4">
        <w:rPr>
          <w:b/>
          <w:bCs/>
          <w:kern w:val="16"/>
          <w:lang w:val="fr-FR"/>
        </w:rPr>
        <w:t>. . .</w:t>
      </w:r>
      <w:r w:rsidRPr="00EE75C4">
        <w:rPr>
          <w:kern w:val="16"/>
          <w:lang w:val="fr-FR"/>
        </w:rPr>
        <w:t xml:space="preserve"> avons trois.</w:t>
      </w:r>
    </w:p>
    <w:p w:rsidR="00D85556" w:rsidRPr="00EE75C4" w:rsidRDefault="00D85556" w:rsidP="002E5AE5">
      <w:pPr>
        <w:pStyle w:val="52"/>
        <w:rPr>
          <w:kern w:val="16"/>
          <w:lang w:val="fr-FR"/>
        </w:rPr>
      </w:pPr>
      <w:r w:rsidRPr="00EE75C4">
        <w:rPr>
          <w:kern w:val="16"/>
          <w:lang w:val="fr-FR"/>
        </w:rPr>
        <w:t>2.</w:t>
      </w:r>
      <w:r w:rsidR="002E5AE5">
        <w:rPr>
          <w:kern w:val="16"/>
          <w:lang w:val="fr-FR"/>
        </w:rPr>
        <w:tab/>
      </w:r>
      <w:r w:rsidRPr="00EE75C4">
        <w:rPr>
          <w:kern w:val="16"/>
          <w:lang w:val="fr-FR"/>
        </w:rPr>
        <w:t>– Nos amis sont d</w:t>
      </w:r>
      <w:r w:rsidRPr="00EE75C4">
        <w:rPr>
          <w:bCs/>
          <w:kern w:val="16"/>
          <w:lang w:val="fr-FR"/>
        </w:rPr>
        <w:t>é</w:t>
      </w:r>
      <w:r w:rsidRPr="00EE75C4">
        <w:rPr>
          <w:kern w:val="16"/>
          <w:lang w:val="fr-FR"/>
        </w:rPr>
        <w:t>jà en France.</w:t>
      </w:r>
    </w:p>
    <w:p w:rsidR="00D85556" w:rsidRPr="00EE75C4" w:rsidRDefault="00D85556" w:rsidP="002E5AE5">
      <w:pPr>
        <w:pStyle w:val="5"/>
        <w:rPr>
          <w:kern w:val="16"/>
          <w:lang w:val="fr-FR"/>
        </w:rPr>
      </w:pPr>
      <w:r w:rsidRPr="00EE75C4">
        <w:rPr>
          <w:kern w:val="16"/>
          <w:lang w:val="fr-FR"/>
        </w:rPr>
        <w:t xml:space="preserve">Nous </w:t>
      </w:r>
      <w:r w:rsidRPr="00EE75C4">
        <w:rPr>
          <w:b/>
          <w:bCs/>
          <w:kern w:val="16"/>
          <w:lang w:val="fr-FR"/>
        </w:rPr>
        <w:t>. . .</w:t>
      </w:r>
      <w:r w:rsidRPr="00EE75C4">
        <w:rPr>
          <w:kern w:val="16"/>
          <w:lang w:val="fr-FR"/>
        </w:rPr>
        <w:t xml:space="preserve"> allons aussi.</w:t>
      </w:r>
    </w:p>
    <w:p w:rsidR="00D85556" w:rsidRPr="00EE75C4" w:rsidRDefault="00D85556" w:rsidP="002E5AE5">
      <w:pPr>
        <w:pStyle w:val="52"/>
        <w:rPr>
          <w:kern w:val="16"/>
          <w:lang w:val="fr-FR"/>
        </w:rPr>
      </w:pPr>
      <w:r w:rsidRPr="00EE75C4">
        <w:rPr>
          <w:kern w:val="16"/>
          <w:lang w:val="fr-FR"/>
        </w:rPr>
        <w:t>3.</w:t>
      </w:r>
      <w:r w:rsidR="002E5AE5">
        <w:rPr>
          <w:kern w:val="16"/>
          <w:lang w:val="fr-FR"/>
        </w:rPr>
        <w:tab/>
      </w:r>
      <w:r w:rsidRPr="00EE75C4">
        <w:rPr>
          <w:kern w:val="16"/>
          <w:lang w:val="fr-FR"/>
        </w:rPr>
        <w:t>– Venez-vous de l</w:t>
      </w:r>
      <w:r w:rsidR="002E5AE5">
        <w:rPr>
          <w:kern w:val="16"/>
          <w:lang w:val="fr-FR"/>
        </w:rPr>
        <w:t>’</w:t>
      </w:r>
      <w:r w:rsidRPr="00EE75C4">
        <w:rPr>
          <w:kern w:val="16"/>
          <w:lang w:val="fr-FR"/>
        </w:rPr>
        <w:t>institut?</w:t>
      </w:r>
    </w:p>
    <w:p w:rsidR="00D85556" w:rsidRPr="00EE75C4" w:rsidRDefault="00D85556" w:rsidP="002E5AE5">
      <w:pPr>
        <w:pStyle w:val="5"/>
        <w:rPr>
          <w:kern w:val="16"/>
          <w:lang w:val="fr-FR"/>
        </w:rPr>
      </w:pPr>
      <w:r w:rsidRPr="00EE75C4">
        <w:rPr>
          <w:kern w:val="16"/>
          <w:lang w:val="fr-FR"/>
        </w:rPr>
        <w:t xml:space="preserve">Oui, nous </w:t>
      </w:r>
      <w:r w:rsidRPr="00EE75C4">
        <w:rPr>
          <w:b/>
          <w:bCs/>
          <w:kern w:val="16"/>
          <w:lang w:val="fr-FR"/>
        </w:rPr>
        <w:t>. . .</w:t>
      </w:r>
      <w:r w:rsidRPr="00EE75C4">
        <w:rPr>
          <w:kern w:val="16"/>
          <w:lang w:val="fr-FR"/>
        </w:rPr>
        <w:t xml:space="preserve"> venons.</w:t>
      </w:r>
    </w:p>
    <w:p w:rsidR="00D85556" w:rsidRPr="00EE75C4" w:rsidRDefault="00D85556" w:rsidP="002E5AE5">
      <w:pPr>
        <w:pStyle w:val="52"/>
        <w:rPr>
          <w:kern w:val="16"/>
          <w:lang w:val="fr-FR"/>
        </w:rPr>
      </w:pPr>
      <w:r w:rsidRPr="00EE75C4">
        <w:rPr>
          <w:kern w:val="16"/>
          <w:lang w:val="fr-FR"/>
        </w:rPr>
        <w:t>4.</w:t>
      </w:r>
      <w:r w:rsidR="002E5AE5">
        <w:rPr>
          <w:kern w:val="16"/>
          <w:lang w:val="fr-FR"/>
        </w:rPr>
        <w:tab/>
      </w:r>
      <w:r w:rsidRPr="00EE75C4">
        <w:rPr>
          <w:kern w:val="16"/>
          <w:lang w:val="fr-FR"/>
        </w:rPr>
        <w:t>– Pensez-vous à ma proposition?</w:t>
      </w:r>
    </w:p>
    <w:p w:rsidR="00D85556" w:rsidRPr="00EE75C4" w:rsidRDefault="00D85556" w:rsidP="002E5AE5">
      <w:pPr>
        <w:pStyle w:val="5"/>
        <w:rPr>
          <w:kern w:val="16"/>
          <w:lang w:val="fr-FR"/>
        </w:rPr>
      </w:pPr>
      <w:r w:rsidRPr="00EE75C4">
        <w:rPr>
          <w:kern w:val="16"/>
          <w:lang w:val="fr-FR"/>
        </w:rPr>
        <w:t>Oui, j</w:t>
      </w:r>
      <w:r w:rsidR="002E5AE5">
        <w:rPr>
          <w:kern w:val="16"/>
          <w:lang w:val="fr-FR"/>
        </w:rPr>
        <w:t>’</w:t>
      </w:r>
      <w:r w:rsidRPr="00EE75C4">
        <w:rPr>
          <w:kern w:val="16"/>
          <w:lang w:val="fr-FR"/>
        </w:rPr>
        <w:t xml:space="preserve"> </w:t>
      </w:r>
      <w:r w:rsidRPr="00EE75C4">
        <w:rPr>
          <w:b/>
          <w:bCs/>
          <w:kern w:val="16"/>
          <w:lang w:val="fr-FR"/>
        </w:rPr>
        <w:t>. . .</w:t>
      </w:r>
      <w:r w:rsidRPr="00EE75C4">
        <w:rPr>
          <w:kern w:val="16"/>
          <w:lang w:val="fr-FR"/>
        </w:rPr>
        <w:t xml:space="preserve"> pense.</w:t>
      </w:r>
    </w:p>
    <w:p w:rsidR="00D85556" w:rsidRPr="00EE75C4" w:rsidRDefault="00D85556" w:rsidP="002E5AE5">
      <w:pPr>
        <w:pStyle w:val="52"/>
        <w:rPr>
          <w:kern w:val="16"/>
          <w:lang w:val="fr-FR"/>
        </w:rPr>
      </w:pPr>
      <w:r w:rsidRPr="00EE75C4">
        <w:rPr>
          <w:kern w:val="16"/>
          <w:lang w:val="fr-FR"/>
        </w:rPr>
        <w:t>5.</w:t>
      </w:r>
      <w:r w:rsidR="002E5AE5">
        <w:rPr>
          <w:kern w:val="16"/>
          <w:lang w:val="fr-FR"/>
        </w:rPr>
        <w:tab/>
      </w:r>
      <w:r w:rsidRPr="00EE75C4">
        <w:rPr>
          <w:kern w:val="16"/>
          <w:lang w:val="fr-FR"/>
        </w:rPr>
        <w:t>– Vas-tu à la bibliothèque?</w:t>
      </w:r>
    </w:p>
    <w:p w:rsidR="00D85556" w:rsidRPr="00EE75C4" w:rsidRDefault="00D85556" w:rsidP="002E5AE5">
      <w:pPr>
        <w:pStyle w:val="5"/>
        <w:rPr>
          <w:kern w:val="16"/>
          <w:lang w:val="fr-FR"/>
        </w:rPr>
      </w:pPr>
      <w:r w:rsidRPr="00EE75C4">
        <w:rPr>
          <w:kern w:val="16"/>
          <w:lang w:val="fr-FR"/>
        </w:rPr>
        <w:t>Oui, j</w:t>
      </w:r>
      <w:r w:rsidR="002E5AE5">
        <w:rPr>
          <w:kern w:val="16"/>
          <w:lang w:val="fr-FR"/>
        </w:rPr>
        <w:t>’</w:t>
      </w:r>
      <w:r w:rsidRPr="00EE75C4">
        <w:rPr>
          <w:kern w:val="16"/>
          <w:lang w:val="fr-FR"/>
        </w:rPr>
        <w:tab/>
      </w:r>
      <w:r w:rsidRPr="00EE75C4">
        <w:rPr>
          <w:b/>
          <w:bCs/>
          <w:kern w:val="16"/>
          <w:lang w:val="fr-FR"/>
        </w:rPr>
        <w:t>. . .</w:t>
      </w:r>
      <w:r w:rsidRPr="00EE75C4">
        <w:rPr>
          <w:kern w:val="16"/>
          <w:lang w:val="fr-FR"/>
        </w:rPr>
        <w:t xml:space="preserve"> vais.</w:t>
      </w:r>
    </w:p>
    <w:p w:rsidR="00D85556" w:rsidRPr="00EE75C4" w:rsidRDefault="00D85556" w:rsidP="00B437EA">
      <w:pPr>
        <w:shd w:val="clear" w:color="auto" w:fill="FFFFFF"/>
        <w:ind w:right="284"/>
        <w:rPr>
          <w:spacing w:val="4"/>
          <w:kern w:val="16"/>
          <w:lang w:val="fr-FR"/>
        </w:rPr>
      </w:pPr>
    </w:p>
    <w:p w:rsidR="00D85556" w:rsidRPr="00EE75C4" w:rsidRDefault="00D85556" w:rsidP="002E5AE5">
      <w:pPr>
        <w:pStyle w:val="36"/>
        <w:rPr>
          <w:kern w:val="16"/>
        </w:rPr>
      </w:pPr>
      <w:r w:rsidRPr="00EE75C4">
        <w:rPr>
          <w:kern w:val="16"/>
          <w:lang w:val="en-US"/>
        </w:rPr>
        <w:t>X</w:t>
      </w:r>
      <w:r w:rsidRPr="00EE75C4">
        <w:rPr>
          <w:kern w:val="16"/>
          <w:lang w:val="fr-FR"/>
        </w:rPr>
        <w:t>I.</w:t>
      </w:r>
      <w:r w:rsidR="002E5AE5">
        <w:rPr>
          <w:kern w:val="16"/>
          <w:lang w:val="fr-FR"/>
        </w:rPr>
        <w:tab/>
      </w:r>
      <w:r w:rsidRPr="00EE75C4">
        <w:rPr>
          <w:bCs/>
          <w:kern w:val="16"/>
        </w:rPr>
        <w:t xml:space="preserve">Прочитайте и </w:t>
      </w:r>
      <w:r w:rsidRPr="00EE75C4">
        <w:rPr>
          <w:kern w:val="16"/>
        </w:rPr>
        <w:t>переведите письменно следующие тексты:</w:t>
      </w:r>
    </w:p>
    <w:p w:rsidR="00D85556" w:rsidRPr="00EE75C4" w:rsidRDefault="00D85556" w:rsidP="00B437EA">
      <w:pPr>
        <w:ind w:firstLine="720"/>
        <w:rPr>
          <w:b/>
        </w:rPr>
      </w:pPr>
    </w:p>
    <w:p w:rsidR="00D85556" w:rsidRPr="00EE75C4" w:rsidRDefault="00D85556" w:rsidP="002E5AE5">
      <w:pPr>
        <w:pStyle w:val="affc"/>
        <w:rPr>
          <w:lang w:val="en-US"/>
        </w:rPr>
      </w:pPr>
      <w:r w:rsidRPr="00EE75C4">
        <w:rPr>
          <w:lang w:val="en-US"/>
        </w:rPr>
        <w:lastRenderedPageBreak/>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85556" w:rsidRPr="00EE75C4" w:rsidRDefault="00D85556" w:rsidP="002E5AE5">
      <w:pPr>
        <w:pStyle w:val="affc"/>
        <w:rPr>
          <w:lang w:val="en-US"/>
        </w:rPr>
      </w:pPr>
      <w:r w:rsidRPr="00EE75C4">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85556" w:rsidRPr="00EE75C4" w:rsidRDefault="00D85556" w:rsidP="002E5AE5">
      <w:pPr>
        <w:pStyle w:val="affc"/>
        <w:rPr>
          <w:lang w:val="en-US"/>
        </w:rPr>
      </w:pPr>
      <w:r w:rsidRPr="00EE75C4">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85556" w:rsidRPr="00EE75C4" w:rsidRDefault="00D85556" w:rsidP="002E5AE5">
      <w:pPr>
        <w:pStyle w:val="affc"/>
        <w:rPr>
          <w:lang w:val="en-US"/>
        </w:rPr>
      </w:pPr>
      <w:r w:rsidRPr="00EE75C4">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85556" w:rsidRPr="00EE75C4" w:rsidRDefault="00D85556" w:rsidP="002E5AE5">
      <w:pPr>
        <w:pStyle w:val="affc"/>
        <w:rPr>
          <w:lang w:val="en-US"/>
        </w:rPr>
      </w:pPr>
      <w:r w:rsidRPr="00EE75C4">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D85556" w:rsidRPr="00EE75C4" w:rsidRDefault="00D85556" w:rsidP="00B437EA">
      <w:pPr>
        <w:rPr>
          <w:b/>
        </w:rPr>
      </w:pPr>
    </w:p>
    <w:p w:rsidR="00D85556" w:rsidRPr="00EE75C4" w:rsidRDefault="00D85556" w:rsidP="00B437EA">
      <w:pPr>
        <w:rPr>
          <w:b/>
        </w:rPr>
      </w:pPr>
    </w:p>
    <w:p w:rsidR="00D85556" w:rsidRPr="00EE75C4" w:rsidRDefault="00D85556" w:rsidP="00B437EA">
      <w:pPr>
        <w:rPr>
          <w:b/>
        </w:rPr>
      </w:pPr>
    </w:p>
    <w:p w:rsidR="00D85556" w:rsidRPr="00EE75C4" w:rsidRDefault="00D85556" w:rsidP="00B437EA">
      <w:pPr>
        <w:rPr>
          <w:b/>
        </w:rPr>
      </w:pPr>
    </w:p>
    <w:p w:rsidR="00D85556" w:rsidRPr="002E5AE5" w:rsidRDefault="00D85556" w:rsidP="002E5AE5">
      <w:pPr>
        <w:pStyle w:val="af0"/>
        <w:rPr>
          <w:b/>
        </w:rPr>
      </w:pPr>
      <w:r w:rsidRPr="002E5AE5">
        <w:rPr>
          <w:b/>
        </w:rPr>
        <w:t>Текст</w:t>
      </w:r>
      <w:r w:rsidRPr="002E5AE5">
        <w:rPr>
          <w:b/>
          <w:lang w:val="en-US"/>
        </w:rPr>
        <w:t xml:space="preserve"> </w:t>
      </w:r>
      <w:r w:rsidRPr="002E5AE5">
        <w:rPr>
          <w:b/>
        </w:rPr>
        <w:t>2</w:t>
      </w:r>
    </w:p>
    <w:p w:rsidR="00D85556" w:rsidRPr="00EE75C4" w:rsidRDefault="00751B47" w:rsidP="00B437EA">
      <w:pPr>
        <w:rPr>
          <w:b/>
        </w:rPr>
      </w:pPr>
      <w:r w:rsidRPr="00EE75C4">
        <w:rPr>
          <w:noProof/>
        </w:rPr>
        <w:lastRenderedPageBreak/>
        <w:drawing>
          <wp:inline distT="0" distB="0" distL="0" distR="0">
            <wp:extent cx="5431155" cy="705104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3"/>
                    <a:srcRect/>
                    <a:stretch>
                      <a:fillRect/>
                    </a:stretch>
                  </pic:blipFill>
                  <pic:spPr bwMode="auto">
                    <a:xfrm>
                      <a:off x="0" y="0"/>
                      <a:ext cx="5431155" cy="7051040"/>
                    </a:xfrm>
                    <a:prstGeom prst="rect">
                      <a:avLst/>
                    </a:prstGeom>
                    <a:noFill/>
                    <a:ln w="9525">
                      <a:noFill/>
                      <a:miter lim="800000"/>
                      <a:headEnd/>
                      <a:tailEnd/>
                    </a:ln>
                  </pic:spPr>
                </pic:pic>
              </a:graphicData>
            </a:graphic>
          </wp:inline>
        </w:drawing>
      </w:r>
    </w:p>
    <w:p w:rsidR="00D85556" w:rsidRPr="00EE75C4" w:rsidRDefault="00751B47" w:rsidP="00B437EA">
      <w:pPr>
        <w:rPr>
          <w:b/>
        </w:rPr>
      </w:pPr>
      <w:r w:rsidRPr="00EE75C4">
        <w:rPr>
          <w:noProof/>
        </w:rPr>
        <w:lastRenderedPageBreak/>
        <w:drawing>
          <wp:inline distT="0" distB="0" distL="0" distR="0">
            <wp:extent cx="4792345" cy="7458710"/>
            <wp:effectExtent l="1905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4"/>
                    <a:srcRect/>
                    <a:stretch>
                      <a:fillRect/>
                    </a:stretch>
                  </pic:blipFill>
                  <pic:spPr bwMode="auto">
                    <a:xfrm>
                      <a:off x="0" y="0"/>
                      <a:ext cx="4792345" cy="7458710"/>
                    </a:xfrm>
                    <a:prstGeom prst="rect">
                      <a:avLst/>
                    </a:prstGeom>
                    <a:noFill/>
                    <a:ln w="9525">
                      <a:noFill/>
                      <a:miter lim="800000"/>
                      <a:headEnd/>
                      <a:tailEnd/>
                    </a:ln>
                  </pic:spPr>
                </pic:pic>
              </a:graphicData>
            </a:graphic>
          </wp:inline>
        </w:drawing>
      </w:r>
    </w:p>
    <w:p w:rsidR="00D85556" w:rsidRPr="00EE75C4" w:rsidRDefault="00D85556" w:rsidP="00B437EA">
      <w:pPr>
        <w:spacing w:line="276" w:lineRule="auto"/>
        <w:ind w:firstLine="708"/>
        <w:rPr>
          <w:lang w:val="en-US"/>
        </w:rPr>
      </w:pPr>
    </w:p>
    <w:p w:rsidR="00D85556" w:rsidRPr="00EE75C4" w:rsidRDefault="00D85556" w:rsidP="00B437EA">
      <w:pPr>
        <w:spacing w:line="276" w:lineRule="auto"/>
        <w:rPr>
          <w:lang w:val="en-US"/>
        </w:rPr>
      </w:pPr>
    </w:p>
    <w:p w:rsidR="00D85556" w:rsidRPr="00EE75C4" w:rsidRDefault="00751B47" w:rsidP="00B437EA">
      <w:pPr>
        <w:spacing w:line="276" w:lineRule="auto"/>
        <w:rPr>
          <w:lang w:val="en-US"/>
        </w:rPr>
      </w:pPr>
      <w:r w:rsidRPr="00EE75C4">
        <w:rPr>
          <w:noProof/>
        </w:rPr>
        <w:lastRenderedPageBreak/>
        <w:drawing>
          <wp:inline distT="0" distB="0" distL="0" distR="0">
            <wp:extent cx="4792345" cy="4516755"/>
            <wp:effectExtent l="1905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5"/>
                    <a:srcRect/>
                    <a:stretch>
                      <a:fillRect/>
                    </a:stretch>
                  </pic:blipFill>
                  <pic:spPr bwMode="auto">
                    <a:xfrm>
                      <a:off x="0" y="0"/>
                      <a:ext cx="4792345" cy="4516755"/>
                    </a:xfrm>
                    <a:prstGeom prst="rect">
                      <a:avLst/>
                    </a:prstGeom>
                    <a:noFill/>
                    <a:ln w="9525">
                      <a:noFill/>
                      <a:miter lim="800000"/>
                      <a:headEnd/>
                      <a:tailEnd/>
                    </a:ln>
                  </pic:spPr>
                </pic:pic>
              </a:graphicData>
            </a:graphic>
          </wp:inline>
        </w:drawing>
      </w:r>
    </w:p>
    <w:p w:rsidR="00D85556" w:rsidRPr="00EE75C4" w:rsidRDefault="00D85556" w:rsidP="00B437EA">
      <w:pPr>
        <w:jc w:val="center"/>
        <w:rPr>
          <w:b/>
        </w:rPr>
      </w:pPr>
    </w:p>
    <w:p w:rsidR="00D85556" w:rsidRPr="00EE75C4" w:rsidRDefault="00D85556" w:rsidP="00B437EA">
      <w:pPr>
        <w:jc w:val="center"/>
        <w:rPr>
          <w:b/>
        </w:rPr>
      </w:pPr>
    </w:p>
    <w:p w:rsidR="00D85556" w:rsidRPr="00EE75C4" w:rsidRDefault="00D85556" w:rsidP="00B437EA">
      <w:pPr>
        <w:jc w:val="center"/>
        <w:rPr>
          <w:b/>
          <w:lang w:val="en-US"/>
        </w:rPr>
      </w:pPr>
      <w:r w:rsidRPr="00EE75C4">
        <w:rPr>
          <w:b/>
        </w:rPr>
        <w:t>Раздел</w:t>
      </w:r>
      <w:r w:rsidRPr="00EE75C4">
        <w:rPr>
          <w:b/>
          <w:lang w:val="en-US"/>
        </w:rPr>
        <w:t xml:space="preserve"> 6. </w:t>
      </w:r>
      <w:r w:rsidRPr="00EE75C4">
        <w:rPr>
          <w:b/>
        </w:rPr>
        <w:t>п</w:t>
      </w:r>
      <w:r w:rsidRPr="00EE75C4">
        <w:rPr>
          <w:b/>
          <w:lang w:val="en-US"/>
        </w:rPr>
        <w:t>ункт 6.1.</w:t>
      </w:r>
    </w:p>
    <w:p w:rsidR="00D85556" w:rsidRPr="00EE75C4" w:rsidRDefault="00D85556" w:rsidP="00B437EA">
      <w:pPr>
        <w:pStyle w:val="211"/>
        <w:widowControl/>
        <w:spacing w:line="276" w:lineRule="auto"/>
        <w:jc w:val="center"/>
        <w:rPr>
          <w:rFonts w:ascii="Times New Roman" w:hAnsi="Times New Roman"/>
          <w:b/>
          <w:sz w:val="24"/>
          <w:szCs w:val="24"/>
          <w:lang w:val="en-US"/>
        </w:rPr>
      </w:pPr>
      <w:r w:rsidRPr="00EE75C4">
        <w:rPr>
          <w:rFonts w:ascii="Times New Roman" w:hAnsi="Times New Roman"/>
          <w:b/>
          <w:sz w:val="24"/>
          <w:szCs w:val="24"/>
          <w:lang w:val="en-US"/>
        </w:rPr>
        <w:t>LE COMPLEXE MÉTALLURGIQUE DE MAGNITOGORSK</w:t>
      </w:r>
    </w:p>
    <w:p w:rsidR="00D85556" w:rsidRPr="00EE75C4" w:rsidRDefault="00D85556" w:rsidP="00B437EA">
      <w:pPr>
        <w:pStyle w:val="211"/>
        <w:widowControl/>
        <w:spacing w:line="276" w:lineRule="auto"/>
        <w:jc w:val="center"/>
        <w:rPr>
          <w:rFonts w:ascii="Times New Roman" w:hAnsi="Times New Roman"/>
          <w:sz w:val="24"/>
          <w:szCs w:val="24"/>
          <w:lang w:val="en-US"/>
        </w:rPr>
      </w:pPr>
    </w:p>
    <w:p w:rsidR="00D85556" w:rsidRPr="00EE75C4" w:rsidRDefault="00D85556" w:rsidP="00B437EA">
      <w:pPr>
        <w:pStyle w:val="211"/>
        <w:widowControl/>
        <w:spacing w:line="276" w:lineRule="auto"/>
        <w:rPr>
          <w:rFonts w:ascii="Times New Roman" w:hAnsi="Times New Roman"/>
          <w:sz w:val="24"/>
          <w:szCs w:val="24"/>
          <w:lang w:val="en-US"/>
        </w:rPr>
      </w:pPr>
      <w:r w:rsidRPr="00EE75C4">
        <w:rPr>
          <w:rFonts w:ascii="Times New Roman" w:hAnsi="Times New Roman"/>
          <w:sz w:val="24"/>
          <w:szCs w:val="24"/>
          <w:lang w:val="en-US"/>
        </w:rPr>
        <w:t>L</w:t>
      </w:r>
      <w:r w:rsidR="002E5AE5">
        <w:rPr>
          <w:rFonts w:ascii="Times New Roman" w:hAnsi="Times New Roman"/>
          <w:sz w:val="24"/>
          <w:szCs w:val="24"/>
          <w:lang w:val="en-US"/>
        </w:rPr>
        <w:t>’</w:t>
      </w:r>
      <w:r w:rsidRPr="00EE75C4">
        <w:rPr>
          <w:rFonts w:ascii="Times New Roman" w:hAnsi="Times New Roman"/>
          <w:sz w:val="24"/>
          <w:szCs w:val="24"/>
          <w:lang w:val="en-US"/>
        </w:rPr>
        <w:t>histoire du complexe métallurgique de Magnitogorsk est étroitement liée à l</w:t>
      </w:r>
      <w:r w:rsidR="002E5AE5">
        <w:rPr>
          <w:rFonts w:ascii="Times New Roman" w:hAnsi="Times New Roman"/>
          <w:sz w:val="24"/>
          <w:szCs w:val="24"/>
          <w:lang w:val="en-US"/>
        </w:rPr>
        <w:t>’</w:t>
      </w:r>
      <w:r w:rsidRPr="00EE75C4">
        <w:rPr>
          <w:rFonts w:ascii="Times New Roman" w:hAnsi="Times New Roman"/>
          <w:sz w:val="24"/>
          <w:szCs w:val="24"/>
          <w:lang w:val="en-US"/>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D85556" w:rsidRPr="00EE75C4" w:rsidRDefault="00D85556" w:rsidP="002E5AE5">
      <w:pPr>
        <w:pStyle w:val="affc"/>
        <w:rPr>
          <w:lang w:val="en-US"/>
        </w:rPr>
      </w:pPr>
      <w:r w:rsidRPr="00EE75C4">
        <w:rPr>
          <w:lang w:val="en-US"/>
        </w:rPr>
        <w:t xml:space="preserve">Magnitogorsk est souvent appelé </w:t>
      </w:r>
      <w:r w:rsidR="002E5AE5">
        <w:rPr>
          <w:lang w:val="en-US"/>
        </w:rPr>
        <w:t>“</w:t>
      </w:r>
      <w:r w:rsidRPr="00EE75C4">
        <w:rPr>
          <w:lang w:val="en-US"/>
        </w:rPr>
        <w:t>le phénomène</w:t>
      </w:r>
      <w:r w:rsidR="002E5AE5">
        <w:rPr>
          <w:lang w:val="en-US"/>
        </w:rPr>
        <w:t>”</w:t>
      </w:r>
      <w:r w:rsidRPr="00EE75C4">
        <w:rPr>
          <w:lang w:val="en-US"/>
        </w:rPr>
        <w:t>. En effet, Magnitogorsk représente un phénomène étonnant dans l</w:t>
      </w:r>
      <w:r w:rsidR="002E5AE5">
        <w:rPr>
          <w:lang w:val="en-US"/>
        </w:rPr>
        <w:t>’</w:t>
      </w:r>
      <w:r w:rsidRPr="00EE75C4">
        <w:rPr>
          <w:lang w:val="en-US"/>
        </w:rPr>
        <w:t>histoire du pays.</w:t>
      </w:r>
    </w:p>
    <w:p w:rsidR="00D85556" w:rsidRPr="00EE75C4" w:rsidRDefault="00D85556" w:rsidP="00B437EA">
      <w:pPr>
        <w:pStyle w:val="211"/>
        <w:widowControl/>
        <w:spacing w:line="276" w:lineRule="auto"/>
        <w:rPr>
          <w:rFonts w:ascii="Times New Roman" w:hAnsi="Times New Roman"/>
          <w:sz w:val="24"/>
          <w:szCs w:val="24"/>
          <w:lang w:val="en-US"/>
        </w:rPr>
      </w:pPr>
      <w:r w:rsidRPr="00EE75C4">
        <w:rPr>
          <w:rFonts w:ascii="Times New Roman" w:hAnsi="Times New Roman"/>
          <w:sz w:val="24"/>
          <w:szCs w:val="24"/>
          <w:lang w:val="en-US"/>
        </w:rPr>
        <w:t>Il y a 80 ans  le géant de l</w:t>
      </w:r>
      <w:r w:rsidR="002E5AE5">
        <w:rPr>
          <w:rFonts w:ascii="Times New Roman" w:hAnsi="Times New Roman"/>
          <w:sz w:val="24"/>
          <w:szCs w:val="24"/>
          <w:lang w:val="en-US"/>
        </w:rPr>
        <w:t>’</w:t>
      </w:r>
      <w:r w:rsidRPr="00EE75C4">
        <w:rPr>
          <w:rFonts w:ascii="Times New Roman" w:hAnsi="Times New Roman"/>
          <w:sz w:val="24"/>
          <w:szCs w:val="24"/>
          <w:lang w:val="en-US"/>
        </w:rPr>
        <w:t>industrie soviétique est apparu dans la steppe d’Oural, qui est encore l’ entreprise-leader de l</w:t>
      </w:r>
      <w:r w:rsidR="002E5AE5">
        <w:rPr>
          <w:rFonts w:ascii="Times New Roman" w:hAnsi="Times New Roman"/>
          <w:sz w:val="24"/>
          <w:szCs w:val="24"/>
          <w:lang w:val="en-US"/>
        </w:rPr>
        <w:t>’</w:t>
      </w:r>
      <w:r w:rsidRPr="00EE75C4">
        <w:rPr>
          <w:rFonts w:ascii="Times New Roman" w:hAnsi="Times New Roman"/>
          <w:sz w:val="24"/>
          <w:szCs w:val="24"/>
          <w:lang w:val="en-US"/>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2E5AE5">
        <w:rPr>
          <w:rFonts w:ascii="Times New Roman" w:hAnsi="Times New Roman"/>
          <w:sz w:val="24"/>
          <w:szCs w:val="24"/>
          <w:lang w:val="en-US"/>
        </w:rPr>
        <w:t>’</w:t>
      </w:r>
      <w:r w:rsidRPr="00EE75C4">
        <w:rPr>
          <w:rFonts w:ascii="Times New Roman" w:hAnsi="Times New Roman"/>
          <w:sz w:val="24"/>
          <w:szCs w:val="24"/>
          <w:lang w:val="en-US"/>
        </w:rPr>
        <w:t>une des caractéristiques des habitants de Magnitogorsk est la capacité de surmonter eux-mêmes et les circonstances, parfois de faire l</w:t>
      </w:r>
      <w:r w:rsidR="002E5AE5">
        <w:rPr>
          <w:rFonts w:ascii="Times New Roman" w:hAnsi="Times New Roman"/>
          <w:sz w:val="24"/>
          <w:szCs w:val="24"/>
          <w:lang w:val="en-US"/>
        </w:rPr>
        <w:t>’</w:t>
      </w:r>
      <w:r w:rsidRPr="00EE75C4">
        <w:rPr>
          <w:rFonts w:ascii="Times New Roman" w:hAnsi="Times New Roman"/>
          <w:sz w:val="24"/>
          <w:szCs w:val="24"/>
          <w:lang w:val="en-US"/>
        </w:rPr>
        <w:t>impossible.</w:t>
      </w:r>
    </w:p>
    <w:p w:rsidR="00D85556" w:rsidRPr="00EE75C4" w:rsidRDefault="00D85556" w:rsidP="002E5AE5">
      <w:pPr>
        <w:pStyle w:val="affc"/>
        <w:rPr>
          <w:lang w:val="en-US"/>
        </w:rPr>
      </w:pPr>
      <w:r w:rsidRPr="00EE75C4">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2E5AE5">
        <w:rPr>
          <w:lang w:val="en-US"/>
        </w:rPr>
        <w:t>’</w:t>
      </w:r>
      <w:r w:rsidRPr="00EE75C4">
        <w:rPr>
          <w:lang w:val="en-US"/>
        </w:rPr>
        <w:t>acier de blindage, qu’auparavant personne n</w:t>
      </w:r>
      <w:r w:rsidR="002E5AE5">
        <w:rPr>
          <w:lang w:val="en-US"/>
        </w:rPr>
        <w:t>’</w:t>
      </w:r>
      <w:r w:rsidRPr="00EE75C4">
        <w:rPr>
          <w:lang w:val="en-US"/>
        </w:rPr>
        <w:t xml:space="preserve">avait jamais fait. Les sceptiques ont été surpris par les records </w:t>
      </w:r>
      <w:r w:rsidRPr="00EE75C4">
        <w:rPr>
          <w:lang w:val="en-US"/>
        </w:rPr>
        <w:lastRenderedPageBreak/>
        <w:t>constants d</w:t>
      </w:r>
      <w:r w:rsidR="002E5AE5">
        <w:rPr>
          <w:lang w:val="en-US"/>
        </w:rPr>
        <w:t>’</w:t>
      </w:r>
      <w:r w:rsidRPr="00EE75C4">
        <w:rPr>
          <w:lang w:val="en-US"/>
        </w:rPr>
        <w:t>amélioration de la production du métal, qui a été utilisé pour la construction d</w:t>
      </w:r>
      <w:r w:rsidR="002E5AE5">
        <w:rPr>
          <w:lang w:val="en-US"/>
        </w:rPr>
        <w:t>’</w:t>
      </w:r>
      <w:r w:rsidRPr="00EE75C4">
        <w:rPr>
          <w:lang w:val="en-US"/>
        </w:rPr>
        <w:t>un barrage sur le Dniepr, des installations de Baïkonour, du gazoduc et d</w:t>
      </w:r>
      <w:r w:rsidR="002E5AE5">
        <w:rPr>
          <w:lang w:val="en-US"/>
        </w:rPr>
        <w:t>’</w:t>
      </w:r>
      <w:r w:rsidRPr="00EE75C4">
        <w:rPr>
          <w:lang w:val="en-US"/>
        </w:rPr>
        <w:t>oléoduc.</w:t>
      </w:r>
    </w:p>
    <w:p w:rsidR="00D85556" w:rsidRPr="00EE75C4" w:rsidRDefault="00D85556" w:rsidP="002E5AE5">
      <w:pPr>
        <w:pStyle w:val="affc"/>
        <w:rPr>
          <w:lang w:val="de-DE"/>
        </w:rPr>
      </w:pPr>
      <w:r w:rsidRPr="00EE75C4">
        <w:rPr>
          <w:lang w:val="en-US"/>
        </w:rPr>
        <w:t>Le complexe métallurgique de Magnitogorsk est une entreprise métallurgique efficace de la Russie, dont la production est connue non seulement dans notre pays, mais aussi à l’étranger. L</w:t>
      </w:r>
      <w:r w:rsidR="002E5AE5">
        <w:rPr>
          <w:lang w:val="en-US"/>
        </w:rPr>
        <w:t>’</w:t>
      </w:r>
      <w:r w:rsidRPr="00EE75C4">
        <w:rPr>
          <w:lang w:val="en-US"/>
        </w:rPr>
        <w:t>entreprise métallurgique est fière de son personnel hautement qualifié, elle agit conformément aux normes de protection du travail et de l</w:t>
      </w:r>
      <w:r w:rsidR="002E5AE5">
        <w:rPr>
          <w:lang w:val="en-US"/>
        </w:rPr>
        <w:t>’</w:t>
      </w:r>
      <w:r w:rsidRPr="00EE75C4">
        <w:rPr>
          <w:lang w:val="en-US"/>
        </w:rPr>
        <w:t xml:space="preserve">environnement, elle est dirigée sur la satisfaction au maximum des besoins des gens. </w:t>
      </w:r>
      <w:r w:rsidRPr="00EE75C4">
        <w:rPr>
          <w:lang w:val="de-DE"/>
        </w:rPr>
        <w:t>Sa mission est d</w:t>
      </w:r>
      <w:r w:rsidR="002E5AE5">
        <w:rPr>
          <w:lang w:val="de-DE"/>
        </w:rPr>
        <w:t>‘</w:t>
      </w:r>
      <w:r w:rsidRPr="00EE75C4">
        <w:rPr>
          <w:lang w:val="de-DE"/>
        </w:rPr>
        <w:t>être un fournisseur fiable des produits en acier, de répondre aux besoins des clients, d</w:t>
      </w:r>
      <w:r w:rsidR="002E5AE5">
        <w:rPr>
          <w:lang w:val="de-DE"/>
        </w:rPr>
        <w:t>‘</w:t>
      </w:r>
      <w:r w:rsidRPr="00EE75C4">
        <w:rPr>
          <w:lang w:val="de-DE"/>
        </w:rPr>
        <w:t>améliorer la qualité de vie des ouvriers et des habitants de la ville et de la banlieue, grâce au développement stable des technologies de production.</w:t>
      </w:r>
    </w:p>
    <w:p w:rsidR="00D85556" w:rsidRPr="00EE75C4" w:rsidRDefault="00D85556" w:rsidP="00B437EA">
      <w:pPr>
        <w:spacing w:line="276" w:lineRule="auto"/>
        <w:ind w:firstLine="284"/>
        <w:rPr>
          <w:lang w:val="de-DE"/>
        </w:rPr>
      </w:pPr>
    </w:p>
    <w:p w:rsidR="00D85556" w:rsidRPr="00EE75C4" w:rsidRDefault="00D85556" w:rsidP="00B437EA">
      <w:pPr>
        <w:jc w:val="center"/>
        <w:rPr>
          <w:b/>
        </w:rPr>
      </w:pPr>
      <w:r w:rsidRPr="00EE75C4">
        <w:rPr>
          <w:b/>
        </w:rPr>
        <w:t>Раздел 7. пункт 7.3.</w:t>
      </w:r>
    </w:p>
    <w:p w:rsidR="00D85556" w:rsidRPr="00EE75C4" w:rsidRDefault="00D85556" w:rsidP="00B437EA">
      <w:pPr>
        <w:jc w:val="center"/>
        <w:rPr>
          <w:b/>
        </w:rPr>
      </w:pPr>
      <w:r w:rsidRPr="00EE75C4">
        <w:rPr>
          <w:b/>
        </w:rPr>
        <w:t>ИТОГОВЫЙ ТЕСТ</w:t>
      </w:r>
    </w:p>
    <w:p w:rsidR="00D85556" w:rsidRPr="00EE75C4" w:rsidRDefault="00D85556" w:rsidP="00B437EA">
      <w:pPr>
        <w:jc w:val="center"/>
        <w:rPr>
          <w:b/>
        </w:rPr>
      </w:pPr>
      <w:r w:rsidRPr="00EE75C4">
        <w:rPr>
          <w:b/>
          <w:lang w:val="en-US"/>
        </w:rPr>
        <w:t>TEST</w:t>
      </w:r>
      <w:r w:rsidRPr="00EE75C4">
        <w:rPr>
          <w:b/>
        </w:rPr>
        <w:t xml:space="preserve"> </w:t>
      </w:r>
    </w:p>
    <w:p w:rsidR="00D85556" w:rsidRPr="00EE75C4" w:rsidRDefault="00D85556" w:rsidP="00B437EA">
      <w:pPr>
        <w:jc w:val="center"/>
        <w:rPr>
          <w:b/>
        </w:rPr>
      </w:pPr>
      <w:r w:rsidRPr="00EE75C4">
        <w:rPr>
          <w:b/>
          <w:lang w:val="en-US"/>
        </w:rPr>
        <w:t>LECTURE</w:t>
      </w:r>
    </w:p>
    <w:p w:rsidR="00D85556" w:rsidRPr="002E5AE5" w:rsidRDefault="00D85556" w:rsidP="002E5AE5">
      <w:pPr>
        <w:pStyle w:val="2d"/>
        <w:rPr>
          <w:b/>
          <w:lang w:val="en-US"/>
        </w:rPr>
      </w:pPr>
      <w:r w:rsidRPr="002E5AE5">
        <w:rPr>
          <w:b/>
          <w:lang w:val="en-US"/>
        </w:rPr>
        <w:t>Lisez le texte:</w:t>
      </w:r>
    </w:p>
    <w:p w:rsidR="00D85556" w:rsidRPr="00EE75C4" w:rsidRDefault="00D85556" w:rsidP="00B437EA">
      <w:pPr>
        <w:pStyle w:val="1"/>
        <w:spacing w:after="0"/>
        <w:jc w:val="center"/>
        <w:rPr>
          <w:szCs w:val="24"/>
          <w:lang w:val="en-US"/>
        </w:rPr>
      </w:pPr>
      <w:r w:rsidRPr="00EE75C4">
        <w:rPr>
          <w:szCs w:val="24"/>
          <w:lang w:val="en-US"/>
        </w:rPr>
        <w:t>La famille française</w:t>
      </w:r>
    </w:p>
    <w:p w:rsidR="00D85556" w:rsidRPr="00EE75C4" w:rsidRDefault="00D85556" w:rsidP="002E5AE5">
      <w:pPr>
        <w:pStyle w:val="affc"/>
        <w:rPr>
          <w:lang w:val="fr-FR"/>
        </w:rPr>
      </w:pPr>
      <w:r w:rsidRPr="00EE75C4">
        <w:rPr>
          <w:lang w:val="fr-FR"/>
        </w:rPr>
        <w:t>On se fait souvent une idée fausse des Fran</w:t>
      </w:r>
      <w:r w:rsidRPr="00EE75C4">
        <w:rPr>
          <w:lang w:val="en-US"/>
        </w:rPr>
        <w:t>ç</w:t>
      </w:r>
      <w:r w:rsidRPr="00EE75C4">
        <w:rPr>
          <w:lang w:val="fr-FR"/>
        </w:rPr>
        <w:t>ais: on s’imagine le Fran</w:t>
      </w:r>
      <w:r w:rsidRPr="00EE75C4">
        <w:rPr>
          <w:lang w:val="en-US"/>
        </w:rPr>
        <w:t>ç</w:t>
      </w:r>
      <w:r w:rsidRPr="00EE75C4">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85556" w:rsidRPr="00EE75C4" w:rsidRDefault="00D85556" w:rsidP="002E5AE5">
      <w:pPr>
        <w:pStyle w:val="affc"/>
        <w:rPr>
          <w:lang w:val="fr-FR"/>
        </w:rPr>
      </w:pPr>
      <w:r w:rsidRPr="00EE75C4">
        <w:rPr>
          <w:lang w:val="fr-FR"/>
        </w:rPr>
        <w:t>La loi fran</w:t>
      </w:r>
      <w:r w:rsidRPr="00EE75C4">
        <w:rPr>
          <w:lang w:val="en-US"/>
        </w:rPr>
        <w:t>ç</w:t>
      </w:r>
      <w:r w:rsidRPr="00EE75C4">
        <w:rPr>
          <w:lang w:val="fr-FR"/>
        </w:rPr>
        <w:t>aise reconnait le mariage civil, mais la majorité des couples célèbrent encore un mariage religieux.</w:t>
      </w:r>
      <w:r w:rsidRPr="00EE75C4">
        <w:rPr>
          <w:lang w:val="en-US"/>
        </w:rPr>
        <w:t xml:space="preserve"> </w:t>
      </w:r>
      <w:r w:rsidRPr="00EE75C4">
        <w:rPr>
          <w:lang w:val="fr-FR"/>
        </w:rPr>
        <w:tab/>
        <w:t>La famille trouve vraiment son accomplissement</w:t>
      </w:r>
      <w:r w:rsidRPr="00EE75C4">
        <w:rPr>
          <w:lang w:val="en-US"/>
        </w:rPr>
        <w:t xml:space="preserve"> </w:t>
      </w:r>
      <w:r w:rsidRPr="00EE75C4">
        <w:rPr>
          <w:lang w:val="fr-FR"/>
        </w:rPr>
        <w:t>par les enfants. Dès son arrivée</w:t>
      </w:r>
      <w:r w:rsidRPr="00EE75C4">
        <w:rPr>
          <w:lang w:val="en-US"/>
        </w:rPr>
        <w:t xml:space="preserve"> </w:t>
      </w:r>
      <w:r w:rsidRPr="00EE75C4">
        <w:rPr>
          <w:lang w:val="fr-FR"/>
        </w:rPr>
        <w:t>l’enfant est l’objet des soins, et le souci principal des parents est de lui donner une bonne éducation.</w:t>
      </w:r>
    </w:p>
    <w:p w:rsidR="00D85556" w:rsidRPr="00EE75C4" w:rsidRDefault="00D85556" w:rsidP="002E5AE5">
      <w:pPr>
        <w:pStyle w:val="affc"/>
        <w:rPr>
          <w:lang w:val="fr-FR"/>
        </w:rPr>
      </w:pPr>
      <w:r w:rsidRPr="00EE75C4">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85556" w:rsidRPr="00EE75C4" w:rsidRDefault="00D85556" w:rsidP="002E5AE5">
      <w:pPr>
        <w:pStyle w:val="affc"/>
        <w:rPr>
          <w:lang w:val="fr-FR"/>
        </w:rPr>
      </w:pPr>
      <w:r w:rsidRPr="00EE75C4">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85556" w:rsidRPr="00EE75C4" w:rsidRDefault="00D85556" w:rsidP="00B437EA">
      <w:pPr>
        <w:pStyle w:val="t5"/>
        <w:tabs>
          <w:tab w:val="left" w:pos="538"/>
        </w:tabs>
        <w:spacing w:line="240" w:lineRule="auto"/>
        <w:rPr>
          <w:b/>
        </w:rPr>
      </w:pPr>
      <w:r w:rsidRPr="00EE75C4">
        <w:rPr>
          <w:b/>
          <w:bCs/>
          <w:lang w:val="fr-FR"/>
        </w:rPr>
        <w:t>I.</w:t>
      </w:r>
      <w:r w:rsidRPr="00EE75C4">
        <w:rPr>
          <w:b/>
          <w:bCs/>
          <w:lang w:val="fr-FR"/>
        </w:rPr>
        <w:tab/>
      </w:r>
      <w:r w:rsidRPr="00EE75C4">
        <w:rPr>
          <w:b/>
          <w:lang w:val="fr-FR"/>
        </w:rPr>
        <w:t>Dites si les phrases correspondent aux idées du texte: vrai (</w:t>
      </w:r>
      <w:r w:rsidRPr="00EE75C4">
        <w:rPr>
          <w:b/>
          <w:u w:val="single"/>
          <w:lang w:val="fr-FR"/>
        </w:rPr>
        <w:t>V</w:t>
      </w:r>
      <w:r w:rsidRPr="00EE75C4">
        <w:rPr>
          <w:b/>
          <w:lang w:val="fr-FR"/>
        </w:rPr>
        <w:t>) ou faux (</w:t>
      </w:r>
      <w:r w:rsidRPr="00EE75C4">
        <w:rPr>
          <w:b/>
          <w:u w:val="single"/>
          <w:lang w:val="fr-FR"/>
        </w:rPr>
        <w:t>F)</w:t>
      </w:r>
      <w:r w:rsidRPr="00EE75C4">
        <w:rPr>
          <w:b/>
          <w:lang w:val="fr-FR"/>
        </w:rPr>
        <w:t>?</w:t>
      </w:r>
    </w:p>
    <w:p w:rsidR="00D85556" w:rsidRPr="00EE75C4" w:rsidRDefault="00D85556" w:rsidP="002E5AE5">
      <w:pPr>
        <w:pStyle w:val="2b"/>
        <w:rPr>
          <w:lang w:val="en-US"/>
        </w:rPr>
      </w:pPr>
      <w:r w:rsidRPr="00EE75C4">
        <w:rPr>
          <w:lang w:val="fr-FR"/>
        </w:rPr>
        <w:t>1.</w:t>
      </w:r>
      <w:r w:rsidRPr="00EE75C4">
        <w:rPr>
          <w:lang w:val="fr-FR"/>
        </w:rPr>
        <w:tab/>
        <w:t xml:space="preserve">La famille française n’est pas reconnue comme fondement de la société. </w:t>
      </w:r>
      <w:r w:rsidRPr="00EE75C4">
        <w:rPr>
          <w:lang w:val="en-US"/>
        </w:rPr>
        <w:t>___</w:t>
      </w:r>
    </w:p>
    <w:p w:rsidR="00D85556" w:rsidRPr="00EE75C4" w:rsidRDefault="00D85556" w:rsidP="002E5AE5">
      <w:pPr>
        <w:pStyle w:val="2b"/>
        <w:rPr>
          <w:lang w:val="de-DE"/>
        </w:rPr>
      </w:pPr>
      <w:r w:rsidRPr="00EE75C4">
        <w:rPr>
          <w:lang w:val="en-US"/>
        </w:rPr>
        <w:t>2.</w:t>
      </w:r>
      <w:r w:rsidRPr="00EE75C4">
        <w:rPr>
          <w:lang w:val="en-US"/>
        </w:rPr>
        <w:tab/>
        <w:t xml:space="preserve">En effet </w:t>
      </w:r>
      <w:r w:rsidRPr="00EE75C4">
        <w:rPr>
          <w:lang w:val="fr-FR"/>
        </w:rPr>
        <w:t>les enfants</w:t>
      </w:r>
      <w:r w:rsidRPr="00EE75C4">
        <w:rPr>
          <w:lang w:val="en-US"/>
        </w:rPr>
        <w:t xml:space="preserve"> </w:t>
      </w:r>
      <w:r w:rsidRPr="00EE75C4">
        <w:rPr>
          <w:lang w:val="fr-FR"/>
        </w:rPr>
        <w:t>sont</w:t>
      </w:r>
      <w:r w:rsidRPr="00EE75C4">
        <w:rPr>
          <w:lang w:val="en-US"/>
        </w:rPr>
        <w:t xml:space="preserve"> l‘</w:t>
      </w:r>
      <w:r w:rsidRPr="00EE75C4">
        <w:rPr>
          <w:lang w:val="fr-FR"/>
        </w:rPr>
        <w:t>accomplissement de la famille</w:t>
      </w:r>
      <w:r w:rsidRPr="00EE75C4">
        <w:rPr>
          <w:lang w:val="en-US"/>
        </w:rPr>
        <w:t xml:space="preserve">. </w:t>
      </w:r>
      <w:r w:rsidRPr="00EE75C4">
        <w:rPr>
          <w:lang w:val="de-DE"/>
        </w:rPr>
        <w:t>___</w:t>
      </w:r>
    </w:p>
    <w:p w:rsidR="00D85556" w:rsidRPr="00EE75C4" w:rsidRDefault="00D85556" w:rsidP="002E5AE5">
      <w:pPr>
        <w:pStyle w:val="2b"/>
        <w:rPr>
          <w:lang w:val="en-US"/>
        </w:rPr>
      </w:pPr>
      <w:r w:rsidRPr="00EE75C4">
        <w:rPr>
          <w:lang w:val="de-DE"/>
        </w:rPr>
        <w:t>3.</w:t>
      </w:r>
      <w:r w:rsidR="002E5AE5">
        <w:rPr>
          <w:lang w:val="de-DE"/>
        </w:rPr>
        <w:tab/>
      </w:r>
      <w:r w:rsidRPr="00EE75C4">
        <w:rPr>
          <w:lang w:val="de-DE"/>
        </w:rPr>
        <w:t xml:space="preserve">Les parents veulent donner à leur enfant </w:t>
      </w:r>
      <w:r w:rsidRPr="00EE75C4">
        <w:rPr>
          <w:lang w:val="fr-FR"/>
        </w:rPr>
        <w:t>une bonne éducation.</w:t>
      </w:r>
      <w:r w:rsidRPr="00EE75C4">
        <w:rPr>
          <w:lang w:val="de-DE"/>
        </w:rPr>
        <w:t xml:space="preserve"> </w:t>
      </w:r>
      <w:r w:rsidRPr="00EE75C4">
        <w:rPr>
          <w:lang w:val="en-US"/>
        </w:rPr>
        <w:t>___</w:t>
      </w:r>
    </w:p>
    <w:p w:rsidR="00D85556" w:rsidRPr="00EE75C4" w:rsidRDefault="00D85556" w:rsidP="002E5AE5">
      <w:pPr>
        <w:pStyle w:val="2b"/>
        <w:rPr>
          <w:lang w:val="en-US"/>
        </w:rPr>
      </w:pPr>
      <w:r w:rsidRPr="00EE75C4">
        <w:rPr>
          <w:lang w:val="en-US"/>
        </w:rPr>
        <w:t>4.</w:t>
      </w:r>
      <w:r w:rsidRPr="00EE75C4">
        <w:rPr>
          <w:lang w:val="en-US"/>
        </w:rPr>
        <w:tab/>
      </w:r>
      <w:r w:rsidRPr="00EE75C4">
        <w:rPr>
          <w:lang w:val="fr-FR"/>
        </w:rPr>
        <w:t xml:space="preserve">Le nombre des divorces a considérablement </w:t>
      </w:r>
      <w:r w:rsidRPr="00EE75C4">
        <w:rPr>
          <w:lang w:val="en-US"/>
        </w:rPr>
        <w:t>r</w:t>
      </w:r>
      <w:r w:rsidRPr="00EE75C4">
        <w:rPr>
          <w:lang w:val="fr-FR"/>
        </w:rPr>
        <w:t>éduit en France</w:t>
      </w:r>
      <w:r w:rsidRPr="00EE75C4">
        <w:rPr>
          <w:lang w:val="en-US"/>
        </w:rPr>
        <w:t>. ___</w:t>
      </w:r>
    </w:p>
    <w:p w:rsidR="00D85556" w:rsidRPr="00EE75C4" w:rsidRDefault="00D85556" w:rsidP="002E5AE5">
      <w:pPr>
        <w:pStyle w:val="2b"/>
        <w:rPr>
          <w:lang w:val="fr-FR"/>
        </w:rPr>
      </w:pPr>
      <w:r w:rsidRPr="00EE75C4">
        <w:rPr>
          <w:lang w:val="en-US"/>
        </w:rPr>
        <w:t>5.</w:t>
      </w:r>
      <w:r w:rsidRPr="00EE75C4">
        <w:rPr>
          <w:lang w:val="en-US"/>
        </w:rPr>
        <w:tab/>
        <w:t xml:space="preserve">Une </w:t>
      </w:r>
      <w:r w:rsidRPr="00EE75C4">
        <w:rPr>
          <w:lang w:val="fr-FR"/>
        </w:rPr>
        <w:t xml:space="preserve">bonne utilisation des loisirs familiaux permet de consolider la communauté </w:t>
      </w:r>
    </w:p>
    <w:p w:rsidR="00D85556" w:rsidRPr="00EE75C4" w:rsidRDefault="00D85556" w:rsidP="002E5AE5">
      <w:pPr>
        <w:pStyle w:val="2d"/>
        <w:rPr>
          <w:lang w:val="en-US"/>
        </w:rPr>
      </w:pPr>
      <w:r w:rsidRPr="00EE75C4">
        <w:rPr>
          <w:lang w:val="fr-FR"/>
        </w:rPr>
        <w:t>familiale</w:t>
      </w:r>
      <w:r w:rsidRPr="00EE75C4">
        <w:rPr>
          <w:lang w:val="en-US"/>
        </w:rPr>
        <w:t>. ___</w:t>
      </w:r>
    </w:p>
    <w:p w:rsidR="00D85556" w:rsidRPr="00EE75C4" w:rsidRDefault="00D85556" w:rsidP="002E5AE5">
      <w:pPr>
        <w:pStyle w:val="aff"/>
        <w:rPr>
          <w:lang w:val="en-US"/>
        </w:rPr>
      </w:pPr>
      <w:r w:rsidRPr="00EE75C4">
        <w:rPr>
          <w:lang w:val="en-US"/>
        </w:rPr>
        <w:t>II.</w:t>
      </w:r>
      <w:r w:rsidR="002E5AE5">
        <w:rPr>
          <w:lang w:val="en-US"/>
        </w:rPr>
        <w:tab/>
      </w:r>
      <w:r w:rsidRPr="00EE75C4">
        <w:rPr>
          <w:lang w:val="en-US"/>
        </w:rPr>
        <w:t>Choisissez la bonne réponse.</w:t>
      </w:r>
    </w:p>
    <w:p w:rsidR="00D85556" w:rsidRPr="00EE75C4" w:rsidRDefault="00D85556" w:rsidP="002E5AE5">
      <w:pPr>
        <w:pStyle w:val="2b"/>
        <w:rPr>
          <w:lang w:val="en-US"/>
        </w:rPr>
      </w:pPr>
      <w:r w:rsidRPr="00EE75C4">
        <w:rPr>
          <w:lang w:val="en-US"/>
        </w:rPr>
        <w:t>6.</w:t>
      </w:r>
      <w:r w:rsidRPr="00EE75C4">
        <w:rPr>
          <w:lang w:val="en-US"/>
        </w:rPr>
        <w:tab/>
        <w:t>Les Français sont …</w:t>
      </w:r>
    </w:p>
    <w:p w:rsidR="00D85556" w:rsidRPr="00EE75C4" w:rsidRDefault="00D85556" w:rsidP="002E5AE5">
      <w:pPr>
        <w:pStyle w:val="2d"/>
        <w:rPr>
          <w:lang w:val="en-US"/>
        </w:rPr>
      </w:pPr>
      <w:r w:rsidRPr="00EE75C4">
        <w:rPr>
          <w:lang w:val="en-US"/>
        </w:rPr>
        <w:t>A l</w:t>
      </w:r>
      <w:r w:rsidRPr="00EE75C4">
        <w:rPr>
          <w:lang w:val="fr-FR"/>
        </w:rPr>
        <w:t>é</w:t>
      </w:r>
      <w:r w:rsidRPr="00EE75C4">
        <w:rPr>
          <w:lang w:val="en-US"/>
        </w:rPr>
        <w:t>gers.</w:t>
      </w:r>
    </w:p>
    <w:p w:rsidR="00D85556" w:rsidRPr="00EE75C4" w:rsidRDefault="00D85556" w:rsidP="00B437EA">
      <w:pPr>
        <w:ind w:left="851" w:hanging="284"/>
        <w:rPr>
          <w:lang w:val="en-US"/>
        </w:rPr>
      </w:pPr>
      <w:r w:rsidRPr="00EE75C4">
        <w:rPr>
          <w:lang w:val="en-US"/>
        </w:rPr>
        <w:t>B</w:t>
      </w:r>
      <w:r w:rsidRPr="00EE75C4">
        <w:rPr>
          <w:lang w:val="en-US"/>
        </w:rPr>
        <w:tab/>
        <w:t>religieux.</w:t>
      </w:r>
    </w:p>
    <w:p w:rsidR="00D85556" w:rsidRPr="00EE75C4" w:rsidRDefault="00D85556" w:rsidP="00B437EA">
      <w:pPr>
        <w:rPr>
          <w:lang w:val="en-US"/>
        </w:rPr>
      </w:pPr>
      <w:r w:rsidRPr="00EE75C4">
        <w:rPr>
          <w:lang w:val="en-US"/>
        </w:rPr>
        <w:t xml:space="preserve">         C traditionalists. </w:t>
      </w:r>
    </w:p>
    <w:p w:rsidR="00D85556" w:rsidRPr="00EE75C4" w:rsidRDefault="00D85556" w:rsidP="002E5AE5">
      <w:pPr>
        <w:pStyle w:val="2b"/>
        <w:rPr>
          <w:lang w:val="en-US"/>
        </w:rPr>
      </w:pPr>
      <w:r w:rsidRPr="00EE75C4">
        <w:rPr>
          <w:lang w:val="en-US"/>
        </w:rPr>
        <w:t>7.</w:t>
      </w:r>
      <w:r w:rsidR="002E5AE5">
        <w:rPr>
          <w:lang w:val="en-US"/>
        </w:rPr>
        <w:tab/>
      </w:r>
      <w:r w:rsidRPr="00EE75C4">
        <w:rPr>
          <w:lang w:val="en-US"/>
        </w:rPr>
        <w:t>Le mariage civil est reconnu par …</w:t>
      </w:r>
    </w:p>
    <w:p w:rsidR="00D85556" w:rsidRPr="00EE75C4" w:rsidRDefault="00D85556" w:rsidP="002E5AE5">
      <w:pPr>
        <w:pStyle w:val="2d"/>
        <w:rPr>
          <w:lang w:val="en-US"/>
        </w:rPr>
      </w:pPr>
      <w:r w:rsidRPr="00EE75C4">
        <w:rPr>
          <w:lang w:val="en-US"/>
        </w:rPr>
        <w:t>A les citoyens.</w:t>
      </w:r>
    </w:p>
    <w:p w:rsidR="00D85556" w:rsidRPr="00EE75C4" w:rsidRDefault="00D85556" w:rsidP="00B437EA">
      <w:pPr>
        <w:ind w:left="851" w:hanging="284"/>
        <w:rPr>
          <w:lang w:val="en-US"/>
        </w:rPr>
      </w:pPr>
      <w:r w:rsidRPr="00EE75C4">
        <w:rPr>
          <w:lang w:val="en-US"/>
        </w:rPr>
        <w:t>B</w:t>
      </w:r>
      <w:r w:rsidRPr="00EE75C4">
        <w:rPr>
          <w:lang w:val="en-US"/>
        </w:rPr>
        <w:tab/>
        <w:t>la loi française.</w:t>
      </w:r>
    </w:p>
    <w:p w:rsidR="00D85556" w:rsidRPr="00EE75C4" w:rsidRDefault="00D85556" w:rsidP="00B437EA">
      <w:pPr>
        <w:rPr>
          <w:lang w:val="en-US"/>
        </w:rPr>
      </w:pPr>
      <w:r w:rsidRPr="00EE75C4">
        <w:rPr>
          <w:lang w:val="en-US"/>
        </w:rPr>
        <w:t xml:space="preserve">         C l’</w:t>
      </w:r>
      <w:r w:rsidRPr="00EE75C4">
        <w:rPr>
          <w:lang w:val="fr-FR"/>
        </w:rPr>
        <w:t>é</w:t>
      </w:r>
      <w:r w:rsidRPr="00EE75C4">
        <w:rPr>
          <w:lang w:val="en-US"/>
        </w:rPr>
        <w:t>glise.</w:t>
      </w:r>
    </w:p>
    <w:p w:rsidR="00D85556" w:rsidRPr="00EE75C4" w:rsidRDefault="00D85556" w:rsidP="002E5AE5">
      <w:pPr>
        <w:pStyle w:val="2b"/>
        <w:rPr>
          <w:lang w:val="en-US"/>
        </w:rPr>
      </w:pPr>
      <w:r w:rsidRPr="00EE75C4">
        <w:rPr>
          <w:lang w:val="en-US"/>
        </w:rPr>
        <w:t>8.</w:t>
      </w:r>
      <w:r w:rsidR="002E5AE5">
        <w:rPr>
          <w:lang w:val="en-US"/>
        </w:rPr>
        <w:tab/>
      </w:r>
      <w:r w:rsidRPr="00EE75C4">
        <w:rPr>
          <w:lang w:val="en-US"/>
        </w:rPr>
        <w:t>L’accomplissement de la famille française est …</w:t>
      </w:r>
    </w:p>
    <w:p w:rsidR="00D85556" w:rsidRPr="00EE75C4" w:rsidRDefault="00D85556" w:rsidP="002E5AE5">
      <w:pPr>
        <w:pStyle w:val="36"/>
        <w:rPr>
          <w:lang w:val="en-US"/>
        </w:rPr>
      </w:pPr>
      <w:r w:rsidRPr="00EE75C4">
        <w:rPr>
          <w:lang w:val="en-US"/>
        </w:rPr>
        <w:t>A le travaille.</w:t>
      </w:r>
    </w:p>
    <w:p w:rsidR="00D85556" w:rsidRPr="00EE75C4" w:rsidRDefault="00D85556" w:rsidP="002E5AE5">
      <w:pPr>
        <w:pStyle w:val="36"/>
        <w:rPr>
          <w:lang w:val="en-US"/>
        </w:rPr>
      </w:pPr>
      <w:r w:rsidRPr="00EE75C4">
        <w:rPr>
          <w:lang w:val="en-US"/>
        </w:rPr>
        <w:t>B l’enfant.</w:t>
      </w:r>
    </w:p>
    <w:p w:rsidR="00D85556" w:rsidRPr="00EE75C4" w:rsidRDefault="00D85556" w:rsidP="002E5AE5">
      <w:pPr>
        <w:pStyle w:val="36"/>
        <w:rPr>
          <w:lang w:val="en-US"/>
        </w:rPr>
      </w:pPr>
      <w:r w:rsidRPr="00EE75C4">
        <w:rPr>
          <w:lang w:val="en-US"/>
        </w:rPr>
        <w:lastRenderedPageBreak/>
        <w:t>C les loisirs.</w:t>
      </w:r>
    </w:p>
    <w:p w:rsidR="00D85556" w:rsidRPr="00EE75C4" w:rsidRDefault="00D85556" w:rsidP="002E5AE5">
      <w:pPr>
        <w:pStyle w:val="2b"/>
        <w:rPr>
          <w:lang w:val="en-US"/>
        </w:rPr>
      </w:pPr>
      <w:r w:rsidRPr="00EE75C4">
        <w:rPr>
          <w:lang w:val="en-US"/>
        </w:rPr>
        <w:t>9.</w:t>
      </w:r>
      <w:r w:rsidR="002E5AE5">
        <w:rPr>
          <w:lang w:val="en-US"/>
        </w:rPr>
        <w:tab/>
      </w:r>
      <w:r w:rsidRPr="00EE75C4">
        <w:rPr>
          <w:lang w:val="en-US"/>
        </w:rPr>
        <w:t>Le probl</w:t>
      </w:r>
      <w:r w:rsidRPr="00EE75C4">
        <w:rPr>
          <w:lang w:val="fr-FR"/>
        </w:rPr>
        <w:t>è</w:t>
      </w:r>
      <w:r w:rsidRPr="00EE75C4">
        <w:rPr>
          <w:lang w:val="en-US"/>
        </w:rPr>
        <w:t>me de la famille moderne c’est …</w:t>
      </w:r>
    </w:p>
    <w:p w:rsidR="00D85556" w:rsidRPr="00EE75C4" w:rsidRDefault="00D85556" w:rsidP="002E5AE5">
      <w:pPr>
        <w:pStyle w:val="36"/>
        <w:rPr>
          <w:lang w:val="en-US"/>
        </w:rPr>
      </w:pPr>
      <w:r w:rsidRPr="00EE75C4">
        <w:rPr>
          <w:lang w:val="en-US"/>
        </w:rPr>
        <w:t>A l’absence des parents.</w:t>
      </w:r>
    </w:p>
    <w:p w:rsidR="00D85556" w:rsidRPr="00EE75C4" w:rsidRDefault="00D85556" w:rsidP="002E5AE5">
      <w:pPr>
        <w:pStyle w:val="36"/>
        <w:rPr>
          <w:lang w:val="en-US"/>
        </w:rPr>
      </w:pPr>
      <w:r w:rsidRPr="00EE75C4">
        <w:rPr>
          <w:lang w:val="en-US"/>
        </w:rPr>
        <w:t>B l’absence de l’argent.</w:t>
      </w:r>
    </w:p>
    <w:p w:rsidR="00D85556" w:rsidRPr="00EE75C4" w:rsidRDefault="00D85556" w:rsidP="002E5AE5">
      <w:pPr>
        <w:pStyle w:val="36"/>
        <w:rPr>
          <w:lang w:val="fr-FR"/>
        </w:rPr>
      </w:pPr>
      <w:r w:rsidRPr="00EE75C4">
        <w:rPr>
          <w:lang w:val="en-US"/>
        </w:rPr>
        <w:t>C l’absence des enfants</w:t>
      </w:r>
      <w:r w:rsidRPr="00EE75C4">
        <w:rPr>
          <w:lang w:val="fr-FR"/>
        </w:rPr>
        <w:t xml:space="preserve">.                             </w:t>
      </w:r>
    </w:p>
    <w:p w:rsidR="00D85556" w:rsidRPr="00EE75C4" w:rsidRDefault="00D85556" w:rsidP="00B437EA">
      <w:pPr>
        <w:rPr>
          <w:lang w:val="fr-FR"/>
        </w:rPr>
      </w:pPr>
    </w:p>
    <w:p w:rsidR="00D85556" w:rsidRPr="00EE75C4" w:rsidRDefault="00D85556" w:rsidP="002E5AE5">
      <w:pPr>
        <w:pStyle w:val="2b"/>
        <w:rPr>
          <w:rStyle w:val="FontStyle14"/>
          <w:b w:val="0"/>
          <w:bCs w:val="0"/>
          <w:sz w:val="24"/>
          <w:szCs w:val="24"/>
          <w:lang w:val="en-US" w:eastAsia="de-DE"/>
        </w:rPr>
      </w:pPr>
      <w:r w:rsidRPr="00EE75C4">
        <w:rPr>
          <w:lang w:val="en-US"/>
        </w:rPr>
        <w:t>10.</w:t>
      </w:r>
      <w:r w:rsidR="002E5AE5">
        <w:rPr>
          <w:lang w:val="en-US"/>
        </w:rPr>
        <w:tab/>
      </w:r>
      <w:r w:rsidRPr="00EE75C4">
        <w:rPr>
          <w:lang w:val="en-US"/>
        </w:rPr>
        <w:t xml:space="preserve">De quoi sont occupés les enfants </w:t>
      </w:r>
      <w:r w:rsidRPr="00EE75C4">
        <w:rPr>
          <w:rStyle w:val="FontStyle14"/>
          <w:sz w:val="24"/>
          <w:szCs w:val="24"/>
          <w:lang w:val="en-US" w:eastAsia="de-DE"/>
        </w:rPr>
        <w:t xml:space="preserve">tous les jours? </w:t>
      </w:r>
    </w:p>
    <w:p w:rsidR="00D85556" w:rsidRPr="00EE75C4" w:rsidRDefault="00D85556" w:rsidP="002E5AE5">
      <w:pPr>
        <w:pStyle w:val="2d"/>
        <w:rPr>
          <w:lang w:val="en-US"/>
        </w:rPr>
      </w:pPr>
      <w:r w:rsidRPr="00EE75C4">
        <w:rPr>
          <w:lang w:val="en-US"/>
        </w:rPr>
        <w:t>A Ils aident leurs parents.</w:t>
      </w:r>
    </w:p>
    <w:p w:rsidR="00D85556" w:rsidRPr="00EE75C4" w:rsidRDefault="00D85556" w:rsidP="00B437EA">
      <w:pPr>
        <w:ind w:left="851" w:hanging="284"/>
        <w:rPr>
          <w:lang w:val="en-US"/>
        </w:rPr>
      </w:pPr>
      <w:r w:rsidRPr="00EE75C4">
        <w:rPr>
          <w:lang w:val="en-US"/>
        </w:rPr>
        <w:t>B</w:t>
      </w:r>
      <w:r w:rsidRPr="00EE75C4">
        <w:rPr>
          <w:lang w:val="en-US"/>
        </w:rPr>
        <w:tab/>
        <w:t xml:space="preserve">Ils sont </w:t>
      </w:r>
      <w:r w:rsidRPr="00EE75C4">
        <w:rPr>
          <w:lang w:val="fr-FR"/>
        </w:rPr>
        <w:t>livrés à eux-mêmes</w:t>
      </w:r>
      <w:r w:rsidRPr="00EE75C4">
        <w:rPr>
          <w:lang w:val="en-US"/>
        </w:rPr>
        <w:t>.</w:t>
      </w:r>
    </w:p>
    <w:p w:rsidR="00D85556" w:rsidRPr="00EE75C4" w:rsidRDefault="00D85556" w:rsidP="00B437EA">
      <w:pPr>
        <w:ind w:left="851" w:hanging="284"/>
        <w:rPr>
          <w:lang w:val="en-US"/>
        </w:rPr>
      </w:pPr>
      <w:r w:rsidRPr="00EE75C4">
        <w:rPr>
          <w:lang w:val="en-US"/>
        </w:rPr>
        <w:t>C</w:t>
      </w:r>
      <w:r w:rsidRPr="00EE75C4">
        <w:rPr>
          <w:lang w:val="en-US"/>
        </w:rPr>
        <w:tab/>
        <w:t xml:space="preserve">Ils sont </w:t>
      </w:r>
      <w:r w:rsidRPr="00EE75C4">
        <w:rPr>
          <w:lang w:val="fr-FR"/>
        </w:rPr>
        <w:t>absorbée par leurs exercices scolaires</w:t>
      </w:r>
      <w:r w:rsidRPr="00EE75C4">
        <w:rPr>
          <w:lang w:val="en-US"/>
        </w:rPr>
        <w:t>.</w:t>
      </w:r>
    </w:p>
    <w:p w:rsidR="00D85556" w:rsidRPr="00EE75C4" w:rsidRDefault="00D85556" w:rsidP="00B437EA">
      <w:pPr>
        <w:ind w:left="851" w:hanging="284"/>
        <w:rPr>
          <w:lang w:val="fr-FR"/>
        </w:rPr>
      </w:pPr>
    </w:p>
    <w:p w:rsidR="00D85556" w:rsidRPr="002E5AE5" w:rsidRDefault="00D85556" w:rsidP="002E5AE5">
      <w:pPr>
        <w:pStyle w:val="2d"/>
        <w:rPr>
          <w:b/>
          <w:lang w:val="en-US"/>
        </w:rPr>
      </w:pPr>
      <w:r w:rsidRPr="002E5AE5">
        <w:rPr>
          <w:b/>
          <w:lang w:val="en-US"/>
        </w:rPr>
        <w:t>Grammaire et Lexique</w:t>
      </w:r>
    </w:p>
    <w:p w:rsidR="00D85556" w:rsidRPr="00EE75C4" w:rsidRDefault="00D85556" w:rsidP="002E5AE5">
      <w:pPr>
        <w:pStyle w:val="aff"/>
        <w:rPr>
          <w:lang w:val="en-US"/>
        </w:rPr>
      </w:pPr>
      <w:r w:rsidRPr="00EE75C4">
        <w:rPr>
          <w:lang w:val="en-US"/>
        </w:rPr>
        <w:t>III.</w:t>
      </w:r>
      <w:r w:rsidR="002E5AE5">
        <w:rPr>
          <w:lang w:val="en-US"/>
        </w:rPr>
        <w:tab/>
      </w:r>
      <w:r w:rsidRPr="00EE75C4">
        <w:rPr>
          <w:lang w:val="en-US"/>
        </w:rPr>
        <w:t>Choisissez la bonne réponse.</w:t>
      </w:r>
    </w:p>
    <w:p w:rsidR="00D85556" w:rsidRPr="00EE75C4" w:rsidRDefault="00D85556" w:rsidP="00B437EA">
      <w:pPr>
        <w:ind w:left="284" w:hanging="284"/>
        <w:rPr>
          <w:b/>
          <w:bCs/>
          <w:lang w:val="en-US"/>
        </w:rPr>
      </w:pPr>
    </w:p>
    <w:p w:rsidR="00D85556" w:rsidRPr="00EE75C4" w:rsidRDefault="00D85556" w:rsidP="00B437EA">
      <w:pPr>
        <w:pStyle w:val="af9"/>
        <w:spacing w:line="240" w:lineRule="auto"/>
        <w:ind w:left="360"/>
        <w:rPr>
          <w:szCs w:val="24"/>
          <w:lang w:val="fr-FR"/>
        </w:rPr>
      </w:pPr>
      <w:r w:rsidRPr="00EE75C4">
        <w:rPr>
          <w:szCs w:val="24"/>
        </w:rPr>
        <w:t xml:space="preserve">11. </w:t>
      </w:r>
      <w:r w:rsidRPr="00EE75C4">
        <w:rPr>
          <w:szCs w:val="24"/>
          <w:lang w:val="fr-FR"/>
        </w:rPr>
        <w:t xml:space="preserve">Marc va </w:t>
      </w:r>
      <w:r w:rsidRPr="00EE75C4">
        <w:rPr>
          <w:szCs w:val="24"/>
        </w:rPr>
        <w:t>____</w:t>
      </w:r>
      <w:r w:rsidRPr="00EE75C4">
        <w:rPr>
          <w:szCs w:val="24"/>
          <w:lang w:val="fr-FR"/>
        </w:rPr>
        <w:t xml:space="preserve"> Mexique.</w:t>
      </w:r>
    </w:p>
    <w:p w:rsidR="00D85556" w:rsidRPr="00EE75C4" w:rsidRDefault="00D85556" w:rsidP="002E5AE5">
      <w:pPr>
        <w:pStyle w:val="affc"/>
        <w:rPr>
          <w:lang w:val="en-US"/>
        </w:rPr>
      </w:pPr>
      <w:r w:rsidRPr="00EE75C4">
        <w:rPr>
          <w:lang w:val="en-US"/>
        </w:rPr>
        <w:t>A</w:t>
      </w:r>
      <w:r w:rsidRPr="00EE75C4">
        <w:rPr>
          <w:lang w:val="en-US"/>
        </w:rPr>
        <w:t> </w:t>
      </w:r>
      <w:r w:rsidRPr="00EE75C4">
        <w:rPr>
          <w:lang w:val="en-US"/>
        </w:rPr>
        <w:t xml:space="preserve">en </w:t>
      </w:r>
      <w:r w:rsidRPr="00EE75C4">
        <w:rPr>
          <w:lang w:val="en-US"/>
        </w:rPr>
        <w:t> </w:t>
      </w:r>
      <w:r w:rsidRPr="00EE75C4">
        <w:rPr>
          <w:lang w:val="en-US"/>
        </w:rPr>
        <w:t>B</w:t>
      </w:r>
      <w:r w:rsidRPr="00EE75C4">
        <w:rPr>
          <w:lang w:val="en-US"/>
        </w:rPr>
        <w:t> </w:t>
      </w:r>
      <w:r w:rsidRPr="00EE75C4">
        <w:rPr>
          <w:lang w:val="en-US"/>
        </w:rPr>
        <w:t xml:space="preserve"> au </w:t>
      </w:r>
      <w:r w:rsidRPr="00EE75C4">
        <w:rPr>
          <w:lang w:val="en-US"/>
        </w:rPr>
        <w:t> </w:t>
      </w:r>
      <w:r w:rsidRPr="00EE75C4">
        <w:rPr>
          <w:lang w:val="en-US"/>
        </w:rPr>
        <w:t>C</w:t>
      </w:r>
      <w:r w:rsidRPr="00EE75C4">
        <w:rPr>
          <w:lang w:val="en-US"/>
        </w:rPr>
        <w:t> </w:t>
      </w:r>
      <w:r w:rsidRPr="00EE75C4">
        <w:rPr>
          <w:lang w:val="en-US"/>
        </w:rPr>
        <w:t xml:space="preserve"> </w:t>
      </w:r>
      <w:r w:rsidRPr="00EE75C4">
        <w:rPr>
          <w:lang w:val="fr-FR"/>
        </w:rPr>
        <w:t>à</w:t>
      </w:r>
      <w:r w:rsidRPr="00EE75C4">
        <w:rPr>
          <w:lang w:val="en-US"/>
        </w:rPr>
        <w:t xml:space="preserve"> </w:t>
      </w:r>
      <w:r w:rsidRPr="00EE75C4">
        <w:rPr>
          <w:lang w:val="en-US"/>
        </w:rPr>
        <w:t> </w:t>
      </w:r>
      <w:r w:rsidRPr="00EE75C4">
        <w:rPr>
          <w:lang w:val="en-US"/>
        </w:rPr>
        <w:t>D</w:t>
      </w:r>
      <w:r w:rsidRPr="00EE75C4">
        <w:rPr>
          <w:lang w:val="en-US"/>
        </w:rPr>
        <w:t> </w:t>
      </w:r>
      <w:r w:rsidRPr="00EE75C4">
        <w:rPr>
          <w:lang w:val="en-US"/>
        </w:rPr>
        <w:t>le</w:t>
      </w:r>
    </w:p>
    <w:p w:rsidR="00D85556" w:rsidRPr="00EE75C4" w:rsidRDefault="00D85556" w:rsidP="002E5AE5">
      <w:pPr>
        <w:pStyle w:val="2b"/>
        <w:rPr>
          <w:kern w:val="16"/>
          <w:lang w:val="en-US"/>
        </w:rPr>
      </w:pPr>
      <w:r w:rsidRPr="00EE75C4">
        <w:rPr>
          <w:lang w:val="en-US"/>
        </w:rPr>
        <w:t>12.</w:t>
      </w:r>
      <w:r w:rsidR="002E5AE5">
        <w:rPr>
          <w:lang w:val="en-US"/>
        </w:rPr>
        <w:tab/>
      </w:r>
      <w:r w:rsidRPr="00EE75C4">
        <w:rPr>
          <w:kern w:val="16"/>
          <w:lang w:val="en-US"/>
        </w:rPr>
        <w:t xml:space="preserve">Chaque journée de travail </w:t>
      </w:r>
      <w:r w:rsidRPr="00EE75C4">
        <w:rPr>
          <w:lang w:val="en-US"/>
        </w:rPr>
        <w:t xml:space="preserve">_____ </w:t>
      </w:r>
      <w:r w:rsidRPr="00EE75C4">
        <w:rPr>
          <w:kern w:val="16"/>
          <w:lang w:val="en-US"/>
        </w:rPr>
        <w:t>à huit heure.</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commençait</w:t>
      </w:r>
      <w:r w:rsidRPr="00EE75C4">
        <w:rPr>
          <w:lang w:val="en-US"/>
        </w:rPr>
        <w:t> </w:t>
      </w:r>
      <w:r w:rsidRPr="00EE75C4">
        <w:rPr>
          <w:lang w:val="en-US"/>
        </w:rPr>
        <w:t>B</w:t>
      </w:r>
      <w:r w:rsidRPr="00EE75C4">
        <w:rPr>
          <w:lang w:val="en-US"/>
        </w:rPr>
        <w:t> </w:t>
      </w:r>
      <w:r w:rsidRPr="00EE75C4">
        <w:rPr>
          <w:lang w:val="en-US"/>
        </w:rPr>
        <w:t>a commencé</w:t>
      </w:r>
      <w:r w:rsidRPr="00EE75C4">
        <w:rPr>
          <w:lang w:val="en-US"/>
        </w:rPr>
        <w:t> </w:t>
      </w:r>
      <w:r w:rsidRPr="00EE75C4">
        <w:rPr>
          <w:lang w:val="en-US"/>
        </w:rPr>
        <w:t>C</w:t>
      </w:r>
      <w:r w:rsidRPr="00EE75C4">
        <w:rPr>
          <w:lang w:val="en-US"/>
        </w:rPr>
        <w:t> </w:t>
      </w:r>
      <w:r w:rsidRPr="00EE75C4">
        <w:rPr>
          <w:lang w:val="en-US"/>
        </w:rPr>
        <w:t>avait commencé</w:t>
      </w:r>
      <w:r w:rsidRPr="00EE75C4">
        <w:rPr>
          <w:lang w:val="en-US"/>
        </w:rPr>
        <w:t> </w:t>
      </w:r>
      <w:r w:rsidRPr="00EE75C4">
        <w:rPr>
          <w:lang w:val="en-US"/>
        </w:rPr>
        <w:t>D</w:t>
      </w:r>
      <w:r w:rsidRPr="00EE75C4">
        <w:rPr>
          <w:lang w:val="en-US"/>
        </w:rPr>
        <w:t> </w:t>
      </w:r>
      <w:r w:rsidRPr="00EE75C4">
        <w:rPr>
          <w:lang w:val="en-US"/>
        </w:rPr>
        <w:t>commence</w:t>
      </w:r>
    </w:p>
    <w:p w:rsidR="00D85556" w:rsidRPr="00EE75C4" w:rsidRDefault="00D85556" w:rsidP="002E5AE5">
      <w:pPr>
        <w:pStyle w:val="2b"/>
        <w:rPr>
          <w:kern w:val="16"/>
          <w:lang w:val="en-US"/>
        </w:rPr>
      </w:pPr>
      <w:r w:rsidRPr="00EE75C4">
        <w:rPr>
          <w:lang w:val="en-US"/>
        </w:rPr>
        <w:t>13.</w:t>
      </w:r>
      <w:r w:rsidR="002E5AE5">
        <w:rPr>
          <w:lang w:val="en-US"/>
        </w:rPr>
        <w:tab/>
      </w:r>
      <w:r w:rsidRPr="00EE75C4">
        <w:rPr>
          <w:kern w:val="16"/>
          <w:lang w:val="en-US"/>
        </w:rPr>
        <w:t xml:space="preserve">Patricia est </w:t>
      </w:r>
      <w:r w:rsidRPr="00EE75C4">
        <w:rPr>
          <w:lang w:val="en-US"/>
        </w:rPr>
        <w:t xml:space="preserve">___ </w:t>
      </w:r>
      <w:r w:rsidRPr="00EE75C4">
        <w:rPr>
          <w:kern w:val="16"/>
          <w:lang w:val="en-US"/>
        </w:rPr>
        <w:t xml:space="preserve">à la faculté mécanique. </w:t>
      </w:r>
    </w:p>
    <w:p w:rsidR="00D85556" w:rsidRPr="00EE75C4" w:rsidRDefault="00D85556" w:rsidP="002E5AE5">
      <w:pPr>
        <w:pStyle w:val="2d"/>
        <w:rPr>
          <w:lang w:val="en-US"/>
        </w:rPr>
      </w:pPr>
      <w:r w:rsidRPr="00EE75C4">
        <w:rPr>
          <w:lang w:val="en-US"/>
        </w:rPr>
        <w:t>A</w:t>
      </w:r>
      <w:r w:rsidRPr="00EE75C4">
        <w:rPr>
          <w:lang w:val="en-US"/>
        </w:rPr>
        <w:t> </w:t>
      </w:r>
      <w:r w:rsidRPr="00EE75C4">
        <w:rPr>
          <w:bCs/>
          <w:spacing w:val="4"/>
          <w:kern w:val="16"/>
          <w:lang w:val="en-US"/>
        </w:rPr>
        <w:t>é</w:t>
      </w:r>
      <w:r w:rsidRPr="00EE75C4">
        <w:rPr>
          <w:lang w:val="en-US"/>
        </w:rPr>
        <w:t>tudiant</w:t>
      </w:r>
      <w:r w:rsidRPr="00EE75C4">
        <w:rPr>
          <w:lang w:val="en-US"/>
        </w:rPr>
        <w:t> </w:t>
      </w:r>
      <w:r w:rsidRPr="00EE75C4">
        <w:rPr>
          <w:lang w:val="en-US"/>
        </w:rPr>
        <w:t>B</w:t>
      </w:r>
      <w:r w:rsidRPr="00EE75C4">
        <w:rPr>
          <w:lang w:val="en-US"/>
        </w:rPr>
        <w:t> </w:t>
      </w:r>
      <w:r w:rsidRPr="00EE75C4">
        <w:rPr>
          <w:bCs/>
          <w:spacing w:val="4"/>
          <w:kern w:val="16"/>
          <w:lang w:val="en-US"/>
        </w:rPr>
        <w:t xml:space="preserve"> é</w:t>
      </w:r>
      <w:r w:rsidRPr="00EE75C4">
        <w:rPr>
          <w:lang w:val="en-US"/>
        </w:rPr>
        <w:t xml:space="preserve">tudiante </w:t>
      </w:r>
      <w:r w:rsidRPr="00EE75C4">
        <w:rPr>
          <w:lang w:val="en-US"/>
        </w:rPr>
        <w:t> </w:t>
      </w:r>
      <w:r w:rsidRPr="00EE75C4">
        <w:rPr>
          <w:lang w:val="en-US"/>
        </w:rPr>
        <w:t>C</w:t>
      </w:r>
      <w:r w:rsidRPr="00EE75C4">
        <w:rPr>
          <w:lang w:val="en-US"/>
        </w:rPr>
        <w:t> </w:t>
      </w:r>
      <w:r w:rsidRPr="00EE75C4">
        <w:rPr>
          <w:bCs/>
          <w:spacing w:val="4"/>
          <w:kern w:val="16"/>
          <w:lang w:val="en-US"/>
        </w:rPr>
        <w:t xml:space="preserve"> écolier</w:t>
      </w:r>
      <w:r w:rsidRPr="00EE75C4">
        <w:rPr>
          <w:lang w:val="en-US"/>
        </w:rPr>
        <w:t xml:space="preserve"> </w:t>
      </w:r>
      <w:r w:rsidRPr="00EE75C4">
        <w:rPr>
          <w:lang w:val="en-US"/>
        </w:rPr>
        <w:t> </w:t>
      </w:r>
      <w:r w:rsidRPr="00EE75C4">
        <w:rPr>
          <w:lang w:val="en-US"/>
        </w:rPr>
        <w:t>D</w:t>
      </w:r>
      <w:r w:rsidRPr="00EE75C4">
        <w:rPr>
          <w:lang w:val="en-US"/>
        </w:rPr>
        <w:t> </w:t>
      </w:r>
      <w:r w:rsidRPr="00EE75C4">
        <w:rPr>
          <w:bCs/>
          <w:spacing w:val="4"/>
          <w:kern w:val="16"/>
          <w:lang w:val="en-US"/>
        </w:rPr>
        <w:t xml:space="preserve"> écolière</w:t>
      </w:r>
    </w:p>
    <w:p w:rsidR="00D85556" w:rsidRPr="00EE75C4" w:rsidRDefault="00D85556" w:rsidP="002E5AE5">
      <w:pPr>
        <w:pStyle w:val="2b"/>
        <w:rPr>
          <w:kern w:val="16"/>
          <w:lang w:val="en-US"/>
        </w:rPr>
      </w:pPr>
      <w:r w:rsidRPr="00EE75C4">
        <w:rPr>
          <w:lang w:val="en-US"/>
        </w:rPr>
        <w:t>14.</w:t>
      </w:r>
      <w:r w:rsidR="002E5AE5">
        <w:rPr>
          <w:lang w:val="en-US"/>
        </w:rPr>
        <w:tab/>
      </w:r>
      <w:r w:rsidRPr="00EE75C4">
        <w:rPr>
          <w:kern w:val="16"/>
          <w:lang w:val="en-US"/>
        </w:rPr>
        <w:t xml:space="preserve">Ferme </w:t>
      </w:r>
      <w:r w:rsidRPr="00EE75C4">
        <w:rPr>
          <w:lang w:val="en-US"/>
        </w:rPr>
        <w:t>_____</w:t>
      </w:r>
      <w:r w:rsidRPr="00EE75C4">
        <w:rPr>
          <w:kern w:val="16"/>
          <w:lang w:val="en-US"/>
        </w:rPr>
        <w:t>porte!</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une</w:t>
      </w:r>
      <w:r w:rsidRPr="00EE75C4">
        <w:rPr>
          <w:lang w:val="en-US"/>
        </w:rPr>
        <w:t> </w:t>
      </w:r>
      <w:r w:rsidRPr="00EE75C4">
        <w:rPr>
          <w:lang w:val="en-US"/>
        </w:rPr>
        <w:t>B</w:t>
      </w:r>
      <w:r w:rsidRPr="00EE75C4">
        <w:rPr>
          <w:lang w:val="en-US"/>
        </w:rPr>
        <w:t> </w:t>
      </w:r>
      <w:r w:rsidRPr="00EE75C4">
        <w:rPr>
          <w:lang w:val="en-US"/>
        </w:rPr>
        <w:t>la</w:t>
      </w:r>
      <w:r w:rsidRPr="00EE75C4">
        <w:rPr>
          <w:lang w:val="en-US"/>
        </w:rPr>
        <w:t> </w:t>
      </w:r>
      <w:r w:rsidRPr="00EE75C4">
        <w:rPr>
          <w:lang w:val="en-US"/>
        </w:rPr>
        <w:t>C</w:t>
      </w:r>
      <w:r w:rsidRPr="00EE75C4">
        <w:rPr>
          <w:lang w:val="en-US"/>
        </w:rPr>
        <w:t> </w:t>
      </w:r>
      <w:r w:rsidRPr="00EE75C4">
        <w:rPr>
          <w:lang w:val="en-US"/>
        </w:rPr>
        <w:t>de la</w:t>
      </w:r>
      <w:r w:rsidRPr="00EE75C4">
        <w:rPr>
          <w:lang w:val="en-US"/>
        </w:rPr>
        <w:t> </w:t>
      </w:r>
      <w:r w:rsidRPr="00EE75C4">
        <w:rPr>
          <w:lang w:val="en-US"/>
        </w:rPr>
        <w:t>D</w:t>
      </w:r>
      <w:r w:rsidRPr="00EE75C4">
        <w:rPr>
          <w:lang w:val="en-US"/>
        </w:rPr>
        <w:t> </w:t>
      </w:r>
      <w:r w:rsidRPr="00EE75C4">
        <w:rPr>
          <w:lang w:val="en-US"/>
        </w:rPr>
        <w:t>le</w:t>
      </w:r>
    </w:p>
    <w:p w:rsidR="00D85556" w:rsidRPr="00EE75C4" w:rsidRDefault="00D85556" w:rsidP="002E5AE5">
      <w:pPr>
        <w:pStyle w:val="2b"/>
        <w:rPr>
          <w:lang w:val="en-US"/>
        </w:rPr>
      </w:pPr>
      <w:r w:rsidRPr="00EE75C4">
        <w:rPr>
          <w:lang w:val="en-US"/>
        </w:rPr>
        <w:t>15.</w:t>
      </w:r>
      <w:r w:rsidR="002E5AE5">
        <w:rPr>
          <w:lang w:val="en-US"/>
        </w:rPr>
        <w:tab/>
      </w:r>
      <w:r w:rsidRPr="00EE75C4">
        <w:rPr>
          <w:lang w:val="en-US"/>
        </w:rPr>
        <w:t>Il fait  bien _____ travail.</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ses</w:t>
      </w:r>
      <w:r w:rsidRPr="00EE75C4">
        <w:rPr>
          <w:lang w:val="en-US"/>
        </w:rPr>
        <w:t> </w:t>
      </w:r>
      <w:r w:rsidRPr="00EE75C4">
        <w:rPr>
          <w:lang w:val="en-US"/>
        </w:rPr>
        <w:t>B</w:t>
      </w:r>
      <w:r w:rsidRPr="00EE75C4">
        <w:rPr>
          <w:lang w:val="en-US"/>
        </w:rPr>
        <w:t> </w:t>
      </w:r>
      <w:r w:rsidRPr="00EE75C4">
        <w:rPr>
          <w:lang w:val="en-US"/>
        </w:rPr>
        <w:t>sa</w:t>
      </w:r>
      <w:r w:rsidRPr="00EE75C4">
        <w:rPr>
          <w:lang w:val="en-US"/>
        </w:rPr>
        <w:t> </w:t>
      </w:r>
      <w:r w:rsidRPr="00EE75C4">
        <w:rPr>
          <w:lang w:val="en-US"/>
        </w:rPr>
        <w:t>C</w:t>
      </w:r>
      <w:r w:rsidRPr="00EE75C4">
        <w:rPr>
          <w:lang w:val="en-US"/>
        </w:rPr>
        <w:t> </w:t>
      </w:r>
      <w:r w:rsidRPr="00EE75C4">
        <w:rPr>
          <w:lang w:val="en-US"/>
        </w:rPr>
        <w:t>son</w:t>
      </w:r>
      <w:r w:rsidRPr="00EE75C4">
        <w:rPr>
          <w:lang w:val="en-US"/>
        </w:rPr>
        <w:t> </w:t>
      </w:r>
      <w:r w:rsidRPr="00EE75C4">
        <w:rPr>
          <w:lang w:val="en-US"/>
        </w:rPr>
        <w:t>D</w:t>
      </w:r>
      <w:r w:rsidRPr="00EE75C4">
        <w:rPr>
          <w:lang w:val="en-US"/>
        </w:rPr>
        <w:t> </w:t>
      </w:r>
      <w:r w:rsidRPr="00EE75C4">
        <w:rPr>
          <w:lang w:val="en-US"/>
        </w:rPr>
        <w:t>mes</w:t>
      </w:r>
    </w:p>
    <w:p w:rsidR="00D85556" w:rsidRPr="00EE75C4" w:rsidRDefault="00D85556" w:rsidP="002E5AE5">
      <w:pPr>
        <w:pStyle w:val="2b"/>
        <w:rPr>
          <w:lang w:val="en-US"/>
        </w:rPr>
      </w:pPr>
      <w:r w:rsidRPr="00EE75C4">
        <w:rPr>
          <w:lang w:val="en-US"/>
        </w:rPr>
        <w:t>16.</w:t>
      </w:r>
      <w:r w:rsidR="002E5AE5">
        <w:rPr>
          <w:lang w:val="en-US"/>
        </w:rPr>
        <w:tab/>
      </w:r>
      <w:r w:rsidRPr="00EE75C4">
        <w:rPr>
          <w:lang w:val="en-US"/>
        </w:rPr>
        <w:t xml:space="preserve">Les </w:t>
      </w:r>
      <w:r w:rsidRPr="00EE75C4">
        <w:rPr>
          <w:bCs/>
          <w:spacing w:val="4"/>
          <w:kern w:val="16"/>
          <w:lang w:val="en-US"/>
        </w:rPr>
        <w:t>é</w:t>
      </w:r>
      <w:r w:rsidRPr="00EE75C4">
        <w:rPr>
          <w:lang w:val="en-US"/>
        </w:rPr>
        <w:t>tudiants _____ venir en classe à temps.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dois</w:t>
      </w:r>
      <w:r w:rsidRPr="00EE75C4">
        <w:rPr>
          <w:lang w:val="en-US"/>
        </w:rPr>
        <w:t> </w:t>
      </w:r>
      <w:r w:rsidRPr="00EE75C4">
        <w:rPr>
          <w:lang w:val="en-US"/>
        </w:rPr>
        <w:t>B devons</w:t>
      </w:r>
      <w:r w:rsidRPr="00EE75C4">
        <w:rPr>
          <w:lang w:val="en-US"/>
        </w:rPr>
        <w:t> </w:t>
      </w:r>
      <w:r w:rsidRPr="00EE75C4">
        <w:rPr>
          <w:lang w:val="en-US"/>
        </w:rPr>
        <w:t>C</w:t>
      </w:r>
      <w:r w:rsidRPr="00EE75C4">
        <w:rPr>
          <w:lang w:val="en-US"/>
        </w:rPr>
        <w:t> </w:t>
      </w:r>
      <w:r w:rsidRPr="00EE75C4">
        <w:rPr>
          <w:lang w:val="en-US"/>
        </w:rPr>
        <w:t>doivent</w:t>
      </w:r>
      <w:r w:rsidRPr="00EE75C4">
        <w:rPr>
          <w:lang w:val="en-US"/>
        </w:rPr>
        <w:t> </w:t>
      </w:r>
      <w:r w:rsidRPr="00EE75C4">
        <w:rPr>
          <w:lang w:val="en-US"/>
        </w:rPr>
        <w:t>D</w:t>
      </w:r>
      <w:r w:rsidRPr="00EE75C4">
        <w:rPr>
          <w:lang w:val="en-US"/>
        </w:rPr>
        <w:t> </w:t>
      </w:r>
      <w:r w:rsidRPr="00EE75C4">
        <w:rPr>
          <w:lang w:val="en-US"/>
        </w:rPr>
        <w:t>doit</w:t>
      </w:r>
    </w:p>
    <w:p w:rsidR="00D85556" w:rsidRPr="00EE75C4" w:rsidRDefault="00D85556" w:rsidP="002E5AE5">
      <w:pPr>
        <w:pStyle w:val="2b"/>
        <w:rPr>
          <w:lang w:val="en-US"/>
        </w:rPr>
      </w:pPr>
      <w:r w:rsidRPr="00EE75C4">
        <w:rPr>
          <w:lang w:val="en-US"/>
        </w:rPr>
        <w:t>17.</w:t>
      </w:r>
      <w:r w:rsidR="002E5AE5">
        <w:rPr>
          <w:lang w:val="en-US"/>
        </w:rPr>
        <w:tab/>
      </w:r>
      <w:r w:rsidRPr="00EE75C4">
        <w:rPr>
          <w:lang w:val="en-US"/>
        </w:rPr>
        <w:t>Tu ____ beaucoup de livre français.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ai</w:t>
      </w:r>
      <w:r w:rsidRPr="00EE75C4">
        <w:rPr>
          <w:lang w:val="en-US"/>
        </w:rPr>
        <w:t> </w:t>
      </w:r>
      <w:r w:rsidRPr="00EE75C4">
        <w:rPr>
          <w:lang w:val="en-US"/>
        </w:rPr>
        <w:t>B</w:t>
      </w:r>
      <w:r w:rsidRPr="00EE75C4">
        <w:rPr>
          <w:lang w:val="en-US"/>
        </w:rPr>
        <w:t> </w:t>
      </w:r>
      <w:r w:rsidRPr="00EE75C4">
        <w:rPr>
          <w:lang w:val="en-US"/>
        </w:rPr>
        <w:t>as</w:t>
      </w:r>
      <w:r w:rsidRPr="00EE75C4">
        <w:rPr>
          <w:lang w:val="en-US"/>
        </w:rPr>
        <w:t> </w:t>
      </w:r>
      <w:r w:rsidRPr="00EE75C4">
        <w:rPr>
          <w:lang w:val="en-US"/>
        </w:rPr>
        <w:t>C</w:t>
      </w:r>
      <w:r w:rsidRPr="00EE75C4">
        <w:rPr>
          <w:lang w:val="en-US"/>
        </w:rPr>
        <w:t> </w:t>
      </w:r>
      <w:r w:rsidRPr="00EE75C4">
        <w:rPr>
          <w:lang w:val="en-US"/>
        </w:rPr>
        <w:t>ont</w:t>
      </w:r>
      <w:r w:rsidRPr="00EE75C4">
        <w:rPr>
          <w:lang w:val="en-US"/>
        </w:rPr>
        <w:t> </w:t>
      </w:r>
      <w:r w:rsidRPr="00EE75C4">
        <w:rPr>
          <w:lang w:val="en-US"/>
        </w:rPr>
        <w:t>D</w:t>
      </w:r>
      <w:r w:rsidRPr="00EE75C4">
        <w:rPr>
          <w:lang w:val="en-US"/>
        </w:rPr>
        <w:t> </w:t>
      </w:r>
      <w:r w:rsidRPr="00EE75C4">
        <w:rPr>
          <w:lang w:val="en-US"/>
        </w:rPr>
        <w:t>avez</w:t>
      </w:r>
    </w:p>
    <w:p w:rsidR="00D85556" w:rsidRPr="00EE75C4" w:rsidRDefault="00D85556" w:rsidP="00B437EA">
      <w:pPr>
        <w:pStyle w:val="af9"/>
        <w:spacing w:line="240" w:lineRule="auto"/>
        <w:ind w:left="0"/>
        <w:rPr>
          <w:szCs w:val="24"/>
          <w:lang w:val="fr-FR"/>
        </w:rPr>
      </w:pPr>
      <w:r w:rsidRPr="00EE75C4">
        <w:rPr>
          <w:szCs w:val="24"/>
        </w:rPr>
        <w:t xml:space="preserve">18. </w:t>
      </w:r>
      <w:r w:rsidRPr="00EE75C4">
        <w:rPr>
          <w:szCs w:val="24"/>
          <w:lang w:val="fr-FR"/>
        </w:rPr>
        <w:t xml:space="preserve">Les étudiants passent </w:t>
      </w:r>
      <w:r w:rsidRPr="00EE75C4">
        <w:rPr>
          <w:szCs w:val="24"/>
        </w:rPr>
        <w:t xml:space="preserve">____ </w:t>
      </w:r>
      <w:r w:rsidRPr="00EE75C4">
        <w:rPr>
          <w:szCs w:val="24"/>
          <w:lang w:val="fr-FR"/>
        </w:rPr>
        <w:t>examens dans trois jours.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ses </w:t>
      </w:r>
      <w:r w:rsidRPr="00EE75C4">
        <w:rPr>
          <w:lang w:val="en-US"/>
        </w:rPr>
        <w:t> </w:t>
      </w:r>
      <w:r w:rsidRPr="00EE75C4">
        <w:rPr>
          <w:lang w:val="en-US"/>
        </w:rPr>
        <w:t>B</w:t>
      </w:r>
      <w:r w:rsidRPr="00EE75C4">
        <w:rPr>
          <w:lang w:val="en-US"/>
        </w:rPr>
        <w:t> </w:t>
      </w:r>
      <w:r w:rsidRPr="00EE75C4">
        <w:rPr>
          <w:lang w:val="en-US"/>
        </w:rPr>
        <w:t xml:space="preserve">leur </w:t>
      </w:r>
      <w:r w:rsidRPr="00EE75C4">
        <w:rPr>
          <w:lang w:val="en-US"/>
        </w:rPr>
        <w:t> </w:t>
      </w:r>
      <w:r w:rsidRPr="00EE75C4">
        <w:rPr>
          <w:lang w:val="en-US"/>
        </w:rPr>
        <w:t>C</w:t>
      </w:r>
      <w:r w:rsidRPr="00EE75C4">
        <w:rPr>
          <w:lang w:val="en-US"/>
        </w:rPr>
        <w:t> </w:t>
      </w:r>
      <w:r w:rsidRPr="00EE75C4">
        <w:rPr>
          <w:lang w:val="en-US"/>
        </w:rPr>
        <w:t>tes</w:t>
      </w:r>
      <w:r w:rsidRPr="00EE75C4">
        <w:rPr>
          <w:lang w:val="en-US"/>
        </w:rPr>
        <w:t> </w:t>
      </w:r>
      <w:r w:rsidRPr="00EE75C4">
        <w:rPr>
          <w:lang w:val="en-US"/>
        </w:rPr>
        <w:t xml:space="preserve"> D</w:t>
      </w:r>
      <w:r w:rsidRPr="00EE75C4">
        <w:rPr>
          <w:lang w:val="en-US"/>
        </w:rPr>
        <w:t> </w:t>
      </w:r>
      <w:r w:rsidRPr="00EE75C4">
        <w:rPr>
          <w:lang w:val="en-US"/>
        </w:rPr>
        <w:t>leurs</w:t>
      </w:r>
    </w:p>
    <w:p w:rsidR="00D85556" w:rsidRPr="00EE75C4" w:rsidRDefault="00D85556" w:rsidP="002E5AE5">
      <w:pPr>
        <w:pStyle w:val="2b"/>
        <w:rPr>
          <w:lang w:val="en-US"/>
        </w:rPr>
      </w:pPr>
      <w:r w:rsidRPr="00EE75C4">
        <w:rPr>
          <w:lang w:val="en-US"/>
        </w:rPr>
        <w:t>19.</w:t>
      </w:r>
      <w:r w:rsidR="002E5AE5">
        <w:rPr>
          <w:lang w:val="en-US"/>
        </w:rPr>
        <w:tab/>
      </w:r>
      <w:r w:rsidRPr="00EE75C4">
        <w:rPr>
          <w:lang w:val="en-US"/>
        </w:rPr>
        <w:t>____ -vous fatigués?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suis </w:t>
      </w:r>
      <w:r w:rsidRPr="00EE75C4">
        <w:rPr>
          <w:lang w:val="en-US"/>
        </w:rPr>
        <w:t> </w:t>
      </w:r>
      <w:r w:rsidRPr="00EE75C4">
        <w:rPr>
          <w:lang w:val="en-US"/>
        </w:rPr>
        <w:t>B</w:t>
      </w:r>
      <w:r w:rsidRPr="00EE75C4">
        <w:rPr>
          <w:lang w:val="en-US"/>
        </w:rPr>
        <w:t> </w:t>
      </w:r>
      <w:r w:rsidRPr="00EE75C4">
        <w:rPr>
          <w:lang w:val="en-US"/>
        </w:rPr>
        <w:t xml:space="preserve">est </w:t>
      </w:r>
      <w:r w:rsidRPr="00EE75C4">
        <w:rPr>
          <w:lang w:val="en-US"/>
        </w:rPr>
        <w:t> </w:t>
      </w:r>
      <w:r w:rsidRPr="00EE75C4">
        <w:rPr>
          <w:lang w:val="en-US"/>
        </w:rPr>
        <w:t>C</w:t>
      </w:r>
      <w:r w:rsidRPr="00EE75C4">
        <w:rPr>
          <w:lang w:val="en-US"/>
        </w:rPr>
        <w:t> </w:t>
      </w:r>
      <w:r w:rsidRPr="00EE75C4">
        <w:rPr>
          <w:lang w:val="en-US"/>
        </w:rPr>
        <w:t>sont</w:t>
      </w:r>
      <w:r w:rsidRPr="00EE75C4">
        <w:rPr>
          <w:lang w:val="en-US"/>
        </w:rPr>
        <w:t> </w:t>
      </w:r>
      <w:r w:rsidRPr="00EE75C4">
        <w:rPr>
          <w:lang w:val="en-US"/>
        </w:rPr>
        <w:t xml:space="preserve"> D</w:t>
      </w:r>
      <w:r w:rsidRPr="00EE75C4">
        <w:rPr>
          <w:lang w:val="en-US"/>
        </w:rPr>
        <w:t> </w:t>
      </w:r>
      <w:r w:rsidRPr="00EE75C4">
        <w:rPr>
          <w:lang w:val="en-US"/>
        </w:rPr>
        <w:t>êtes</w:t>
      </w:r>
    </w:p>
    <w:p w:rsidR="00D85556" w:rsidRPr="00EE75C4" w:rsidRDefault="00D85556" w:rsidP="002E5AE5">
      <w:pPr>
        <w:pStyle w:val="2b"/>
        <w:rPr>
          <w:lang w:val="fr-FR"/>
        </w:rPr>
      </w:pPr>
      <w:r w:rsidRPr="00EE75C4">
        <w:rPr>
          <w:lang w:val="en-US"/>
        </w:rPr>
        <w:t>20.</w:t>
      </w:r>
      <w:r w:rsidRPr="00EE75C4">
        <w:rPr>
          <w:lang w:val="en-US"/>
        </w:rPr>
        <w:tab/>
      </w:r>
      <w:r w:rsidRPr="00EE75C4">
        <w:rPr>
          <w:lang w:val="fr-FR"/>
        </w:rPr>
        <w:t xml:space="preserve">Faites attention </w:t>
      </w:r>
      <w:r w:rsidRPr="00EE75C4">
        <w:rPr>
          <w:lang w:val="en-US"/>
        </w:rPr>
        <w:t xml:space="preserve">____ </w:t>
      </w:r>
      <w:r w:rsidRPr="00EE75C4">
        <w:rPr>
          <w:lang w:val="fr-FR"/>
        </w:rPr>
        <w:t>marche en descendant du train.</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 à </w:t>
      </w:r>
      <w:r w:rsidRPr="00EE75C4">
        <w:rPr>
          <w:lang w:val="en-US"/>
        </w:rPr>
        <w:t> </w:t>
      </w:r>
      <w:r w:rsidRPr="00EE75C4">
        <w:rPr>
          <w:lang w:val="en-US"/>
        </w:rPr>
        <w:t>B</w:t>
      </w:r>
      <w:r w:rsidRPr="00EE75C4">
        <w:rPr>
          <w:lang w:val="en-US"/>
        </w:rPr>
        <w:t> </w:t>
      </w:r>
      <w:r w:rsidRPr="00EE75C4">
        <w:rPr>
          <w:lang w:val="en-US"/>
        </w:rPr>
        <w:t xml:space="preserve"> à la</w:t>
      </w:r>
      <w:r w:rsidRPr="00EE75C4">
        <w:rPr>
          <w:lang w:val="en-US"/>
        </w:rPr>
        <w:t> </w:t>
      </w:r>
      <w:r w:rsidRPr="00EE75C4">
        <w:rPr>
          <w:lang w:val="en-US"/>
        </w:rPr>
        <w:t>C</w:t>
      </w:r>
      <w:r w:rsidRPr="00EE75C4">
        <w:rPr>
          <w:lang w:val="en-US"/>
        </w:rPr>
        <w:t> </w:t>
      </w:r>
      <w:r w:rsidRPr="00EE75C4">
        <w:rPr>
          <w:lang w:val="en-US"/>
        </w:rPr>
        <w:t>la</w:t>
      </w:r>
      <w:r w:rsidRPr="00EE75C4">
        <w:rPr>
          <w:lang w:val="en-US"/>
        </w:rPr>
        <w:t> </w:t>
      </w:r>
      <w:r w:rsidRPr="00EE75C4">
        <w:rPr>
          <w:lang w:val="en-US"/>
        </w:rPr>
        <w:t>D</w:t>
      </w:r>
      <w:r w:rsidRPr="00EE75C4">
        <w:rPr>
          <w:lang w:val="en-US"/>
        </w:rPr>
        <w:t> </w:t>
      </w:r>
      <w:r w:rsidRPr="00EE75C4">
        <w:rPr>
          <w:lang w:val="en-US"/>
        </w:rPr>
        <w:t>le</w:t>
      </w:r>
    </w:p>
    <w:p w:rsidR="00D85556" w:rsidRPr="00EE75C4" w:rsidRDefault="00D85556" w:rsidP="002E5AE5">
      <w:pPr>
        <w:pStyle w:val="2b"/>
        <w:rPr>
          <w:lang w:val="en-US"/>
        </w:rPr>
      </w:pPr>
      <w:r w:rsidRPr="00EE75C4">
        <w:rPr>
          <w:lang w:val="en-US"/>
        </w:rPr>
        <w:t>21.</w:t>
      </w:r>
      <w:r w:rsidR="002E5AE5">
        <w:rPr>
          <w:lang w:val="en-US"/>
        </w:rPr>
        <w:tab/>
      </w:r>
      <w:r w:rsidRPr="00EE75C4">
        <w:rPr>
          <w:lang w:val="en-US"/>
        </w:rPr>
        <w:t>Nos parents ne travaillent plus. Ils sont déjà _____.</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 retraités</w:t>
      </w:r>
      <w:r w:rsidRPr="00EE75C4">
        <w:rPr>
          <w:lang w:val="en-US"/>
        </w:rPr>
        <w:t> </w:t>
      </w:r>
      <w:r w:rsidRPr="00EE75C4">
        <w:rPr>
          <w:lang w:val="en-US"/>
        </w:rPr>
        <w:t>B</w:t>
      </w:r>
      <w:r w:rsidRPr="00EE75C4">
        <w:rPr>
          <w:lang w:val="en-US"/>
        </w:rPr>
        <w:t> </w:t>
      </w:r>
      <w:r w:rsidRPr="00EE75C4">
        <w:rPr>
          <w:lang w:val="en-US"/>
        </w:rPr>
        <w:t xml:space="preserve"> médecins</w:t>
      </w:r>
      <w:r w:rsidRPr="00EE75C4">
        <w:rPr>
          <w:lang w:val="en-US"/>
        </w:rPr>
        <w:t> </w:t>
      </w:r>
      <w:r w:rsidRPr="00EE75C4">
        <w:rPr>
          <w:lang w:val="en-US"/>
        </w:rPr>
        <w:t>C</w:t>
      </w:r>
      <w:r w:rsidRPr="00EE75C4">
        <w:rPr>
          <w:lang w:val="en-US"/>
        </w:rPr>
        <w:t> </w:t>
      </w:r>
      <w:r w:rsidRPr="00EE75C4">
        <w:rPr>
          <w:lang w:val="en-US"/>
        </w:rPr>
        <w:t xml:space="preserve"> enseignants </w:t>
      </w:r>
      <w:r w:rsidRPr="00EE75C4">
        <w:rPr>
          <w:lang w:val="en-US"/>
        </w:rPr>
        <w:t> </w:t>
      </w:r>
      <w:r w:rsidRPr="00EE75C4">
        <w:rPr>
          <w:lang w:val="en-US"/>
        </w:rPr>
        <w:t>D</w:t>
      </w:r>
      <w:r w:rsidRPr="00EE75C4">
        <w:rPr>
          <w:lang w:val="en-US"/>
        </w:rPr>
        <w:t> </w:t>
      </w:r>
      <w:r w:rsidRPr="00EE75C4">
        <w:rPr>
          <w:lang w:val="en-US"/>
        </w:rPr>
        <w:t xml:space="preserve"> employés</w:t>
      </w:r>
    </w:p>
    <w:p w:rsidR="00D85556" w:rsidRPr="00EE75C4" w:rsidRDefault="00D85556" w:rsidP="002E5AE5">
      <w:pPr>
        <w:pStyle w:val="2b"/>
        <w:rPr>
          <w:lang w:val="en-US"/>
        </w:rPr>
      </w:pPr>
      <w:r w:rsidRPr="00EE75C4">
        <w:rPr>
          <w:lang w:val="en-US"/>
        </w:rPr>
        <w:t>22.</w:t>
      </w:r>
      <w:r w:rsidR="002E5AE5">
        <w:rPr>
          <w:lang w:val="en-US"/>
        </w:rPr>
        <w:tab/>
      </w:r>
      <w:r w:rsidRPr="00EE75C4">
        <w:rPr>
          <w:lang w:val="en-US"/>
        </w:rPr>
        <w:t>Notre fils  ____ programmeur</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deviendra B</w:t>
      </w:r>
      <w:r w:rsidRPr="00EE75C4">
        <w:rPr>
          <w:lang w:val="en-US"/>
        </w:rPr>
        <w:t> </w:t>
      </w:r>
      <w:r w:rsidRPr="00EE75C4">
        <w:rPr>
          <w:lang w:val="en-US"/>
        </w:rPr>
        <w:t xml:space="preserve"> deviendrai </w:t>
      </w:r>
      <w:r w:rsidRPr="00EE75C4">
        <w:rPr>
          <w:lang w:val="en-US"/>
        </w:rPr>
        <w:t> </w:t>
      </w:r>
      <w:r w:rsidRPr="00EE75C4">
        <w:rPr>
          <w:lang w:val="en-US"/>
        </w:rPr>
        <w:t>C</w:t>
      </w:r>
      <w:r w:rsidRPr="00EE75C4">
        <w:rPr>
          <w:lang w:val="en-US"/>
        </w:rPr>
        <w:t> </w:t>
      </w:r>
      <w:r w:rsidRPr="00EE75C4">
        <w:rPr>
          <w:lang w:val="en-US"/>
        </w:rPr>
        <w:t xml:space="preserve"> deviendrons </w:t>
      </w:r>
      <w:r w:rsidRPr="00EE75C4">
        <w:rPr>
          <w:lang w:val="en-US"/>
        </w:rPr>
        <w:t> </w:t>
      </w:r>
      <w:r w:rsidRPr="00EE75C4">
        <w:rPr>
          <w:lang w:val="en-US"/>
        </w:rPr>
        <w:t>D</w:t>
      </w:r>
      <w:r w:rsidRPr="00EE75C4">
        <w:rPr>
          <w:lang w:val="en-US"/>
        </w:rPr>
        <w:t> </w:t>
      </w:r>
      <w:r w:rsidRPr="00EE75C4">
        <w:rPr>
          <w:lang w:val="en-US"/>
        </w:rPr>
        <w:t xml:space="preserve"> deviendras </w:t>
      </w:r>
    </w:p>
    <w:p w:rsidR="00D85556" w:rsidRPr="00EE75C4" w:rsidRDefault="00D85556" w:rsidP="002E5AE5">
      <w:pPr>
        <w:pStyle w:val="2b"/>
        <w:rPr>
          <w:kern w:val="16"/>
          <w:lang w:val="en-US"/>
        </w:rPr>
      </w:pPr>
      <w:r w:rsidRPr="00EE75C4">
        <w:rPr>
          <w:lang w:val="en-US"/>
        </w:rPr>
        <w:t>23.</w:t>
      </w:r>
      <w:r w:rsidR="002E5AE5">
        <w:rPr>
          <w:lang w:val="en-US"/>
        </w:rPr>
        <w:tab/>
      </w:r>
      <w:r w:rsidRPr="00EE75C4">
        <w:rPr>
          <w:kern w:val="16"/>
          <w:lang w:val="en-US"/>
        </w:rPr>
        <w:t xml:space="preserve">Dans la plaine le climat est </w:t>
      </w:r>
      <w:r w:rsidRPr="00EE75C4">
        <w:rPr>
          <w:lang w:val="en-US"/>
        </w:rPr>
        <w:t xml:space="preserve">______ </w:t>
      </w:r>
      <w:r w:rsidRPr="00EE75C4">
        <w:rPr>
          <w:kern w:val="16"/>
          <w:lang w:val="en-US"/>
        </w:rPr>
        <w:t>que dans la montagne.</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plus dur    B</w:t>
      </w:r>
      <w:r w:rsidRPr="00EE75C4">
        <w:rPr>
          <w:lang w:val="en-US"/>
        </w:rPr>
        <w:t> </w:t>
      </w:r>
      <w:r w:rsidRPr="00EE75C4">
        <w:rPr>
          <w:lang w:val="en-US"/>
        </w:rPr>
        <w:t>moins dur     C</w:t>
      </w:r>
      <w:r w:rsidRPr="00EE75C4">
        <w:rPr>
          <w:lang w:val="en-US"/>
        </w:rPr>
        <w:t> </w:t>
      </w:r>
      <w:r w:rsidRPr="00EE75C4">
        <w:rPr>
          <w:lang w:val="en-US"/>
        </w:rPr>
        <w:t>le plus dur  D</w:t>
      </w:r>
      <w:r w:rsidRPr="00EE75C4">
        <w:rPr>
          <w:lang w:val="en-US"/>
        </w:rPr>
        <w:t> </w:t>
      </w:r>
      <w:r w:rsidRPr="00EE75C4">
        <w:rPr>
          <w:lang w:val="en-US"/>
        </w:rPr>
        <w:t>le moins dur</w:t>
      </w:r>
    </w:p>
    <w:p w:rsidR="00D85556" w:rsidRPr="00EE75C4" w:rsidRDefault="00D85556" w:rsidP="002E5AE5">
      <w:pPr>
        <w:pStyle w:val="2b"/>
        <w:rPr>
          <w:lang w:val="en-US"/>
        </w:rPr>
      </w:pPr>
      <w:r w:rsidRPr="00EE75C4">
        <w:rPr>
          <w:lang w:val="en-US"/>
        </w:rPr>
        <w:t>24.</w:t>
      </w:r>
      <w:r w:rsidR="002E5AE5">
        <w:rPr>
          <w:lang w:val="en-US"/>
        </w:rPr>
        <w:tab/>
      </w:r>
      <w:r w:rsidRPr="00EE75C4">
        <w:rPr>
          <w:lang w:val="en-US"/>
        </w:rPr>
        <w:t>L</w:t>
      </w:r>
      <w:r w:rsidR="002E5AE5">
        <w:rPr>
          <w:lang w:val="en-US"/>
        </w:rPr>
        <w:t>’</w:t>
      </w:r>
      <w:r w:rsidRPr="00EE75C4">
        <w:rPr>
          <w:lang w:val="en-US"/>
        </w:rPr>
        <w:t>année prochaine je_____ faire un voyage en Europe.</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voudrais     B</w:t>
      </w:r>
      <w:r w:rsidRPr="00EE75C4">
        <w:rPr>
          <w:lang w:val="en-US"/>
        </w:rPr>
        <w:t> </w:t>
      </w:r>
      <w:r w:rsidRPr="00EE75C4">
        <w:rPr>
          <w:lang w:val="en-US"/>
        </w:rPr>
        <w:t xml:space="preserve"> voudrait   C</w:t>
      </w:r>
      <w:r w:rsidRPr="00EE75C4">
        <w:rPr>
          <w:lang w:val="en-US"/>
        </w:rPr>
        <w:t> </w:t>
      </w:r>
      <w:r w:rsidRPr="00EE75C4">
        <w:rPr>
          <w:lang w:val="en-US"/>
        </w:rPr>
        <w:t xml:space="preserve"> voudraient  D</w:t>
      </w:r>
      <w:r w:rsidRPr="00EE75C4">
        <w:rPr>
          <w:lang w:val="en-US"/>
        </w:rPr>
        <w:t> </w:t>
      </w:r>
      <w:r w:rsidRPr="00EE75C4">
        <w:rPr>
          <w:lang w:val="en-US"/>
        </w:rPr>
        <w:t xml:space="preserve"> voudrions </w:t>
      </w:r>
    </w:p>
    <w:p w:rsidR="00D85556" w:rsidRPr="00EE75C4" w:rsidRDefault="00D85556" w:rsidP="002E5AE5">
      <w:pPr>
        <w:pStyle w:val="2b"/>
        <w:rPr>
          <w:lang w:val="en-US"/>
        </w:rPr>
      </w:pPr>
      <w:r w:rsidRPr="00EE75C4">
        <w:rPr>
          <w:lang w:val="en-US"/>
        </w:rPr>
        <w:t>25.</w:t>
      </w:r>
      <w:r w:rsidR="002E5AE5">
        <w:rPr>
          <w:lang w:val="en-US"/>
        </w:rPr>
        <w:tab/>
      </w:r>
      <w:r w:rsidRPr="00EE75C4">
        <w:rPr>
          <w:lang w:val="en-US"/>
        </w:rPr>
        <w:t>Hier m</w:t>
      </w:r>
      <w:r w:rsidRPr="00EE75C4">
        <w:rPr>
          <w:bCs/>
          <w:spacing w:val="4"/>
          <w:kern w:val="16"/>
          <w:lang w:val="en-US"/>
        </w:rPr>
        <w:t xml:space="preserve">es amis </w:t>
      </w:r>
      <w:r w:rsidRPr="00EE75C4">
        <w:rPr>
          <w:lang w:val="en-US"/>
        </w:rPr>
        <w:t>______ me voir.</w:t>
      </w:r>
    </w:p>
    <w:p w:rsidR="00D85556" w:rsidRPr="00EE75C4" w:rsidRDefault="00D85556" w:rsidP="00B437EA">
      <w:pPr>
        <w:pStyle w:val="af9"/>
        <w:spacing w:line="240" w:lineRule="auto"/>
        <w:ind w:left="0"/>
        <w:rPr>
          <w:bCs/>
          <w:spacing w:val="4"/>
          <w:kern w:val="16"/>
          <w:szCs w:val="24"/>
        </w:rPr>
      </w:pPr>
      <w:r w:rsidRPr="00EE75C4">
        <w:rPr>
          <w:szCs w:val="24"/>
        </w:rPr>
        <w:t>A</w:t>
      </w:r>
      <w:r w:rsidRPr="00EE75C4">
        <w:rPr>
          <w:szCs w:val="24"/>
        </w:rPr>
        <w:t> </w:t>
      </w:r>
      <w:r w:rsidRPr="00EE75C4">
        <w:rPr>
          <w:szCs w:val="24"/>
        </w:rPr>
        <w:t xml:space="preserve"> est venu </w:t>
      </w:r>
      <w:r w:rsidRPr="00EE75C4">
        <w:rPr>
          <w:szCs w:val="24"/>
        </w:rPr>
        <w:t> </w:t>
      </w:r>
      <w:r w:rsidRPr="00EE75C4">
        <w:rPr>
          <w:szCs w:val="24"/>
        </w:rPr>
        <w:t>B</w:t>
      </w:r>
      <w:r w:rsidRPr="00EE75C4">
        <w:rPr>
          <w:szCs w:val="24"/>
        </w:rPr>
        <w:t> </w:t>
      </w:r>
      <w:r w:rsidRPr="00EE75C4">
        <w:rPr>
          <w:szCs w:val="24"/>
        </w:rPr>
        <w:t xml:space="preserve"> sommes venus </w:t>
      </w:r>
      <w:r w:rsidRPr="00EE75C4">
        <w:rPr>
          <w:szCs w:val="24"/>
        </w:rPr>
        <w:t> </w:t>
      </w:r>
      <w:r w:rsidRPr="00EE75C4">
        <w:rPr>
          <w:szCs w:val="24"/>
        </w:rPr>
        <w:t>C</w:t>
      </w:r>
      <w:r w:rsidRPr="00EE75C4">
        <w:rPr>
          <w:szCs w:val="24"/>
        </w:rPr>
        <w:t> </w:t>
      </w:r>
      <w:r w:rsidRPr="00EE75C4">
        <w:rPr>
          <w:szCs w:val="24"/>
        </w:rPr>
        <w:t xml:space="preserve"> sont venus </w:t>
      </w:r>
      <w:r w:rsidRPr="00EE75C4">
        <w:rPr>
          <w:szCs w:val="24"/>
        </w:rPr>
        <w:t> </w:t>
      </w:r>
      <w:r w:rsidRPr="00EE75C4">
        <w:rPr>
          <w:szCs w:val="24"/>
        </w:rPr>
        <w:t>D</w:t>
      </w:r>
      <w:r w:rsidRPr="00EE75C4">
        <w:rPr>
          <w:szCs w:val="24"/>
        </w:rPr>
        <w:t> </w:t>
      </w:r>
      <w:r w:rsidRPr="00EE75C4">
        <w:rPr>
          <w:szCs w:val="24"/>
        </w:rPr>
        <w:t xml:space="preserve"> </w:t>
      </w:r>
      <w:r w:rsidRPr="00EE75C4">
        <w:rPr>
          <w:bCs/>
          <w:spacing w:val="4"/>
          <w:kern w:val="16"/>
          <w:szCs w:val="24"/>
        </w:rPr>
        <w:t>êtes venus</w:t>
      </w:r>
    </w:p>
    <w:p w:rsidR="00D85556" w:rsidRPr="00EE75C4" w:rsidRDefault="00D85556" w:rsidP="002E5AE5">
      <w:pPr>
        <w:pStyle w:val="2b"/>
        <w:rPr>
          <w:lang w:val="en-US"/>
        </w:rPr>
      </w:pPr>
      <w:r w:rsidRPr="00EE75C4">
        <w:rPr>
          <w:lang w:val="en-US"/>
        </w:rPr>
        <w:t>26.</w:t>
      </w:r>
      <w:r w:rsidR="002E5AE5">
        <w:rPr>
          <w:kern w:val="16"/>
          <w:lang w:val="en-US"/>
        </w:rPr>
        <w:tab/>
      </w:r>
      <w:r w:rsidRPr="00EE75C4">
        <w:rPr>
          <w:kern w:val="16"/>
          <w:lang w:val="en-US"/>
        </w:rPr>
        <w:t>Je connais ce jeune homme. Je</w:t>
      </w:r>
      <w:r w:rsidRPr="00EE75C4">
        <w:rPr>
          <w:lang w:val="en-US"/>
        </w:rPr>
        <w:t xml:space="preserve"> _____ connais.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lui </w:t>
      </w:r>
      <w:r w:rsidRPr="00EE75C4">
        <w:rPr>
          <w:lang w:val="en-US"/>
        </w:rPr>
        <w:t> </w:t>
      </w:r>
      <w:r w:rsidRPr="00EE75C4">
        <w:rPr>
          <w:lang w:val="en-US"/>
        </w:rPr>
        <w:t>B</w:t>
      </w:r>
      <w:r w:rsidRPr="00EE75C4">
        <w:rPr>
          <w:lang w:val="en-US"/>
        </w:rPr>
        <w:t> </w:t>
      </w:r>
      <w:r w:rsidRPr="00EE75C4">
        <w:rPr>
          <w:lang w:val="en-US"/>
        </w:rPr>
        <w:t xml:space="preserve">le </w:t>
      </w:r>
      <w:r w:rsidRPr="00EE75C4">
        <w:rPr>
          <w:lang w:val="en-US"/>
        </w:rPr>
        <w:t> </w:t>
      </w:r>
      <w:r w:rsidRPr="00EE75C4">
        <w:rPr>
          <w:lang w:val="en-US"/>
        </w:rPr>
        <w:t>C</w:t>
      </w:r>
      <w:r w:rsidRPr="00EE75C4">
        <w:rPr>
          <w:lang w:val="en-US"/>
        </w:rPr>
        <w:t> </w:t>
      </w:r>
      <w:r w:rsidRPr="00EE75C4">
        <w:rPr>
          <w:lang w:val="en-US"/>
        </w:rPr>
        <w:t>la</w:t>
      </w:r>
      <w:r w:rsidRPr="00EE75C4">
        <w:rPr>
          <w:lang w:val="en-US"/>
        </w:rPr>
        <w:t> </w:t>
      </w:r>
      <w:r w:rsidRPr="00EE75C4">
        <w:rPr>
          <w:lang w:val="en-US"/>
        </w:rPr>
        <w:t>D</w:t>
      </w:r>
      <w:r w:rsidRPr="00EE75C4">
        <w:rPr>
          <w:lang w:val="en-US"/>
        </w:rPr>
        <w:t> </w:t>
      </w:r>
      <w:r w:rsidRPr="00EE75C4">
        <w:rPr>
          <w:lang w:val="en-US"/>
        </w:rPr>
        <w:t>en</w:t>
      </w:r>
    </w:p>
    <w:p w:rsidR="00D85556" w:rsidRPr="00EE75C4" w:rsidRDefault="00D85556" w:rsidP="002E5AE5">
      <w:pPr>
        <w:pStyle w:val="2b"/>
        <w:rPr>
          <w:lang w:val="en-US"/>
        </w:rPr>
      </w:pPr>
      <w:r w:rsidRPr="00EE75C4">
        <w:rPr>
          <w:lang w:val="en-US"/>
        </w:rPr>
        <w:t>27.</w:t>
      </w:r>
      <w:r w:rsidR="002E5AE5">
        <w:rPr>
          <w:lang w:val="en-US"/>
        </w:rPr>
        <w:tab/>
      </w:r>
      <w:r w:rsidRPr="00EE75C4">
        <w:rPr>
          <w:i/>
          <w:lang w:val="en-US"/>
        </w:rPr>
        <w:t>Martin</w:t>
      </w:r>
      <w:r w:rsidRPr="00EE75C4">
        <w:rPr>
          <w:lang w:val="en-US"/>
        </w:rPr>
        <w:t>: Ie dois partir pour France. Au revoir, Nicolas!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 De rien!             B Merci!       </w:t>
      </w:r>
      <w:r w:rsidRPr="00EE75C4">
        <w:t>С</w:t>
      </w:r>
      <w:r w:rsidRPr="00EE75C4">
        <w:rPr>
          <w:lang w:val="en-US"/>
        </w:rPr>
        <w:t xml:space="preserve"> À tes souhaits!      D Bon voyage!</w:t>
      </w:r>
    </w:p>
    <w:p w:rsidR="00D85556" w:rsidRPr="00EE75C4" w:rsidRDefault="00D85556" w:rsidP="00B437EA">
      <w:pPr>
        <w:pStyle w:val="af9"/>
        <w:spacing w:line="240" w:lineRule="auto"/>
        <w:ind w:left="0"/>
        <w:rPr>
          <w:szCs w:val="24"/>
          <w:lang w:val="fr-FR"/>
        </w:rPr>
      </w:pPr>
      <w:r w:rsidRPr="00EE75C4">
        <w:rPr>
          <w:szCs w:val="24"/>
        </w:rPr>
        <w:t xml:space="preserve">28. </w:t>
      </w:r>
      <w:r w:rsidRPr="00EE75C4">
        <w:rPr>
          <w:szCs w:val="24"/>
          <w:lang w:val="fr-FR"/>
        </w:rPr>
        <w:t xml:space="preserve">C’est moi qui </w:t>
      </w:r>
      <w:r w:rsidRPr="00EE75C4">
        <w:rPr>
          <w:szCs w:val="24"/>
        </w:rPr>
        <w:t>____ .</w:t>
      </w:r>
      <w:r w:rsidRPr="00EE75C4">
        <w:rPr>
          <w:szCs w:val="24"/>
          <w:lang w:val="fr-FR"/>
        </w:rPr>
        <w:t xml:space="preserve"> à Paris pour la première fois.</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 va</w:t>
      </w:r>
      <w:r w:rsidRPr="00EE75C4">
        <w:rPr>
          <w:lang w:val="en-US"/>
        </w:rPr>
        <w:t> </w:t>
      </w:r>
      <w:r w:rsidRPr="00EE75C4">
        <w:rPr>
          <w:lang w:val="en-US"/>
        </w:rPr>
        <w:t>B</w:t>
      </w:r>
      <w:r w:rsidRPr="00EE75C4">
        <w:rPr>
          <w:lang w:val="en-US"/>
        </w:rPr>
        <w:t> </w:t>
      </w:r>
      <w:r w:rsidRPr="00EE75C4">
        <w:rPr>
          <w:lang w:val="en-US"/>
        </w:rPr>
        <w:t xml:space="preserve"> vas </w:t>
      </w:r>
      <w:r w:rsidRPr="00EE75C4">
        <w:rPr>
          <w:lang w:val="en-US"/>
        </w:rPr>
        <w:t> </w:t>
      </w:r>
      <w:r w:rsidRPr="00EE75C4">
        <w:rPr>
          <w:lang w:val="en-US"/>
        </w:rPr>
        <w:t>C</w:t>
      </w:r>
      <w:r w:rsidRPr="00EE75C4">
        <w:rPr>
          <w:lang w:val="en-US"/>
        </w:rPr>
        <w:t> </w:t>
      </w:r>
      <w:r w:rsidRPr="00EE75C4">
        <w:rPr>
          <w:lang w:val="en-US"/>
        </w:rPr>
        <w:t xml:space="preserve"> vais</w:t>
      </w:r>
      <w:r w:rsidRPr="00EE75C4">
        <w:rPr>
          <w:lang w:val="en-US"/>
        </w:rPr>
        <w:t> </w:t>
      </w:r>
      <w:r w:rsidRPr="00EE75C4">
        <w:rPr>
          <w:lang w:val="en-US"/>
        </w:rPr>
        <w:t>D</w:t>
      </w:r>
      <w:r w:rsidRPr="00EE75C4">
        <w:rPr>
          <w:lang w:val="en-US"/>
        </w:rPr>
        <w:t> </w:t>
      </w:r>
      <w:r w:rsidRPr="00EE75C4">
        <w:rPr>
          <w:lang w:val="en-US"/>
        </w:rPr>
        <w:t xml:space="preserve"> vont</w:t>
      </w:r>
    </w:p>
    <w:p w:rsidR="00D85556" w:rsidRPr="00EE75C4" w:rsidRDefault="00D85556" w:rsidP="002E5AE5">
      <w:pPr>
        <w:pStyle w:val="2b"/>
        <w:rPr>
          <w:lang w:val="en-US"/>
        </w:rPr>
      </w:pPr>
      <w:r w:rsidRPr="00EE75C4">
        <w:rPr>
          <w:lang w:val="en-US"/>
        </w:rPr>
        <w:t>29.</w:t>
      </w:r>
      <w:r w:rsidR="002E5AE5">
        <w:rPr>
          <w:lang w:val="en-US"/>
        </w:rPr>
        <w:tab/>
      </w:r>
      <w:r w:rsidRPr="00EE75C4">
        <w:rPr>
          <w:lang w:val="fr-FR"/>
        </w:rPr>
        <w:t>On m</w:t>
      </w:r>
      <w:r w:rsidR="002E5AE5">
        <w:rPr>
          <w:lang w:val="fr-FR"/>
        </w:rPr>
        <w:t>’</w:t>
      </w:r>
      <w:r w:rsidRPr="00EE75C4">
        <w:rPr>
          <w:lang w:val="fr-FR"/>
        </w:rPr>
        <w:t>a dit que ton ami</w:t>
      </w:r>
      <w:r w:rsidRPr="00EE75C4">
        <w:rPr>
          <w:lang w:val="en-US"/>
        </w:rPr>
        <w:t xml:space="preserve"> _____.</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 xml:space="preserve"> vient </w:t>
      </w:r>
      <w:r w:rsidRPr="00EE75C4">
        <w:rPr>
          <w:lang w:val="en-US"/>
        </w:rPr>
        <w:t> </w:t>
      </w:r>
      <w:r w:rsidRPr="00EE75C4">
        <w:rPr>
          <w:lang w:val="en-US"/>
        </w:rPr>
        <w:t>B</w:t>
      </w:r>
      <w:r w:rsidRPr="00EE75C4">
        <w:rPr>
          <w:lang w:val="en-US"/>
        </w:rPr>
        <w:t> </w:t>
      </w:r>
      <w:r w:rsidRPr="00EE75C4">
        <w:rPr>
          <w:lang w:val="en-US"/>
        </w:rPr>
        <w:t>est venu</w:t>
      </w:r>
      <w:r w:rsidRPr="00EE75C4">
        <w:rPr>
          <w:lang w:val="en-US"/>
        </w:rPr>
        <w:t> </w:t>
      </w:r>
      <w:r w:rsidRPr="00EE75C4">
        <w:rPr>
          <w:lang w:val="en-US"/>
        </w:rPr>
        <w:t>C</w:t>
      </w:r>
      <w:r w:rsidRPr="00EE75C4">
        <w:rPr>
          <w:lang w:val="en-US"/>
        </w:rPr>
        <w:t> </w:t>
      </w:r>
      <w:r w:rsidRPr="00EE75C4">
        <w:rPr>
          <w:lang w:val="en-US"/>
        </w:rPr>
        <w:t xml:space="preserve">était venu </w:t>
      </w:r>
      <w:r w:rsidRPr="00EE75C4">
        <w:rPr>
          <w:lang w:val="en-US"/>
        </w:rPr>
        <w:t> </w:t>
      </w:r>
      <w:r w:rsidRPr="00EE75C4">
        <w:rPr>
          <w:lang w:val="en-US"/>
        </w:rPr>
        <w:t>D</w:t>
      </w:r>
      <w:r w:rsidRPr="00EE75C4">
        <w:rPr>
          <w:lang w:val="en-US"/>
        </w:rPr>
        <w:t> </w:t>
      </w:r>
      <w:r w:rsidRPr="00EE75C4">
        <w:rPr>
          <w:lang w:val="en-US"/>
        </w:rPr>
        <w:t>vienne</w:t>
      </w:r>
    </w:p>
    <w:p w:rsidR="00D85556" w:rsidRPr="00EE75C4" w:rsidRDefault="00D85556" w:rsidP="002E5AE5">
      <w:pPr>
        <w:pStyle w:val="2b"/>
        <w:rPr>
          <w:lang w:val="en-US"/>
        </w:rPr>
      </w:pPr>
      <w:r w:rsidRPr="00EE75C4">
        <w:rPr>
          <w:lang w:val="en-US"/>
        </w:rPr>
        <w:lastRenderedPageBreak/>
        <w:t>30.</w:t>
      </w:r>
      <w:r w:rsidR="002E5AE5">
        <w:rPr>
          <w:lang w:val="en-US"/>
        </w:rPr>
        <w:tab/>
      </w:r>
      <w:r w:rsidRPr="00EE75C4">
        <w:rPr>
          <w:lang w:val="en-US"/>
        </w:rPr>
        <w:t>Aujourd‘hui_____  fait beau et nous allons à la campagne.</w:t>
      </w:r>
    </w:p>
    <w:p w:rsidR="00D85556" w:rsidRPr="00EE75C4" w:rsidRDefault="00D85556" w:rsidP="002E5AE5">
      <w:pPr>
        <w:pStyle w:val="2d"/>
        <w:rPr>
          <w:lang w:val="en-US"/>
        </w:rPr>
      </w:pPr>
      <w:r w:rsidRPr="00EE75C4">
        <w:rPr>
          <w:lang w:val="en-US"/>
        </w:rPr>
        <w:t>A</w:t>
      </w:r>
      <w:r w:rsidRPr="00EE75C4">
        <w:rPr>
          <w:lang w:val="en-US"/>
        </w:rPr>
        <w:t> </w:t>
      </w:r>
      <w:r w:rsidRPr="00EE75C4">
        <w:rPr>
          <w:lang w:val="en-US"/>
        </w:rPr>
        <w:t>il</w:t>
      </w:r>
      <w:r w:rsidRPr="00EE75C4">
        <w:rPr>
          <w:lang w:val="en-US"/>
        </w:rPr>
        <w:t> </w:t>
      </w:r>
      <w:r w:rsidRPr="00EE75C4">
        <w:rPr>
          <w:lang w:val="en-US"/>
        </w:rPr>
        <w:t xml:space="preserve">  B</w:t>
      </w:r>
      <w:r w:rsidRPr="00EE75C4">
        <w:rPr>
          <w:lang w:val="en-US"/>
        </w:rPr>
        <w:t> </w:t>
      </w:r>
      <w:r w:rsidRPr="00EE75C4">
        <w:rPr>
          <w:lang w:val="en-US"/>
        </w:rPr>
        <w:t>elle</w:t>
      </w:r>
      <w:r w:rsidRPr="00EE75C4">
        <w:rPr>
          <w:lang w:val="en-US"/>
        </w:rPr>
        <w:t> </w:t>
      </w:r>
      <w:r w:rsidRPr="00EE75C4">
        <w:rPr>
          <w:lang w:val="en-US"/>
        </w:rPr>
        <w:t xml:space="preserve"> C</w:t>
      </w:r>
      <w:r w:rsidRPr="00EE75C4">
        <w:rPr>
          <w:lang w:val="en-US"/>
        </w:rPr>
        <w:t> </w:t>
      </w:r>
      <w:r w:rsidRPr="00EE75C4">
        <w:rPr>
          <w:lang w:val="en-US"/>
        </w:rPr>
        <w:t>ils</w:t>
      </w:r>
      <w:r w:rsidRPr="00EE75C4">
        <w:rPr>
          <w:lang w:val="en-US"/>
        </w:rPr>
        <w:t> </w:t>
      </w:r>
      <w:r w:rsidRPr="00EE75C4">
        <w:rPr>
          <w:lang w:val="en-US"/>
        </w:rPr>
        <w:t xml:space="preserve"> D</w:t>
      </w:r>
      <w:r w:rsidRPr="00EE75C4">
        <w:rPr>
          <w:lang w:val="en-US"/>
        </w:rPr>
        <w:t> </w:t>
      </w:r>
      <w:r w:rsidRPr="00EE75C4">
        <w:rPr>
          <w:lang w:val="en-US"/>
        </w:rPr>
        <w:t>elles</w:t>
      </w:r>
    </w:p>
    <w:p w:rsidR="00D85556" w:rsidRPr="00EE75C4" w:rsidRDefault="00D85556" w:rsidP="002E5AE5">
      <w:pPr>
        <w:pStyle w:val="2b"/>
        <w:rPr>
          <w:lang w:val="en-US"/>
        </w:rPr>
      </w:pPr>
      <w:r w:rsidRPr="00EE75C4">
        <w:rPr>
          <w:lang w:val="en-US"/>
        </w:rPr>
        <w:t>31.</w:t>
      </w:r>
      <w:r w:rsidR="002E5AE5">
        <w:rPr>
          <w:lang w:val="en-US"/>
        </w:rPr>
        <w:tab/>
      </w:r>
      <w:r w:rsidRPr="00EE75C4">
        <w:rPr>
          <w:lang w:val="en-US"/>
        </w:rPr>
        <w:t>____ ne l’a vu hier.</w:t>
      </w:r>
    </w:p>
    <w:p w:rsidR="00D85556" w:rsidRPr="00EE75C4" w:rsidRDefault="00D85556" w:rsidP="002E5AE5">
      <w:pPr>
        <w:pStyle w:val="36"/>
        <w:rPr>
          <w:lang w:val="en-US"/>
        </w:rPr>
      </w:pPr>
      <w:r w:rsidRPr="00EE75C4">
        <w:rPr>
          <w:lang w:val="en-US"/>
        </w:rPr>
        <w:t xml:space="preserve">A Ils        </w:t>
      </w:r>
    </w:p>
    <w:p w:rsidR="00D85556" w:rsidRPr="00EE75C4" w:rsidRDefault="00D85556" w:rsidP="002E5AE5">
      <w:pPr>
        <w:pStyle w:val="36"/>
        <w:rPr>
          <w:lang w:val="en-US"/>
        </w:rPr>
      </w:pPr>
      <w:r w:rsidRPr="00EE75C4">
        <w:rPr>
          <w:lang w:val="en-US"/>
        </w:rPr>
        <w:t xml:space="preserve">B On   </w:t>
      </w:r>
    </w:p>
    <w:p w:rsidR="00D85556" w:rsidRPr="00EE75C4" w:rsidRDefault="00D85556" w:rsidP="002E5AE5">
      <w:pPr>
        <w:pStyle w:val="36"/>
        <w:rPr>
          <w:lang w:val="en-US"/>
        </w:rPr>
      </w:pPr>
      <w:r w:rsidRPr="00EE75C4">
        <w:rPr>
          <w:lang w:val="en-US"/>
        </w:rPr>
        <w:t xml:space="preserve">C Je        </w:t>
      </w:r>
    </w:p>
    <w:p w:rsidR="00D85556" w:rsidRPr="00EE75C4" w:rsidRDefault="00D85556" w:rsidP="002E5AE5">
      <w:pPr>
        <w:pStyle w:val="36"/>
        <w:rPr>
          <w:lang w:val="en-US"/>
        </w:rPr>
      </w:pPr>
      <w:r w:rsidRPr="00EE75C4">
        <w:rPr>
          <w:lang w:val="en-US"/>
        </w:rPr>
        <w:t>D Tu</w:t>
      </w:r>
    </w:p>
    <w:p w:rsidR="00D85556" w:rsidRPr="00EE75C4" w:rsidRDefault="00D85556" w:rsidP="002E5AE5">
      <w:pPr>
        <w:pStyle w:val="2b"/>
        <w:rPr>
          <w:lang w:val="en-US"/>
        </w:rPr>
      </w:pPr>
      <w:r w:rsidRPr="00EE75C4">
        <w:rPr>
          <w:lang w:val="en-US"/>
        </w:rPr>
        <w:t>32.</w:t>
      </w:r>
      <w:r w:rsidR="002E5AE5">
        <w:rPr>
          <w:lang w:val="en-US"/>
        </w:rPr>
        <w:tab/>
      </w:r>
      <w:r w:rsidRPr="00EE75C4">
        <w:rPr>
          <w:lang w:val="en-US"/>
        </w:rPr>
        <w:t>Vous avez à rendre ces revues à la bibliothèque.</w:t>
      </w:r>
    </w:p>
    <w:p w:rsidR="00D85556" w:rsidRPr="00EE75C4" w:rsidRDefault="00D85556" w:rsidP="002E5AE5">
      <w:pPr>
        <w:pStyle w:val="2d"/>
      </w:pPr>
      <w:r w:rsidRPr="00EE75C4">
        <w:t>A</w:t>
      </w:r>
      <w:r w:rsidRPr="00EE75C4">
        <w:t> </w:t>
      </w:r>
      <w:r w:rsidRPr="00EE75C4">
        <w:t xml:space="preserve">Вы можете вернуть эти журналы в библиотеку. </w:t>
      </w:r>
    </w:p>
    <w:p w:rsidR="00D85556" w:rsidRPr="00EE75C4" w:rsidRDefault="00D85556" w:rsidP="00B437EA">
      <w:r w:rsidRPr="00EE75C4">
        <w:t> </w:t>
      </w:r>
      <w:r w:rsidRPr="00EE75C4">
        <w:t xml:space="preserve">         B  Вы возвращаете эти журналы в библиотеку. </w:t>
      </w:r>
    </w:p>
    <w:p w:rsidR="00D85556" w:rsidRPr="00EE75C4" w:rsidRDefault="00D85556" w:rsidP="00B437EA">
      <w:r w:rsidRPr="00EE75C4">
        <w:t xml:space="preserve">             C</w:t>
      </w:r>
      <w:r w:rsidRPr="00EE75C4">
        <w:t> </w:t>
      </w:r>
      <w:r w:rsidRPr="00EE75C4">
        <w:t xml:space="preserve">Вам разрешено вернуть эти журналы в библиотеку. </w:t>
      </w:r>
    </w:p>
    <w:p w:rsidR="00D85556" w:rsidRPr="00EE75C4" w:rsidRDefault="00D85556" w:rsidP="00B437EA">
      <w:r w:rsidRPr="00EE75C4">
        <w:t xml:space="preserve">         </w:t>
      </w:r>
      <w:r w:rsidRPr="00EE75C4">
        <w:rPr>
          <w:lang w:val="en-US"/>
        </w:rPr>
        <w:t> </w:t>
      </w:r>
      <w:r w:rsidRPr="00EE75C4">
        <w:t>D</w:t>
      </w:r>
      <w:r w:rsidRPr="00EE75C4">
        <w:rPr>
          <w:lang w:val="en-US"/>
        </w:rPr>
        <w:t> </w:t>
      </w:r>
      <w:r w:rsidRPr="00EE75C4">
        <w:t>Вы должны вернуть эти журналы в библиотеку.</w:t>
      </w:r>
    </w:p>
    <w:p w:rsidR="00D85556" w:rsidRPr="00EE75C4" w:rsidRDefault="00D85556" w:rsidP="002E5AE5">
      <w:pPr>
        <w:pStyle w:val="2b"/>
      </w:pPr>
      <w:r w:rsidRPr="00EE75C4">
        <w:t>33.</w:t>
      </w:r>
      <w:r w:rsidR="002E5AE5">
        <w:tab/>
      </w:r>
      <w:r w:rsidRPr="00EE75C4">
        <w:t>Большинство студентов хорошо учились и получили хорошие оценки.</w:t>
      </w:r>
    </w:p>
    <w:p w:rsidR="00D85556" w:rsidRPr="00EE75C4" w:rsidRDefault="00D85556" w:rsidP="002E5AE5">
      <w:pPr>
        <w:pStyle w:val="36"/>
        <w:rPr>
          <w:lang w:val="en-US"/>
        </w:rPr>
      </w:pPr>
      <w:r w:rsidRPr="00EE75C4">
        <w:rPr>
          <w:lang w:val="en-US"/>
        </w:rPr>
        <w:t>A Quelques étudiants avaient bien étudié et ils ont reçu de bonnes notes.</w:t>
      </w:r>
    </w:p>
    <w:p w:rsidR="00D85556" w:rsidRPr="00EE75C4" w:rsidRDefault="00D85556" w:rsidP="002E5AE5">
      <w:pPr>
        <w:pStyle w:val="36"/>
        <w:rPr>
          <w:lang w:val="en-US"/>
        </w:rPr>
      </w:pPr>
      <w:r w:rsidRPr="00EE75C4">
        <w:rPr>
          <w:lang w:val="en-US"/>
        </w:rPr>
        <w:t>B La plupart des étudiants avaient bien étudié et ils ont reçu de bonnes notes.</w:t>
      </w:r>
    </w:p>
    <w:p w:rsidR="00D85556" w:rsidRPr="00EE75C4" w:rsidRDefault="00D85556" w:rsidP="002E5AE5">
      <w:pPr>
        <w:pStyle w:val="36"/>
        <w:rPr>
          <w:lang w:val="en-US"/>
        </w:rPr>
      </w:pPr>
      <w:r w:rsidRPr="00EE75C4">
        <w:rPr>
          <w:lang w:val="en-US"/>
        </w:rPr>
        <w:t>C Certains étudiants ont reçu de bonnes notes.</w:t>
      </w:r>
    </w:p>
    <w:p w:rsidR="00D85556" w:rsidRPr="00EE75C4" w:rsidRDefault="00D85556" w:rsidP="002E5AE5">
      <w:pPr>
        <w:pStyle w:val="36"/>
        <w:rPr>
          <w:lang w:val="de-DE"/>
        </w:rPr>
      </w:pPr>
      <w:r w:rsidRPr="00EE75C4">
        <w:rPr>
          <w:lang w:val="de-DE"/>
        </w:rPr>
        <w:t>D La plupart des étudiants étudient bien et ils ont de bonnes notes.</w:t>
      </w:r>
    </w:p>
    <w:p w:rsidR="00D85556" w:rsidRPr="00EE75C4" w:rsidRDefault="00D85556" w:rsidP="002E5AE5">
      <w:pPr>
        <w:pStyle w:val="2b"/>
        <w:rPr>
          <w:i/>
          <w:lang w:val="en-US"/>
        </w:rPr>
      </w:pPr>
      <w:r w:rsidRPr="00EE75C4">
        <w:rPr>
          <w:lang w:val="en-US"/>
        </w:rPr>
        <w:t>34.</w:t>
      </w:r>
      <w:r w:rsidR="002E5AE5">
        <w:rPr>
          <w:lang w:val="en-US"/>
        </w:rPr>
        <w:tab/>
      </w:r>
      <w:r w:rsidRPr="00EE75C4">
        <w:rPr>
          <w:lang w:val="en-US"/>
        </w:rPr>
        <w:t>Ce problème est à résoudre le plus vite possible.</w:t>
      </w:r>
      <w:r w:rsidRPr="00EE75C4">
        <w:rPr>
          <w:i/>
          <w:lang w:val="en-US"/>
        </w:rPr>
        <w:t xml:space="preserve">     </w:t>
      </w:r>
    </w:p>
    <w:p w:rsidR="00D85556" w:rsidRPr="00EE75C4" w:rsidRDefault="00D85556" w:rsidP="002E5AE5">
      <w:pPr>
        <w:pStyle w:val="36"/>
      </w:pPr>
      <w:r w:rsidRPr="00EE75C4">
        <w:t>A Эту проблему хотелось бы решить как возможно быстрее.</w:t>
      </w:r>
    </w:p>
    <w:p w:rsidR="00D85556" w:rsidRPr="00EE75C4" w:rsidRDefault="00D85556" w:rsidP="002E5AE5">
      <w:pPr>
        <w:pStyle w:val="36"/>
      </w:pPr>
      <w:r w:rsidRPr="00EE75C4">
        <w:t>B Они могут быстро решить эту проблему.</w:t>
      </w:r>
    </w:p>
    <w:p w:rsidR="00D85556" w:rsidRPr="00EE75C4" w:rsidRDefault="00D85556" w:rsidP="002E5AE5">
      <w:pPr>
        <w:pStyle w:val="36"/>
      </w:pPr>
      <w:r w:rsidRPr="00EE75C4">
        <w:t>C Эту проблему можно решить завтра.</w:t>
      </w:r>
    </w:p>
    <w:p w:rsidR="00D85556" w:rsidRPr="00EE75C4" w:rsidRDefault="00D85556" w:rsidP="002E5AE5">
      <w:pPr>
        <w:pStyle w:val="36"/>
      </w:pPr>
      <w:r w:rsidRPr="00EE75C4">
        <w:rPr>
          <w:lang w:val="en-US"/>
        </w:rPr>
        <w:t>D</w:t>
      </w:r>
      <w:r w:rsidRPr="00EE75C4">
        <w:t xml:space="preserve"> Эта проблема должна быть решена как возможно быстрее.</w:t>
      </w:r>
    </w:p>
    <w:p w:rsidR="00D85556" w:rsidRPr="00EE75C4" w:rsidRDefault="00D85556" w:rsidP="002E5AE5">
      <w:pPr>
        <w:pStyle w:val="2b"/>
      </w:pPr>
      <w:r w:rsidRPr="00EE75C4">
        <w:t>35.</w:t>
      </w:r>
      <w:r w:rsidR="002E5AE5">
        <w:tab/>
      </w:r>
      <w:r w:rsidRPr="00EE75C4">
        <w:t>Сегодня мы сдали экзамен по французскому языку.</w:t>
      </w:r>
    </w:p>
    <w:p w:rsidR="00D85556" w:rsidRPr="00EE75C4" w:rsidRDefault="00D85556" w:rsidP="002E5AE5">
      <w:pPr>
        <w:pStyle w:val="36"/>
        <w:rPr>
          <w:lang w:val="en-US"/>
        </w:rPr>
      </w:pPr>
      <w:r w:rsidRPr="00EE75C4">
        <w:rPr>
          <w:lang w:val="en-US"/>
        </w:rPr>
        <w:t>A Aujourd</w:t>
      </w:r>
      <w:r w:rsidR="002E5AE5">
        <w:rPr>
          <w:lang w:val="en-US"/>
        </w:rPr>
        <w:t>’</w:t>
      </w:r>
      <w:r w:rsidRPr="00EE75C4">
        <w:rPr>
          <w:lang w:val="en-US"/>
        </w:rPr>
        <w:t>hui nous avons passé l</w:t>
      </w:r>
      <w:r w:rsidR="002E5AE5">
        <w:rPr>
          <w:lang w:val="en-US"/>
        </w:rPr>
        <w:t>’</w:t>
      </w:r>
      <w:r w:rsidRPr="00EE75C4">
        <w:rPr>
          <w:lang w:val="en-US"/>
        </w:rPr>
        <w:t>examen de français.</w:t>
      </w:r>
    </w:p>
    <w:p w:rsidR="00D85556" w:rsidRPr="00EE75C4" w:rsidRDefault="00D85556" w:rsidP="002E5AE5">
      <w:pPr>
        <w:pStyle w:val="36"/>
        <w:rPr>
          <w:lang w:val="en-US"/>
        </w:rPr>
      </w:pPr>
      <w:r w:rsidRPr="00EE75C4">
        <w:rPr>
          <w:lang w:val="en-US"/>
        </w:rPr>
        <w:t>B Aujourd</w:t>
      </w:r>
      <w:r w:rsidR="002E5AE5">
        <w:rPr>
          <w:lang w:val="en-US"/>
        </w:rPr>
        <w:t>’</w:t>
      </w:r>
      <w:r w:rsidRPr="00EE75C4">
        <w:rPr>
          <w:lang w:val="en-US"/>
        </w:rPr>
        <w:t>hui nous passons l</w:t>
      </w:r>
      <w:r w:rsidR="002E5AE5">
        <w:rPr>
          <w:lang w:val="en-US"/>
        </w:rPr>
        <w:t>’</w:t>
      </w:r>
      <w:r w:rsidRPr="00EE75C4">
        <w:rPr>
          <w:lang w:val="en-US"/>
        </w:rPr>
        <w:t>examen de français.</w:t>
      </w:r>
    </w:p>
    <w:p w:rsidR="00D85556" w:rsidRPr="00EE75C4" w:rsidRDefault="00D85556" w:rsidP="002E5AE5">
      <w:pPr>
        <w:pStyle w:val="36"/>
        <w:rPr>
          <w:lang w:val="en-US"/>
        </w:rPr>
      </w:pPr>
      <w:r w:rsidRPr="00EE75C4">
        <w:rPr>
          <w:lang w:val="en-US"/>
        </w:rPr>
        <w:t>C Hier nous avons passé l</w:t>
      </w:r>
      <w:r w:rsidR="002E5AE5">
        <w:rPr>
          <w:lang w:val="en-US"/>
        </w:rPr>
        <w:t>’</w:t>
      </w:r>
      <w:r w:rsidRPr="00EE75C4">
        <w:rPr>
          <w:lang w:val="en-US"/>
        </w:rPr>
        <w:t>examen de français.</w:t>
      </w:r>
    </w:p>
    <w:p w:rsidR="00D85556" w:rsidRPr="00EE75C4" w:rsidRDefault="00D85556" w:rsidP="002E5AE5">
      <w:pPr>
        <w:pStyle w:val="36"/>
        <w:rPr>
          <w:lang w:val="en-US"/>
        </w:rPr>
      </w:pPr>
      <w:r w:rsidRPr="00EE75C4">
        <w:rPr>
          <w:lang w:val="en-US"/>
        </w:rPr>
        <w:t>D Aujourd</w:t>
      </w:r>
      <w:r w:rsidR="002E5AE5">
        <w:rPr>
          <w:lang w:val="en-US"/>
        </w:rPr>
        <w:t>’</w:t>
      </w:r>
      <w:r w:rsidRPr="00EE75C4">
        <w:rPr>
          <w:lang w:val="en-US"/>
        </w:rPr>
        <w:t>hui nous avons passé l</w:t>
      </w:r>
      <w:r w:rsidR="002E5AE5">
        <w:rPr>
          <w:lang w:val="en-US"/>
        </w:rPr>
        <w:t>’</w:t>
      </w:r>
      <w:r w:rsidRPr="00EE75C4">
        <w:rPr>
          <w:lang w:val="en-US"/>
        </w:rPr>
        <w:t>épreuve de français.</w:t>
      </w: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rPr>
      </w:pPr>
      <w:r w:rsidRPr="00EE75C4">
        <w:rPr>
          <w:b/>
          <w:sz w:val="24"/>
        </w:rPr>
        <w:t>Раздел 7 Пункт 7.5.</w:t>
      </w:r>
    </w:p>
    <w:p w:rsidR="00D85556" w:rsidRPr="00EE75C4" w:rsidRDefault="00D85556" w:rsidP="00B437EA">
      <w:pPr>
        <w:pStyle w:val="a5"/>
        <w:shd w:val="clear" w:color="auto" w:fill="FFFFFF"/>
        <w:spacing w:before="0" w:beforeAutospacing="0" w:after="0" w:afterAutospacing="0" w:line="240" w:lineRule="auto"/>
        <w:ind w:firstLine="709"/>
        <w:rPr>
          <w:b/>
          <w:sz w:val="24"/>
        </w:rPr>
      </w:pPr>
      <w:r w:rsidRPr="00EE75C4">
        <w:rPr>
          <w:b/>
          <w:sz w:val="24"/>
        </w:rPr>
        <w:t>Контрольная работа № 3</w:t>
      </w:r>
    </w:p>
    <w:p w:rsidR="00D85556" w:rsidRPr="00EE75C4" w:rsidRDefault="00D85556" w:rsidP="002E5AE5">
      <w:pPr>
        <w:pStyle w:val="2b"/>
        <w:rPr>
          <w:kern w:val="16"/>
        </w:rPr>
      </w:pPr>
      <w:r w:rsidRPr="00EE75C4">
        <w:rPr>
          <w:kern w:val="16"/>
          <w:lang w:val="en-US"/>
        </w:rPr>
        <w:t>I</w:t>
      </w:r>
      <w:r w:rsidRPr="00EE75C4">
        <w:rPr>
          <w:kern w:val="16"/>
        </w:rPr>
        <w:t>.</w:t>
      </w:r>
      <w:r w:rsidR="002E5AE5">
        <w:rPr>
          <w:kern w:val="16"/>
        </w:rPr>
        <w:tab/>
      </w:r>
      <w:r w:rsidRPr="00EE75C4">
        <w:rPr>
          <w:kern w:val="16"/>
        </w:rPr>
        <w:t xml:space="preserve">Прочтите и письменно переведите следующий текст. </w:t>
      </w:r>
    </w:p>
    <w:p w:rsidR="00D85556" w:rsidRPr="002E5AE5" w:rsidRDefault="00D85556" w:rsidP="002E5AE5">
      <w:pPr>
        <w:pStyle w:val="ae"/>
        <w:rPr>
          <w:b/>
          <w:kern w:val="16"/>
          <w:lang w:val="fr-FR"/>
        </w:rPr>
      </w:pPr>
      <w:r w:rsidRPr="002E5AE5">
        <w:rPr>
          <w:b/>
          <w:kern w:val="16"/>
          <w:lang w:val="fr-FR"/>
        </w:rPr>
        <w:t>Irène Joliot-Curie</w:t>
      </w:r>
    </w:p>
    <w:p w:rsidR="00D85556" w:rsidRPr="00EE75C4" w:rsidRDefault="00D85556" w:rsidP="002E5AE5">
      <w:pPr>
        <w:pStyle w:val="2b"/>
        <w:rPr>
          <w:kern w:val="16"/>
          <w:lang w:val="fr-FR"/>
        </w:rPr>
      </w:pPr>
      <w:r w:rsidRPr="00EE75C4">
        <w:rPr>
          <w:kern w:val="16"/>
          <w:lang w:val="fr-FR"/>
        </w:rPr>
        <w:t>1.</w:t>
      </w:r>
      <w:r w:rsidR="002E5AE5">
        <w:rPr>
          <w:kern w:val="16"/>
          <w:lang w:val="fr-FR"/>
        </w:rPr>
        <w:tab/>
      </w:r>
      <w:r w:rsidRPr="00EE75C4">
        <w:rPr>
          <w:kern w:val="16"/>
          <w:lang w:val="fr-FR"/>
        </w:rPr>
        <w:t>Ir</w:t>
      </w:r>
      <w:r w:rsidRPr="00EE75C4">
        <w:rPr>
          <w:bCs/>
          <w:kern w:val="16"/>
          <w:lang w:val="fr-FR"/>
        </w:rPr>
        <w:t>è</w:t>
      </w:r>
      <w:r w:rsidRPr="00EE75C4">
        <w:rPr>
          <w:kern w:val="16"/>
          <w:lang w:val="fr-FR"/>
        </w:rPr>
        <w:t>ne Joliot-Curie, la cél</w:t>
      </w:r>
      <w:r w:rsidRPr="00EE75C4">
        <w:rPr>
          <w:bCs/>
          <w:kern w:val="16"/>
          <w:lang w:val="fr-FR"/>
        </w:rPr>
        <w:t>è</w:t>
      </w:r>
      <w:r w:rsidRPr="00EE75C4">
        <w:rPr>
          <w:kern w:val="16"/>
          <w:lang w:val="fr-FR"/>
        </w:rPr>
        <w:t>bre fille des cél</w:t>
      </w:r>
      <w:r w:rsidRPr="00EE75C4">
        <w:rPr>
          <w:bCs/>
          <w:kern w:val="16"/>
          <w:lang w:val="fr-FR"/>
        </w:rPr>
        <w:t>è</w:t>
      </w:r>
      <w:r w:rsidRPr="00EE75C4">
        <w:rPr>
          <w:kern w:val="16"/>
          <w:lang w:val="fr-FR"/>
        </w:rPr>
        <w:t>bres parents – Pierre et Marie Curie – naquit le 12 septembre, 1897. A 17 ans elle commença déjà à travailler dans la radiologie. Sa m</w:t>
      </w:r>
      <w:r w:rsidRPr="00EE75C4">
        <w:rPr>
          <w:bCs/>
          <w:kern w:val="16"/>
          <w:lang w:val="fr-FR"/>
        </w:rPr>
        <w:t>è</w:t>
      </w:r>
      <w:r w:rsidRPr="00EE75C4">
        <w:rPr>
          <w:kern w:val="16"/>
          <w:lang w:val="fr-FR"/>
        </w:rPr>
        <w:t xml:space="preserve">re </w:t>
      </w:r>
      <w:r w:rsidRPr="00EE75C4">
        <w:rPr>
          <w:kern w:val="16"/>
          <w:lang w:val="fr-FR"/>
        </w:rPr>
        <w:lastRenderedPageBreak/>
        <w:t>l’envoyait dans les hôpitaux où elles montaient des postes radiologiques.</w:t>
      </w:r>
    </w:p>
    <w:p w:rsidR="00D85556" w:rsidRPr="00EE75C4" w:rsidRDefault="00D85556" w:rsidP="002E5AE5">
      <w:pPr>
        <w:pStyle w:val="2b"/>
        <w:rPr>
          <w:kern w:val="16"/>
          <w:lang w:val="fr-FR"/>
        </w:rPr>
      </w:pPr>
      <w:r w:rsidRPr="00EE75C4">
        <w:rPr>
          <w:kern w:val="16"/>
          <w:lang w:val="fr-FR"/>
        </w:rPr>
        <w:t>2.</w:t>
      </w:r>
      <w:r w:rsidR="002E5AE5">
        <w:rPr>
          <w:kern w:val="16"/>
          <w:lang w:val="fr-FR"/>
        </w:rPr>
        <w:tab/>
      </w:r>
      <w:r w:rsidRPr="00EE75C4">
        <w:rPr>
          <w:kern w:val="16"/>
          <w:lang w:val="fr-FR"/>
        </w:rPr>
        <w:t>Elle avait fait ses études à l’Université de Paris et commença ensuite à travailler au laboratoire de Marie Curie. Elle passa sa th</w:t>
      </w:r>
      <w:r w:rsidRPr="00EE75C4">
        <w:rPr>
          <w:bCs/>
          <w:kern w:val="16"/>
          <w:lang w:val="fr-FR"/>
        </w:rPr>
        <w:t>è</w:t>
      </w:r>
      <w:r w:rsidRPr="00EE75C4">
        <w:rPr>
          <w:kern w:val="16"/>
          <w:lang w:val="fr-FR"/>
        </w:rPr>
        <w:t>se de doctorat en 1925.</w:t>
      </w:r>
    </w:p>
    <w:p w:rsidR="00D85556" w:rsidRPr="00EE75C4" w:rsidRDefault="00D85556" w:rsidP="002E5AE5">
      <w:pPr>
        <w:pStyle w:val="2b"/>
        <w:rPr>
          <w:kern w:val="16"/>
          <w:lang w:val="fr-FR"/>
        </w:rPr>
      </w:pPr>
      <w:r w:rsidRPr="00EE75C4">
        <w:rPr>
          <w:kern w:val="16"/>
          <w:lang w:val="fr-FR"/>
        </w:rPr>
        <w:t>3.</w:t>
      </w:r>
      <w:r w:rsidR="002E5AE5">
        <w:rPr>
          <w:kern w:val="16"/>
          <w:lang w:val="fr-FR"/>
        </w:rPr>
        <w:tab/>
      </w:r>
      <w:r w:rsidRPr="00EE75C4">
        <w:rPr>
          <w:kern w:val="16"/>
          <w:lang w:val="fr-FR"/>
        </w:rPr>
        <w:t>En 1926 Ir</w:t>
      </w:r>
      <w:r w:rsidRPr="00EE75C4">
        <w:rPr>
          <w:bCs/>
          <w:kern w:val="16"/>
          <w:lang w:val="fr-FR"/>
        </w:rPr>
        <w:t>è</w:t>
      </w:r>
      <w:r w:rsidRPr="00EE75C4">
        <w:rPr>
          <w:kern w:val="16"/>
          <w:lang w:val="fr-FR"/>
        </w:rPr>
        <w:t>ne annonça à ses parents: “Je me marie avec Frédéric Joliot.” C’était le plus brillant des travailleurs de l’Institut du Radium. Ce fut le second heureux couple dans cette famille de savants.</w:t>
      </w:r>
    </w:p>
    <w:p w:rsidR="00D85556" w:rsidRPr="00EE75C4" w:rsidRDefault="00D85556" w:rsidP="002E5AE5">
      <w:pPr>
        <w:pStyle w:val="2b"/>
        <w:rPr>
          <w:kern w:val="16"/>
          <w:lang w:val="fr-FR"/>
        </w:rPr>
      </w:pPr>
      <w:r w:rsidRPr="00EE75C4">
        <w:rPr>
          <w:kern w:val="16"/>
          <w:lang w:val="fr-FR"/>
        </w:rPr>
        <w:t>4.</w:t>
      </w:r>
      <w:r w:rsidR="002E5AE5">
        <w:rPr>
          <w:kern w:val="16"/>
          <w:lang w:val="fr-FR"/>
        </w:rPr>
        <w:tab/>
      </w:r>
      <w:r w:rsidRPr="00EE75C4">
        <w:rPr>
          <w:kern w:val="16"/>
          <w:lang w:val="fr-FR"/>
        </w:rPr>
        <w:t>Ils firent beaucoup de découvertes ensemble, dont la plus importante était la radio-activité artificielle. Ainsi les expériences géniales de Pierre et Marie Curie et d’autres grands savants étaient couronnées par celles de Frédéric et Ir</w:t>
      </w:r>
      <w:r w:rsidRPr="00EE75C4">
        <w:rPr>
          <w:bCs/>
          <w:kern w:val="16"/>
          <w:lang w:val="fr-FR"/>
        </w:rPr>
        <w:t>è</w:t>
      </w:r>
      <w:r w:rsidRPr="00EE75C4">
        <w:rPr>
          <w:kern w:val="16"/>
          <w:lang w:val="fr-FR"/>
        </w:rPr>
        <w:t>ne Joliot-Curie. En 1935 pour la troisi</w:t>
      </w:r>
      <w:r w:rsidRPr="00EE75C4">
        <w:rPr>
          <w:bCs/>
          <w:kern w:val="16"/>
          <w:lang w:val="fr-FR"/>
        </w:rPr>
        <w:t>è</w:t>
      </w:r>
      <w:r w:rsidRPr="00EE75C4">
        <w:rPr>
          <w:kern w:val="16"/>
          <w:lang w:val="fr-FR"/>
        </w:rPr>
        <w:t>me fois le prix Nobel fut attribué à la famille.</w:t>
      </w:r>
    </w:p>
    <w:p w:rsidR="00D85556" w:rsidRPr="00EE75C4" w:rsidRDefault="00D85556" w:rsidP="002E5AE5">
      <w:pPr>
        <w:pStyle w:val="2b"/>
        <w:rPr>
          <w:kern w:val="16"/>
          <w:lang w:val="fr-FR"/>
        </w:rPr>
      </w:pPr>
      <w:r w:rsidRPr="00EE75C4">
        <w:rPr>
          <w:kern w:val="16"/>
          <w:lang w:val="fr-FR"/>
        </w:rPr>
        <w:t>5.</w:t>
      </w:r>
      <w:r w:rsidR="002E5AE5">
        <w:rPr>
          <w:kern w:val="16"/>
          <w:lang w:val="fr-FR"/>
        </w:rPr>
        <w:tab/>
      </w:r>
      <w:r w:rsidRPr="00EE75C4">
        <w:rPr>
          <w:kern w:val="16"/>
          <w:lang w:val="fr-FR"/>
        </w:rPr>
        <w:t>Pendant la guerre Ir</w:t>
      </w:r>
      <w:r w:rsidRPr="00EE75C4">
        <w:rPr>
          <w:bCs/>
          <w:kern w:val="16"/>
          <w:lang w:val="fr-FR"/>
        </w:rPr>
        <w:t>è</w:t>
      </w:r>
      <w:r w:rsidRPr="00EE75C4">
        <w:rPr>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D85556" w:rsidRPr="00EE75C4" w:rsidRDefault="00D85556" w:rsidP="002E5AE5">
      <w:pPr>
        <w:pStyle w:val="2b"/>
        <w:rPr>
          <w:kern w:val="16"/>
          <w:lang w:val="fr-FR"/>
        </w:rPr>
      </w:pPr>
      <w:r w:rsidRPr="00EE75C4">
        <w:rPr>
          <w:kern w:val="16"/>
          <w:lang w:val="fr-FR"/>
        </w:rPr>
        <w:t>6.</w:t>
      </w:r>
      <w:r w:rsidR="002E5AE5">
        <w:rPr>
          <w:kern w:val="16"/>
          <w:lang w:val="fr-FR"/>
        </w:rPr>
        <w:tab/>
      </w:r>
      <w:r w:rsidRPr="00EE75C4">
        <w:rPr>
          <w:kern w:val="16"/>
          <w:lang w:val="fr-FR"/>
        </w:rPr>
        <w:t>Au moment des expériences atomiques américaines qui brûl</w:t>
      </w:r>
      <w:r w:rsidRPr="00EE75C4">
        <w:rPr>
          <w:bCs/>
          <w:kern w:val="16"/>
          <w:lang w:val="fr-FR"/>
        </w:rPr>
        <w:t>è</w:t>
      </w:r>
      <w:r w:rsidRPr="00EE75C4">
        <w:rPr>
          <w:kern w:val="16"/>
          <w:lang w:val="fr-FR"/>
        </w:rPr>
        <w:t>rent par leurs radiations tant de pêcheurs japonais, Ir</w:t>
      </w:r>
      <w:r w:rsidRPr="00EE75C4">
        <w:rPr>
          <w:bCs/>
          <w:kern w:val="16"/>
          <w:lang w:val="fr-FR"/>
        </w:rPr>
        <w:t>è</w:t>
      </w:r>
      <w:r w:rsidRPr="00EE75C4">
        <w:rPr>
          <w:kern w:val="16"/>
          <w:lang w:val="fr-FR"/>
        </w:rPr>
        <w:t>ne Joliot-Cu</w:t>
      </w:r>
      <w:r w:rsidRPr="00EE75C4">
        <w:rPr>
          <w:kern w:val="16"/>
          <w:lang w:val="en-US"/>
        </w:rPr>
        <w:t>ri</w:t>
      </w:r>
      <w:r w:rsidRPr="00EE75C4">
        <w:rPr>
          <w:kern w:val="16"/>
          <w:lang w:val="fr-FR"/>
        </w:rPr>
        <w:t>e mettait en garde le monde entier contre le danger de la radio-activité. En 1948 Ir</w:t>
      </w:r>
      <w:r w:rsidRPr="00EE75C4">
        <w:rPr>
          <w:bCs/>
          <w:kern w:val="16"/>
          <w:lang w:val="fr-FR"/>
        </w:rPr>
        <w:t>è</w:t>
      </w:r>
      <w:r w:rsidRPr="00EE75C4">
        <w:rPr>
          <w:kern w:val="16"/>
          <w:lang w:val="fr-FR"/>
        </w:rPr>
        <w:t>ne Joliot-Curie avait atteint avec son mari, une fois de plus, la gloire universelle: la pile atomique française entra en fonction.</w:t>
      </w:r>
    </w:p>
    <w:p w:rsidR="00D85556" w:rsidRPr="00EE75C4" w:rsidRDefault="00D85556" w:rsidP="00B437EA">
      <w:pPr>
        <w:shd w:val="clear" w:color="auto" w:fill="FFFFFF"/>
        <w:spacing w:after="40"/>
        <w:jc w:val="center"/>
        <w:rPr>
          <w:spacing w:val="4"/>
          <w:kern w:val="16"/>
          <w:u w:val="single"/>
          <w:lang w:val="fr-FR"/>
        </w:rPr>
      </w:pPr>
    </w:p>
    <w:p w:rsidR="00D85556" w:rsidRPr="002E5AE5" w:rsidRDefault="00D85556" w:rsidP="002E5AE5">
      <w:pPr>
        <w:pStyle w:val="ae"/>
        <w:rPr>
          <w:kern w:val="16"/>
          <w:lang w:val="fr-FR"/>
        </w:rPr>
      </w:pPr>
      <w:r w:rsidRPr="002E5AE5">
        <w:rPr>
          <w:kern w:val="16"/>
          <w:lang w:val="fr-FR"/>
        </w:rPr>
        <w:t>Mots et expressions:</w:t>
      </w:r>
    </w:p>
    <w:p w:rsidR="00D85556" w:rsidRPr="00EE75C4" w:rsidRDefault="00D85556" w:rsidP="002E5AE5">
      <w:pPr>
        <w:pStyle w:val="2b"/>
        <w:rPr>
          <w:kern w:val="16"/>
          <w:lang w:val="fr-FR"/>
        </w:rPr>
      </w:pPr>
      <w:r w:rsidRPr="00EE75C4">
        <w:rPr>
          <w:kern w:val="16"/>
          <w:lang w:val="fr-FR"/>
        </w:rPr>
        <w:t>1.</w:t>
      </w:r>
      <w:r w:rsidR="002E5AE5">
        <w:rPr>
          <w:kern w:val="16"/>
          <w:lang w:val="fr-FR"/>
        </w:rPr>
        <w:tab/>
      </w:r>
      <w:r w:rsidRPr="00EE75C4">
        <w:rPr>
          <w:kern w:val="16"/>
          <w:lang w:val="fr-FR"/>
        </w:rPr>
        <w:t>passer la th</w:t>
      </w:r>
      <w:r w:rsidRPr="00EE75C4">
        <w:rPr>
          <w:bCs/>
          <w:kern w:val="16"/>
          <w:lang w:val="fr-FR"/>
        </w:rPr>
        <w:t>è</w:t>
      </w:r>
      <w:r w:rsidRPr="00EE75C4">
        <w:rPr>
          <w:kern w:val="16"/>
          <w:lang w:val="fr-FR"/>
        </w:rPr>
        <w:t xml:space="preserve">se de doctorat – </w:t>
      </w:r>
      <w:r w:rsidRPr="00EE75C4">
        <w:rPr>
          <w:kern w:val="16"/>
        </w:rPr>
        <w:t>защитить</w:t>
      </w:r>
      <w:r w:rsidRPr="00EE75C4">
        <w:rPr>
          <w:kern w:val="16"/>
          <w:lang w:val="fr-FR"/>
        </w:rPr>
        <w:t xml:space="preserve"> </w:t>
      </w:r>
      <w:r w:rsidRPr="00EE75C4">
        <w:rPr>
          <w:kern w:val="16"/>
        </w:rPr>
        <w:t>докторскую</w:t>
      </w:r>
    </w:p>
    <w:p w:rsidR="00D85556" w:rsidRPr="00EE75C4" w:rsidRDefault="00D85556" w:rsidP="002E5AE5">
      <w:pPr>
        <w:pStyle w:val="2d"/>
        <w:rPr>
          <w:kern w:val="16"/>
          <w:lang w:val="fr-FR"/>
        </w:rPr>
      </w:pPr>
      <w:r w:rsidRPr="00EE75C4">
        <w:rPr>
          <w:kern w:val="16"/>
          <w:lang w:val="fr-FR"/>
        </w:rPr>
        <w:t>диссертацию</w:t>
      </w:r>
    </w:p>
    <w:p w:rsidR="00D85556" w:rsidRPr="00EE75C4" w:rsidRDefault="00D85556" w:rsidP="00B437EA">
      <w:pPr>
        <w:shd w:val="clear" w:color="auto" w:fill="FFFFFF"/>
        <w:rPr>
          <w:spacing w:val="4"/>
          <w:kern w:val="16"/>
          <w:lang w:val="fr-FR"/>
        </w:rPr>
      </w:pPr>
      <w:r w:rsidRPr="00EE75C4">
        <w:rPr>
          <w:spacing w:val="4"/>
          <w:kern w:val="16"/>
          <w:lang w:val="fr-FR"/>
        </w:rPr>
        <w:t xml:space="preserve">2. la radiologie                        – </w:t>
      </w:r>
      <w:r w:rsidRPr="00EE75C4">
        <w:rPr>
          <w:spacing w:val="4"/>
          <w:kern w:val="16"/>
        </w:rPr>
        <w:t>рентгенология</w:t>
      </w:r>
    </w:p>
    <w:p w:rsidR="00D85556" w:rsidRPr="00EE75C4" w:rsidRDefault="00D85556" w:rsidP="00B437EA">
      <w:pPr>
        <w:shd w:val="clear" w:color="auto" w:fill="FFFFFF"/>
        <w:rPr>
          <w:spacing w:val="4"/>
          <w:kern w:val="16"/>
          <w:lang w:val="fr-FR"/>
        </w:rPr>
      </w:pPr>
      <w:r w:rsidRPr="00EE75C4">
        <w:rPr>
          <w:spacing w:val="4"/>
          <w:kern w:val="16"/>
          <w:lang w:val="fr-FR"/>
        </w:rPr>
        <w:t xml:space="preserve">3. le poste radiologique           – </w:t>
      </w:r>
      <w:r w:rsidRPr="00EE75C4">
        <w:rPr>
          <w:spacing w:val="4"/>
          <w:kern w:val="16"/>
        </w:rPr>
        <w:t>рентгеновская</w:t>
      </w:r>
      <w:r w:rsidRPr="00EE75C4">
        <w:rPr>
          <w:spacing w:val="4"/>
          <w:kern w:val="16"/>
          <w:lang w:val="fr-FR"/>
        </w:rPr>
        <w:t xml:space="preserve"> </w:t>
      </w:r>
      <w:r w:rsidRPr="00EE75C4">
        <w:rPr>
          <w:spacing w:val="4"/>
          <w:kern w:val="16"/>
        </w:rPr>
        <w:t>установка</w:t>
      </w:r>
    </w:p>
    <w:p w:rsidR="00D85556" w:rsidRPr="00EE75C4" w:rsidRDefault="00D85556" w:rsidP="00B437EA">
      <w:pPr>
        <w:shd w:val="clear" w:color="auto" w:fill="FFFFFF"/>
        <w:rPr>
          <w:spacing w:val="4"/>
          <w:kern w:val="16"/>
          <w:lang w:val="fr-FR"/>
        </w:rPr>
      </w:pPr>
      <w:r w:rsidRPr="00EE75C4">
        <w:rPr>
          <w:spacing w:val="4"/>
          <w:kern w:val="16"/>
          <w:lang w:val="fr-FR"/>
        </w:rPr>
        <w:t xml:space="preserve">4. mettre en garde                  – </w:t>
      </w:r>
      <w:r w:rsidRPr="00EE75C4">
        <w:rPr>
          <w:spacing w:val="4"/>
          <w:kern w:val="16"/>
        </w:rPr>
        <w:t>предостерегать</w:t>
      </w:r>
    </w:p>
    <w:p w:rsidR="00D85556" w:rsidRPr="00EE75C4" w:rsidRDefault="00D85556" w:rsidP="00B437EA">
      <w:pPr>
        <w:shd w:val="clear" w:color="auto" w:fill="FFFFFF"/>
        <w:rPr>
          <w:spacing w:val="4"/>
          <w:kern w:val="16"/>
          <w:lang w:val="fr-FR"/>
        </w:rPr>
      </w:pPr>
      <w:r w:rsidRPr="00EE75C4">
        <w:rPr>
          <w:spacing w:val="4"/>
          <w:kern w:val="16"/>
          <w:lang w:val="fr-FR"/>
        </w:rPr>
        <w:t xml:space="preserve">5. la pile atomique                  – </w:t>
      </w:r>
      <w:r w:rsidRPr="00EE75C4">
        <w:rPr>
          <w:spacing w:val="4"/>
          <w:kern w:val="16"/>
        </w:rPr>
        <w:t>атомный</w:t>
      </w:r>
      <w:r w:rsidRPr="00EE75C4">
        <w:rPr>
          <w:spacing w:val="4"/>
          <w:kern w:val="16"/>
          <w:lang w:val="fr-FR"/>
        </w:rPr>
        <w:t xml:space="preserve"> </w:t>
      </w:r>
      <w:r w:rsidRPr="00EE75C4">
        <w:rPr>
          <w:spacing w:val="4"/>
          <w:kern w:val="16"/>
        </w:rPr>
        <w:t>реактор</w:t>
      </w:r>
    </w:p>
    <w:p w:rsidR="00D85556" w:rsidRPr="00EE75C4" w:rsidRDefault="00D85556" w:rsidP="00B437EA">
      <w:pPr>
        <w:shd w:val="clear" w:color="auto" w:fill="FFFFFF"/>
        <w:spacing w:before="100" w:after="40"/>
        <w:rPr>
          <w:spacing w:val="4"/>
          <w:kern w:val="16"/>
          <w:lang w:val="fr-FR"/>
        </w:rPr>
      </w:pPr>
    </w:p>
    <w:p w:rsidR="00D85556" w:rsidRPr="00EE75C4" w:rsidRDefault="00D85556" w:rsidP="002E5AE5">
      <w:pPr>
        <w:pStyle w:val="2b"/>
        <w:rPr>
          <w:kern w:val="16"/>
        </w:rPr>
      </w:pPr>
      <w:r w:rsidRPr="00EE75C4">
        <w:rPr>
          <w:kern w:val="16"/>
          <w:lang w:val="en-US"/>
        </w:rPr>
        <w:t>II</w:t>
      </w:r>
      <w:r w:rsidRPr="00EE75C4">
        <w:rPr>
          <w:kern w:val="16"/>
        </w:rPr>
        <w:t>.</w:t>
      </w:r>
      <w:r w:rsidR="002E5AE5">
        <w:rPr>
          <w:kern w:val="16"/>
        </w:rPr>
        <w:tab/>
      </w:r>
      <w:r w:rsidRPr="00EE75C4">
        <w:rPr>
          <w:kern w:val="16"/>
        </w:rPr>
        <w:t>Ответьте письменно на следующие вопросы:</w:t>
      </w:r>
    </w:p>
    <w:p w:rsidR="00D85556" w:rsidRPr="00EE75C4" w:rsidRDefault="00D85556" w:rsidP="002E5AE5">
      <w:pPr>
        <w:pStyle w:val="36"/>
        <w:rPr>
          <w:kern w:val="16"/>
          <w:lang w:val="fr-FR"/>
        </w:rPr>
      </w:pPr>
      <w:r w:rsidRPr="00EE75C4">
        <w:rPr>
          <w:kern w:val="16"/>
          <w:lang w:val="fr-FR"/>
        </w:rPr>
        <w:t>1.</w:t>
      </w:r>
      <w:r w:rsidR="002E5AE5">
        <w:rPr>
          <w:kern w:val="16"/>
          <w:lang w:val="fr-FR"/>
        </w:rPr>
        <w:tab/>
      </w:r>
      <w:r w:rsidRPr="00EE75C4">
        <w:rPr>
          <w:kern w:val="16"/>
          <w:lang w:val="fr-FR"/>
        </w:rPr>
        <w:t>Où avait fait ses études Ir</w:t>
      </w:r>
      <w:r w:rsidRPr="00EE75C4">
        <w:rPr>
          <w:bCs/>
          <w:kern w:val="16"/>
          <w:lang w:val="fr-FR"/>
        </w:rPr>
        <w:t>è</w:t>
      </w:r>
      <w:r w:rsidRPr="00EE75C4">
        <w:rPr>
          <w:kern w:val="16"/>
          <w:lang w:val="fr-FR"/>
        </w:rPr>
        <w:t>ne?</w:t>
      </w:r>
    </w:p>
    <w:p w:rsidR="00D85556" w:rsidRPr="00EE75C4" w:rsidRDefault="00D85556" w:rsidP="002E5AE5">
      <w:pPr>
        <w:pStyle w:val="36"/>
        <w:rPr>
          <w:kern w:val="16"/>
          <w:lang w:val="fr-FR"/>
        </w:rPr>
      </w:pPr>
      <w:r w:rsidRPr="00EE75C4">
        <w:rPr>
          <w:kern w:val="16"/>
          <w:lang w:val="fr-FR"/>
        </w:rPr>
        <w:t>2.</w:t>
      </w:r>
      <w:r w:rsidR="002E5AE5">
        <w:rPr>
          <w:kern w:val="16"/>
          <w:lang w:val="fr-FR"/>
        </w:rPr>
        <w:tab/>
      </w:r>
      <w:r w:rsidRPr="00EE75C4">
        <w:rPr>
          <w:kern w:val="16"/>
          <w:lang w:val="fr-FR"/>
        </w:rPr>
        <w:t>Avec qui se maria Ir</w:t>
      </w:r>
      <w:r w:rsidRPr="00EE75C4">
        <w:rPr>
          <w:bCs/>
          <w:kern w:val="16"/>
          <w:lang w:val="fr-FR"/>
        </w:rPr>
        <w:t>è</w:t>
      </w:r>
      <w:r w:rsidRPr="00EE75C4">
        <w:rPr>
          <w:kern w:val="16"/>
          <w:lang w:val="fr-FR"/>
        </w:rPr>
        <w:t>ne?</w:t>
      </w:r>
    </w:p>
    <w:p w:rsidR="00D85556" w:rsidRPr="00EE75C4" w:rsidRDefault="00D85556" w:rsidP="002E5AE5">
      <w:pPr>
        <w:pStyle w:val="36"/>
        <w:rPr>
          <w:kern w:val="16"/>
          <w:lang w:val="fr-FR"/>
        </w:rPr>
      </w:pPr>
      <w:r w:rsidRPr="00EE75C4">
        <w:rPr>
          <w:kern w:val="16"/>
          <w:lang w:val="fr-FR"/>
        </w:rPr>
        <w:t>3.</w:t>
      </w:r>
      <w:r w:rsidR="002E5AE5">
        <w:rPr>
          <w:kern w:val="16"/>
          <w:lang w:val="fr-FR"/>
        </w:rPr>
        <w:tab/>
      </w:r>
      <w:r w:rsidRPr="00EE75C4">
        <w:rPr>
          <w:kern w:val="16"/>
          <w:lang w:val="fr-FR"/>
        </w:rPr>
        <w:t>Quelle était la plus importante découverte d’Ir</w:t>
      </w:r>
      <w:r w:rsidRPr="00EE75C4">
        <w:rPr>
          <w:bCs/>
          <w:kern w:val="16"/>
          <w:lang w:val="fr-FR"/>
        </w:rPr>
        <w:t>è</w:t>
      </w:r>
      <w:r w:rsidRPr="00EE75C4">
        <w:rPr>
          <w:kern w:val="16"/>
          <w:lang w:val="fr-FR"/>
        </w:rPr>
        <w:t>ne et de Frédéric Joliot-Curie?</w:t>
      </w:r>
    </w:p>
    <w:p w:rsidR="00D85556" w:rsidRPr="00EE75C4" w:rsidRDefault="00D85556" w:rsidP="002E5AE5">
      <w:pPr>
        <w:pStyle w:val="36"/>
        <w:rPr>
          <w:kern w:val="16"/>
          <w:lang w:val="fr-FR"/>
        </w:rPr>
      </w:pPr>
      <w:r w:rsidRPr="00EE75C4">
        <w:rPr>
          <w:kern w:val="16"/>
          <w:lang w:val="fr-FR"/>
        </w:rPr>
        <w:t>4.</w:t>
      </w:r>
      <w:r w:rsidR="002E5AE5">
        <w:rPr>
          <w:kern w:val="16"/>
          <w:lang w:val="fr-FR"/>
        </w:rPr>
        <w:tab/>
      </w:r>
      <w:r w:rsidRPr="00EE75C4">
        <w:rPr>
          <w:kern w:val="16"/>
          <w:lang w:val="fr-FR"/>
        </w:rPr>
        <w:t>Comment voulaient-ils utiliser leurs découvertes?</w:t>
      </w:r>
    </w:p>
    <w:p w:rsidR="00D85556" w:rsidRPr="00EE75C4" w:rsidRDefault="00D85556" w:rsidP="002E5AE5">
      <w:pPr>
        <w:pStyle w:val="36"/>
        <w:rPr>
          <w:kern w:val="16"/>
          <w:lang w:val="fr-FR"/>
        </w:rPr>
      </w:pPr>
      <w:r w:rsidRPr="00EE75C4">
        <w:rPr>
          <w:kern w:val="16"/>
          <w:lang w:val="fr-FR"/>
        </w:rPr>
        <w:t>5.</w:t>
      </w:r>
      <w:r w:rsidR="002E5AE5">
        <w:rPr>
          <w:kern w:val="16"/>
          <w:lang w:val="fr-FR"/>
        </w:rPr>
        <w:tab/>
      </w:r>
      <w:r w:rsidRPr="00EE75C4">
        <w:rPr>
          <w:kern w:val="16"/>
          <w:lang w:val="fr-FR"/>
        </w:rPr>
        <w:t>Quand entra en fonction la premi</w:t>
      </w:r>
      <w:r w:rsidRPr="00EE75C4">
        <w:rPr>
          <w:bCs/>
          <w:kern w:val="16"/>
          <w:lang w:val="fr-FR"/>
        </w:rPr>
        <w:t>è</w:t>
      </w:r>
      <w:r w:rsidRPr="00EE75C4">
        <w:rPr>
          <w:kern w:val="16"/>
          <w:lang w:val="fr-FR"/>
        </w:rPr>
        <w:t>re pile atomique française?</w:t>
      </w:r>
    </w:p>
    <w:p w:rsidR="00D85556" w:rsidRPr="00EE75C4" w:rsidRDefault="00D85556" w:rsidP="002E5AE5">
      <w:pPr>
        <w:pStyle w:val="2b"/>
        <w:rPr>
          <w:i/>
          <w:iCs/>
          <w:kern w:val="16"/>
        </w:rPr>
      </w:pPr>
      <w:r w:rsidRPr="00EE75C4">
        <w:rPr>
          <w:kern w:val="16"/>
          <w:lang w:val="en-US"/>
        </w:rPr>
        <w:t>III</w:t>
      </w:r>
      <w:r w:rsidRPr="00EE75C4">
        <w:rPr>
          <w:kern w:val="16"/>
        </w:rPr>
        <w:t>.</w:t>
      </w:r>
      <w:r w:rsidR="002E5AE5">
        <w:rPr>
          <w:kern w:val="16"/>
        </w:rPr>
        <w:tab/>
      </w:r>
      <w:r w:rsidRPr="00EE75C4">
        <w:rPr>
          <w:kern w:val="16"/>
        </w:rPr>
        <w:t xml:space="preserve">Переведите следующие предложения, обращая внимание на местоимение </w:t>
      </w:r>
      <w:r w:rsidRPr="00EE75C4">
        <w:rPr>
          <w:i/>
          <w:iCs/>
          <w:kern w:val="16"/>
          <w:lang w:val="fr-FR"/>
        </w:rPr>
        <w:t>dont</w:t>
      </w:r>
      <w:r w:rsidRPr="00EE75C4">
        <w:rPr>
          <w:iCs/>
          <w:kern w:val="16"/>
        </w:rPr>
        <w:t xml:space="preserve"> (Раздел XI , стр. 18)</w:t>
      </w:r>
      <w:r w:rsidRPr="00EE75C4">
        <w:rPr>
          <w:i/>
          <w:iCs/>
          <w:kern w:val="16"/>
          <w:lang w:val="fr-FR"/>
        </w:rPr>
        <w:t xml:space="preserve"> </w:t>
      </w:r>
      <w:r w:rsidRPr="00EE75C4">
        <w:rPr>
          <w:i/>
          <w:iCs/>
          <w:kern w:val="16"/>
        </w:rPr>
        <w:t>:</w:t>
      </w:r>
    </w:p>
    <w:p w:rsidR="00D85556" w:rsidRPr="00EE75C4" w:rsidRDefault="00D85556" w:rsidP="002E5AE5">
      <w:pPr>
        <w:pStyle w:val="36"/>
        <w:rPr>
          <w:kern w:val="16"/>
          <w:lang w:val="fr-FR"/>
        </w:rPr>
      </w:pPr>
      <w:r w:rsidRPr="00EE75C4">
        <w:rPr>
          <w:kern w:val="16"/>
          <w:lang w:val="fr-FR"/>
        </w:rPr>
        <w:t>1.</w:t>
      </w:r>
      <w:r w:rsidR="002E5AE5">
        <w:rPr>
          <w:kern w:val="16"/>
          <w:lang w:val="fr-FR"/>
        </w:rPr>
        <w:tab/>
      </w:r>
      <w:r w:rsidRPr="00EE75C4">
        <w:rPr>
          <w:kern w:val="16"/>
          <w:lang w:val="fr-FR"/>
        </w:rPr>
        <w:t>On admire ce savant dont les oeuvres ont une importance immense. 2. Il travaillait dans le laboratoire dont le chef était Marie Curie. 3. Il faisait des expériences dans sa chambre, dont les murs et le parquet en portaient des traces.</w:t>
      </w:r>
    </w:p>
    <w:p w:rsidR="00D85556" w:rsidRPr="00EE75C4" w:rsidRDefault="00D85556" w:rsidP="002E5AE5">
      <w:pPr>
        <w:pStyle w:val="2b"/>
        <w:rPr>
          <w:kern w:val="16"/>
          <w:lang w:val="fr-FR"/>
        </w:rPr>
      </w:pPr>
      <w:r w:rsidRPr="00EE75C4">
        <w:rPr>
          <w:kern w:val="16"/>
          <w:lang w:val="fr-FR"/>
        </w:rPr>
        <w:t>IV.</w:t>
      </w:r>
      <w:r w:rsidR="002E5AE5">
        <w:rPr>
          <w:kern w:val="16"/>
          <w:lang w:val="fr-FR"/>
        </w:rPr>
        <w:tab/>
      </w:r>
      <w:r w:rsidRPr="00EE75C4">
        <w:rPr>
          <w:kern w:val="16"/>
        </w:rPr>
        <w:t>Перепишите</w:t>
      </w:r>
      <w:r w:rsidRPr="00EE75C4">
        <w:rPr>
          <w:kern w:val="16"/>
          <w:lang w:val="fr-FR"/>
        </w:rPr>
        <w:t xml:space="preserve"> </w:t>
      </w:r>
      <w:r w:rsidRPr="00EE75C4">
        <w:rPr>
          <w:kern w:val="16"/>
        </w:rPr>
        <w:t>следующие</w:t>
      </w:r>
      <w:r w:rsidRPr="00EE75C4">
        <w:rPr>
          <w:kern w:val="16"/>
          <w:lang w:val="fr-FR"/>
        </w:rPr>
        <w:t xml:space="preserve"> </w:t>
      </w:r>
      <w:r w:rsidRPr="00EE75C4">
        <w:rPr>
          <w:kern w:val="16"/>
        </w:rPr>
        <w:t>предложения</w:t>
      </w:r>
      <w:r w:rsidRPr="00EE75C4">
        <w:rPr>
          <w:kern w:val="16"/>
          <w:lang w:val="fr-FR"/>
        </w:rPr>
        <w:t xml:space="preserve">. </w:t>
      </w:r>
      <w:r w:rsidRPr="00EE75C4">
        <w:rPr>
          <w:kern w:val="16"/>
        </w:rPr>
        <w:t>Вместо</w:t>
      </w:r>
      <w:r w:rsidRPr="00EE75C4">
        <w:rPr>
          <w:kern w:val="16"/>
          <w:lang w:val="fr-FR"/>
        </w:rPr>
        <w:t xml:space="preserve"> </w:t>
      </w:r>
      <w:r w:rsidRPr="00EE75C4">
        <w:rPr>
          <w:kern w:val="16"/>
        </w:rPr>
        <w:t>точек</w:t>
      </w:r>
      <w:r w:rsidRPr="00EE75C4">
        <w:rPr>
          <w:kern w:val="16"/>
          <w:lang w:val="fr-FR"/>
        </w:rPr>
        <w:t xml:space="preserve"> </w:t>
      </w:r>
      <w:r w:rsidRPr="00EE75C4">
        <w:rPr>
          <w:kern w:val="16"/>
        </w:rPr>
        <w:t>вставьте</w:t>
      </w:r>
      <w:r w:rsidRPr="00EE75C4">
        <w:rPr>
          <w:kern w:val="16"/>
          <w:lang w:val="fr-FR"/>
        </w:rPr>
        <w:t xml:space="preserve"> </w:t>
      </w:r>
      <w:r w:rsidRPr="00EE75C4">
        <w:rPr>
          <w:kern w:val="16"/>
        </w:rPr>
        <w:t>относительное</w:t>
      </w:r>
      <w:r w:rsidRPr="00EE75C4">
        <w:rPr>
          <w:kern w:val="16"/>
          <w:lang w:val="fr-FR"/>
        </w:rPr>
        <w:t xml:space="preserve"> </w:t>
      </w:r>
      <w:r w:rsidRPr="00EE75C4">
        <w:rPr>
          <w:kern w:val="16"/>
        </w:rPr>
        <w:t>местоимение</w:t>
      </w:r>
      <w:r w:rsidRPr="00EE75C4">
        <w:rPr>
          <w:kern w:val="16"/>
          <w:lang w:val="fr-FR"/>
        </w:rPr>
        <w:t xml:space="preserve"> </w:t>
      </w:r>
      <w:r w:rsidRPr="00EE75C4">
        <w:rPr>
          <w:i/>
          <w:iCs/>
          <w:kern w:val="16"/>
          <w:lang w:val="fr-FR"/>
        </w:rPr>
        <w:t>que</w:t>
      </w:r>
      <w:r w:rsidRPr="00EE75C4">
        <w:rPr>
          <w:kern w:val="16"/>
          <w:lang w:val="fr-FR"/>
        </w:rPr>
        <w:t xml:space="preserve"> </w:t>
      </w:r>
      <w:r w:rsidRPr="00EE75C4">
        <w:rPr>
          <w:kern w:val="16"/>
        </w:rPr>
        <w:t>или</w:t>
      </w:r>
      <w:r w:rsidRPr="00EE75C4">
        <w:rPr>
          <w:kern w:val="16"/>
          <w:lang w:val="fr-FR"/>
        </w:rPr>
        <w:t xml:space="preserve"> </w:t>
      </w:r>
      <w:r w:rsidRPr="00EE75C4">
        <w:rPr>
          <w:i/>
          <w:iCs/>
          <w:kern w:val="16"/>
          <w:lang w:val="fr-FR"/>
        </w:rPr>
        <w:t>qui</w:t>
      </w:r>
      <w:r w:rsidRPr="00EE75C4">
        <w:rPr>
          <w:iCs/>
          <w:kern w:val="16"/>
          <w:lang w:val="fr-FR"/>
        </w:rPr>
        <w:t>. П</w:t>
      </w:r>
      <w:r w:rsidRPr="00EE75C4">
        <w:rPr>
          <w:iCs/>
          <w:kern w:val="16"/>
        </w:rPr>
        <w:t xml:space="preserve">овторите относительные местоимения </w:t>
      </w:r>
      <w:r w:rsidRPr="00EE75C4">
        <w:rPr>
          <w:i/>
          <w:iCs/>
          <w:kern w:val="16"/>
          <w:lang w:val="fr-FR"/>
        </w:rPr>
        <w:t>que</w:t>
      </w:r>
      <w:r w:rsidRPr="00EE75C4">
        <w:rPr>
          <w:kern w:val="16"/>
        </w:rPr>
        <w:t>,</w:t>
      </w:r>
      <w:r w:rsidRPr="00EE75C4">
        <w:rPr>
          <w:kern w:val="16"/>
          <w:lang w:val="fr-FR"/>
        </w:rPr>
        <w:t xml:space="preserve"> </w:t>
      </w:r>
      <w:r w:rsidRPr="00EE75C4">
        <w:rPr>
          <w:i/>
          <w:iCs/>
          <w:kern w:val="16"/>
          <w:lang w:val="fr-FR"/>
        </w:rPr>
        <w:t>qui</w:t>
      </w:r>
      <w:r w:rsidRPr="00EE75C4">
        <w:rPr>
          <w:kern w:val="16"/>
          <w:lang w:val="fr-FR"/>
        </w:rPr>
        <w:t xml:space="preserve"> </w:t>
      </w:r>
      <w:r w:rsidRPr="00EE75C4">
        <w:rPr>
          <w:kern w:val="16"/>
        </w:rPr>
        <w:t xml:space="preserve"> (</w:t>
      </w:r>
      <w:r w:rsidRPr="00EE75C4">
        <w:rPr>
          <w:iCs/>
          <w:kern w:val="16"/>
        </w:rPr>
        <w:t>Раздел XI, стр.18</w:t>
      </w:r>
      <w:r w:rsidRPr="00EE75C4">
        <w:rPr>
          <w:kern w:val="16"/>
        </w:rPr>
        <w:t>). Предложения</w:t>
      </w:r>
      <w:r w:rsidRPr="00EE75C4">
        <w:rPr>
          <w:kern w:val="16"/>
          <w:lang w:val="fr-FR"/>
        </w:rPr>
        <w:t xml:space="preserve"> </w:t>
      </w:r>
      <w:r w:rsidRPr="00EE75C4">
        <w:rPr>
          <w:kern w:val="16"/>
        </w:rPr>
        <w:t>переведите</w:t>
      </w:r>
      <w:r w:rsidRPr="00EE75C4">
        <w:rPr>
          <w:kern w:val="16"/>
          <w:lang w:val="fr-FR"/>
        </w:rPr>
        <w:t>:</w:t>
      </w:r>
    </w:p>
    <w:p w:rsidR="00D85556" w:rsidRPr="00EE75C4" w:rsidRDefault="00D85556" w:rsidP="002E5AE5">
      <w:pPr>
        <w:pStyle w:val="36"/>
        <w:rPr>
          <w:kern w:val="16"/>
          <w:lang w:val="en-US"/>
        </w:rPr>
      </w:pPr>
      <w:r w:rsidRPr="00EE75C4">
        <w:rPr>
          <w:kern w:val="16"/>
          <w:lang w:val="fr-FR"/>
        </w:rPr>
        <w:t>1.</w:t>
      </w:r>
      <w:r w:rsidR="002E5AE5">
        <w:rPr>
          <w:kern w:val="16"/>
          <w:lang w:val="fr-FR"/>
        </w:rPr>
        <w:tab/>
      </w:r>
      <w:r w:rsidRPr="00EE75C4">
        <w:rPr>
          <w:kern w:val="16"/>
          <w:lang w:val="fr-FR"/>
        </w:rPr>
        <w:t xml:space="preserve">L’homme </w:t>
      </w:r>
      <w:r w:rsidRPr="00EE75C4">
        <w:rPr>
          <w:b/>
          <w:bCs/>
          <w:kern w:val="16"/>
          <w:lang w:val="fr-FR"/>
        </w:rPr>
        <w:t>. . .</w:t>
      </w:r>
      <w:r w:rsidRPr="00EE75C4">
        <w:rPr>
          <w:kern w:val="16"/>
          <w:lang w:val="fr-FR"/>
        </w:rPr>
        <w:t xml:space="preserve"> vous voyez est mon fr</w:t>
      </w:r>
      <w:r w:rsidRPr="00EE75C4">
        <w:rPr>
          <w:bCs/>
          <w:kern w:val="16"/>
          <w:lang w:val="fr-FR"/>
        </w:rPr>
        <w:t>è</w:t>
      </w:r>
      <w:r w:rsidRPr="00EE75C4">
        <w:rPr>
          <w:kern w:val="16"/>
          <w:lang w:val="fr-FR"/>
        </w:rPr>
        <w:t>re.</w:t>
      </w:r>
      <w:r w:rsidRPr="00EE75C4">
        <w:rPr>
          <w:kern w:val="16"/>
          <w:lang w:val="en-US"/>
        </w:rPr>
        <w:t xml:space="preserve"> </w:t>
      </w:r>
      <w:r w:rsidRPr="00EE75C4">
        <w:rPr>
          <w:kern w:val="16"/>
          <w:lang w:val="fr-FR"/>
        </w:rPr>
        <w:t xml:space="preserve">2. L’homme </w:t>
      </w:r>
      <w:r w:rsidRPr="00EE75C4">
        <w:rPr>
          <w:b/>
          <w:bCs/>
          <w:kern w:val="16"/>
          <w:lang w:val="fr-FR"/>
        </w:rPr>
        <w:t>. . .</w:t>
      </w:r>
      <w:r w:rsidRPr="00EE75C4">
        <w:rPr>
          <w:kern w:val="16"/>
          <w:lang w:val="fr-FR"/>
        </w:rPr>
        <w:t xml:space="preserve"> va à</w:t>
      </w:r>
      <w:r w:rsidRPr="00EE75C4">
        <w:rPr>
          <w:kern w:val="16"/>
          <w:lang w:val="en-US"/>
        </w:rPr>
        <w:t xml:space="preserve"> </w:t>
      </w:r>
      <w:r w:rsidRPr="00EE75C4">
        <w:rPr>
          <w:kern w:val="16"/>
          <w:lang w:val="fr-FR"/>
        </w:rPr>
        <w:t>cette direction est mon fr</w:t>
      </w:r>
      <w:r w:rsidRPr="00EE75C4">
        <w:rPr>
          <w:bCs/>
          <w:kern w:val="16"/>
          <w:lang w:val="fr-FR"/>
        </w:rPr>
        <w:t>è</w:t>
      </w:r>
      <w:r w:rsidRPr="00EE75C4">
        <w:rPr>
          <w:kern w:val="16"/>
          <w:lang w:val="fr-FR"/>
        </w:rPr>
        <w:t>re.</w:t>
      </w:r>
    </w:p>
    <w:p w:rsidR="00D85556" w:rsidRPr="00EE75C4" w:rsidRDefault="00D85556" w:rsidP="002E5AE5">
      <w:pPr>
        <w:pStyle w:val="2b"/>
        <w:rPr>
          <w:kern w:val="16"/>
        </w:rPr>
      </w:pPr>
      <w:r w:rsidRPr="00EE75C4">
        <w:rPr>
          <w:kern w:val="16"/>
          <w:lang w:val="fr-FR"/>
        </w:rPr>
        <w:t>V.</w:t>
      </w:r>
      <w:r w:rsidR="002E5AE5">
        <w:rPr>
          <w:kern w:val="16"/>
          <w:lang w:val="fr-FR"/>
        </w:rPr>
        <w:tab/>
      </w:r>
      <w:r w:rsidRPr="00EE75C4">
        <w:rPr>
          <w:kern w:val="16"/>
        </w:rPr>
        <w:t>Выпишите</w:t>
      </w:r>
      <w:r w:rsidRPr="00EE75C4">
        <w:rPr>
          <w:kern w:val="16"/>
          <w:lang w:val="fr-FR"/>
        </w:rPr>
        <w:t xml:space="preserve"> </w:t>
      </w:r>
      <w:r w:rsidRPr="00EE75C4">
        <w:rPr>
          <w:kern w:val="16"/>
        </w:rPr>
        <w:t>из</w:t>
      </w:r>
      <w:r w:rsidRPr="00EE75C4">
        <w:rPr>
          <w:kern w:val="16"/>
          <w:lang w:val="fr-FR"/>
        </w:rPr>
        <w:t xml:space="preserve"> 5</w:t>
      </w:r>
      <w:r w:rsidRPr="00EE75C4">
        <w:rPr>
          <w:kern w:val="16"/>
          <w:vertAlign w:val="superscript"/>
        </w:rPr>
        <w:t>ого</w:t>
      </w:r>
      <w:r w:rsidRPr="00EE75C4">
        <w:rPr>
          <w:kern w:val="16"/>
          <w:lang w:val="fr-FR"/>
        </w:rPr>
        <w:t xml:space="preserve"> </w:t>
      </w:r>
      <w:r w:rsidRPr="00EE75C4">
        <w:rPr>
          <w:kern w:val="16"/>
        </w:rPr>
        <w:t>и</w:t>
      </w:r>
      <w:r w:rsidRPr="00EE75C4">
        <w:rPr>
          <w:kern w:val="16"/>
          <w:lang w:val="fr-FR"/>
        </w:rPr>
        <w:t xml:space="preserve"> 6</w:t>
      </w:r>
      <w:r w:rsidRPr="00EE75C4">
        <w:rPr>
          <w:kern w:val="16"/>
          <w:vertAlign w:val="superscript"/>
        </w:rPr>
        <w:t>ого</w:t>
      </w:r>
      <w:r w:rsidRPr="00EE75C4">
        <w:rPr>
          <w:kern w:val="16"/>
          <w:lang w:val="fr-FR"/>
        </w:rPr>
        <w:t xml:space="preserve"> </w:t>
      </w:r>
      <w:r w:rsidRPr="00EE75C4">
        <w:rPr>
          <w:kern w:val="16"/>
        </w:rPr>
        <w:t>абзацев</w:t>
      </w:r>
      <w:r w:rsidRPr="00EE75C4">
        <w:rPr>
          <w:kern w:val="16"/>
          <w:lang w:val="en-US"/>
        </w:rPr>
        <w:t xml:space="preserve"> </w:t>
      </w:r>
      <w:r w:rsidRPr="00EE75C4">
        <w:rPr>
          <w:kern w:val="16"/>
        </w:rPr>
        <w:t>глаголы</w:t>
      </w:r>
      <w:r w:rsidRPr="00EE75C4">
        <w:rPr>
          <w:kern w:val="16"/>
          <w:lang w:val="en-US"/>
        </w:rPr>
        <w:t xml:space="preserve">, </w:t>
      </w:r>
      <w:r w:rsidRPr="00EE75C4">
        <w:rPr>
          <w:kern w:val="16"/>
        </w:rPr>
        <w:t>стоящие</w:t>
      </w:r>
      <w:r w:rsidRPr="00EE75C4">
        <w:rPr>
          <w:kern w:val="16"/>
          <w:lang w:val="en-US"/>
        </w:rPr>
        <w:t xml:space="preserve"> </w:t>
      </w:r>
      <w:r w:rsidRPr="00EE75C4">
        <w:rPr>
          <w:kern w:val="16"/>
        </w:rPr>
        <w:t>в</w:t>
      </w:r>
      <w:r w:rsidRPr="00EE75C4">
        <w:rPr>
          <w:kern w:val="16"/>
          <w:lang w:val="en-US"/>
        </w:rPr>
        <w:t xml:space="preserve"> </w:t>
      </w:r>
      <w:r w:rsidRPr="00EE75C4">
        <w:rPr>
          <w:i/>
          <w:iCs/>
          <w:kern w:val="16"/>
          <w:lang w:val="fr-FR"/>
        </w:rPr>
        <w:t>Imparfait</w:t>
      </w:r>
      <w:r w:rsidRPr="00EE75C4">
        <w:rPr>
          <w:i/>
          <w:iCs/>
          <w:kern w:val="16"/>
          <w:lang w:val="en-US"/>
        </w:rPr>
        <w:t>,</w:t>
      </w:r>
      <w:r w:rsidRPr="00EE75C4">
        <w:rPr>
          <w:kern w:val="16"/>
          <w:lang w:val="en-US"/>
        </w:rPr>
        <w:t xml:space="preserve"> </w:t>
      </w:r>
      <w:r w:rsidRPr="00EE75C4">
        <w:rPr>
          <w:i/>
          <w:iCs/>
          <w:kern w:val="16"/>
          <w:lang w:val="fr-FR"/>
        </w:rPr>
        <w:t>Pass</w:t>
      </w:r>
      <w:r w:rsidRPr="00EE75C4">
        <w:rPr>
          <w:kern w:val="16"/>
          <w:lang w:val="fr-FR"/>
        </w:rPr>
        <w:t>é</w:t>
      </w:r>
      <w:r w:rsidRPr="00EE75C4">
        <w:rPr>
          <w:i/>
          <w:iCs/>
          <w:kern w:val="16"/>
          <w:lang w:val="en-US"/>
        </w:rPr>
        <w:t xml:space="preserve"> </w:t>
      </w:r>
      <w:r w:rsidRPr="00EE75C4">
        <w:rPr>
          <w:i/>
          <w:iCs/>
          <w:kern w:val="16"/>
          <w:lang w:val="fr-FR"/>
        </w:rPr>
        <w:t>simple</w:t>
      </w:r>
      <w:r w:rsidRPr="00EE75C4">
        <w:rPr>
          <w:kern w:val="16"/>
          <w:lang w:val="en-US"/>
        </w:rPr>
        <w:t xml:space="preserve"> </w:t>
      </w:r>
      <w:r w:rsidRPr="00EE75C4">
        <w:rPr>
          <w:kern w:val="16"/>
        </w:rPr>
        <w:t>и</w:t>
      </w:r>
      <w:r w:rsidRPr="00EE75C4">
        <w:rPr>
          <w:kern w:val="16"/>
          <w:lang w:val="en-US"/>
        </w:rPr>
        <w:t xml:space="preserve"> </w:t>
      </w:r>
      <w:r w:rsidRPr="00EE75C4">
        <w:rPr>
          <w:i/>
          <w:iCs/>
          <w:kern w:val="16"/>
          <w:lang w:val="fr-FR"/>
        </w:rPr>
        <w:t>Plus</w:t>
      </w:r>
      <w:r w:rsidRPr="00EE75C4">
        <w:rPr>
          <w:i/>
          <w:iCs/>
          <w:kern w:val="16"/>
          <w:lang w:val="en-US"/>
        </w:rPr>
        <w:t>-</w:t>
      </w:r>
      <w:r w:rsidRPr="00EE75C4">
        <w:rPr>
          <w:i/>
          <w:iCs/>
          <w:kern w:val="16"/>
          <w:lang w:val="fr-FR"/>
        </w:rPr>
        <w:t>que</w:t>
      </w:r>
      <w:r w:rsidRPr="00EE75C4">
        <w:rPr>
          <w:i/>
          <w:iCs/>
          <w:kern w:val="16"/>
          <w:lang w:val="en-US"/>
        </w:rPr>
        <w:t>-</w:t>
      </w:r>
      <w:r w:rsidRPr="00EE75C4">
        <w:rPr>
          <w:i/>
          <w:iCs/>
          <w:kern w:val="16"/>
          <w:lang w:val="fr-FR"/>
        </w:rPr>
        <w:t>parfait</w:t>
      </w:r>
      <w:r w:rsidRPr="00EE75C4">
        <w:rPr>
          <w:i/>
          <w:iCs/>
          <w:kern w:val="16"/>
          <w:lang w:val="en-US"/>
        </w:rPr>
        <w:t>.</w:t>
      </w:r>
      <w:r w:rsidRPr="00EE75C4">
        <w:rPr>
          <w:kern w:val="16"/>
          <w:lang w:val="en-US"/>
        </w:rPr>
        <w:t xml:space="preserve"> </w:t>
      </w:r>
      <w:r w:rsidRPr="00EE75C4">
        <w:rPr>
          <w:kern w:val="16"/>
        </w:rPr>
        <w:t xml:space="preserve">Повторите образование основных временных форм во французском языке (Раздел </w:t>
      </w:r>
      <w:r w:rsidRPr="00EE75C4">
        <w:rPr>
          <w:kern w:val="16"/>
          <w:lang w:val="en-US"/>
        </w:rPr>
        <w:t>IV</w:t>
      </w:r>
      <w:r w:rsidRPr="00EE75C4">
        <w:rPr>
          <w:kern w:val="16"/>
        </w:rPr>
        <w:t>, стр. 9). Укажите время каждого глагола и переведите их на русский язык. Напишите инфинитив этих глаголов.</w:t>
      </w:r>
    </w:p>
    <w:p w:rsidR="00D85556" w:rsidRPr="00EE75C4" w:rsidRDefault="00D85556" w:rsidP="002E5AE5">
      <w:pPr>
        <w:pStyle w:val="2b"/>
        <w:rPr>
          <w:kern w:val="16"/>
          <w:lang w:val="fr-FR"/>
        </w:rPr>
      </w:pPr>
      <w:r w:rsidRPr="00EE75C4">
        <w:rPr>
          <w:kern w:val="16"/>
          <w:lang w:val="en-US"/>
        </w:rPr>
        <w:t>VI</w:t>
      </w:r>
      <w:r w:rsidRPr="00EE75C4">
        <w:rPr>
          <w:kern w:val="16"/>
        </w:rPr>
        <w:t>.</w:t>
      </w:r>
      <w:r w:rsidR="002E5AE5">
        <w:rPr>
          <w:kern w:val="16"/>
        </w:rPr>
        <w:tab/>
      </w:r>
      <w:r w:rsidRPr="00EE75C4">
        <w:rPr>
          <w:kern w:val="16"/>
        </w:rPr>
        <w:t>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EE75C4">
        <w:rPr>
          <w:kern w:val="16"/>
          <w:lang w:val="fr-FR"/>
        </w:rPr>
        <w:t xml:space="preserve"> </w:t>
      </w:r>
      <w:r w:rsidRPr="00EE75C4">
        <w:rPr>
          <w:kern w:val="16"/>
        </w:rPr>
        <w:t>их</w:t>
      </w:r>
      <w:r w:rsidRPr="00EE75C4">
        <w:rPr>
          <w:kern w:val="16"/>
          <w:lang w:val="fr-FR"/>
        </w:rPr>
        <w:t xml:space="preserve"> </w:t>
      </w:r>
      <w:r w:rsidRPr="00EE75C4">
        <w:rPr>
          <w:kern w:val="16"/>
        </w:rPr>
        <w:t>перевод</w:t>
      </w:r>
      <w:r w:rsidRPr="00EE75C4">
        <w:rPr>
          <w:kern w:val="16"/>
          <w:lang w:val="fr-FR"/>
        </w:rPr>
        <w:t>:</w:t>
      </w:r>
    </w:p>
    <w:p w:rsidR="00D85556" w:rsidRPr="00EE75C4" w:rsidRDefault="00D85556" w:rsidP="002E5AE5">
      <w:pPr>
        <w:pStyle w:val="36"/>
        <w:rPr>
          <w:kern w:val="16"/>
          <w:lang w:val="fr-FR"/>
        </w:rPr>
      </w:pPr>
      <w:r w:rsidRPr="00EE75C4">
        <w:rPr>
          <w:kern w:val="16"/>
          <w:lang w:val="fr-FR"/>
        </w:rPr>
        <w:t>1.</w:t>
      </w:r>
      <w:r w:rsidR="002E5AE5">
        <w:rPr>
          <w:kern w:val="16"/>
          <w:lang w:val="fr-FR"/>
        </w:rPr>
        <w:tab/>
      </w:r>
      <w:r w:rsidRPr="00EE75C4">
        <w:rPr>
          <w:kern w:val="16"/>
          <w:lang w:val="fr-FR"/>
        </w:rPr>
        <w:t>Marie Curie a envoyé Ir</w:t>
      </w:r>
      <w:r w:rsidRPr="00EE75C4">
        <w:rPr>
          <w:bCs/>
          <w:kern w:val="16"/>
          <w:lang w:val="fr-FR"/>
        </w:rPr>
        <w:t>è</w:t>
      </w:r>
      <w:r w:rsidRPr="00EE75C4">
        <w:rPr>
          <w:kern w:val="16"/>
          <w:lang w:val="fr-FR"/>
        </w:rPr>
        <w:t xml:space="preserve">ne dans les hôpitaux. 2. Ces savants ont fait beaucoup de </w:t>
      </w:r>
      <w:r w:rsidRPr="00EE75C4">
        <w:rPr>
          <w:kern w:val="16"/>
          <w:lang w:val="fr-FR"/>
        </w:rPr>
        <w:lastRenderedPageBreak/>
        <w:t>découvertes. 3. Ir</w:t>
      </w:r>
      <w:r w:rsidRPr="00EE75C4">
        <w:rPr>
          <w:bCs/>
          <w:kern w:val="16"/>
          <w:lang w:val="fr-FR"/>
        </w:rPr>
        <w:t>è</w:t>
      </w:r>
      <w:r w:rsidRPr="00EE75C4">
        <w:rPr>
          <w:kern w:val="16"/>
          <w:lang w:val="fr-FR"/>
        </w:rPr>
        <w:t>ne annonça cette nouvelle à ses parents.</w:t>
      </w:r>
    </w:p>
    <w:p w:rsidR="00D85556" w:rsidRPr="00EE75C4" w:rsidRDefault="00D85556" w:rsidP="002E5AE5">
      <w:pPr>
        <w:pStyle w:val="2b"/>
        <w:rPr>
          <w:kern w:val="16"/>
          <w:lang w:val="fr-FR"/>
        </w:rPr>
      </w:pPr>
      <w:r w:rsidRPr="00EE75C4">
        <w:rPr>
          <w:kern w:val="16"/>
          <w:lang w:val="en-US"/>
        </w:rPr>
        <w:t>VII</w:t>
      </w:r>
      <w:r w:rsidRPr="00EE75C4">
        <w:rPr>
          <w:kern w:val="16"/>
        </w:rPr>
        <w:t>.</w:t>
      </w:r>
      <w:r w:rsidR="002E5AE5">
        <w:rPr>
          <w:kern w:val="16"/>
        </w:rPr>
        <w:tab/>
      </w:r>
      <w:r w:rsidRPr="00EE75C4">
        <w:rPr>
          <w:kern w:val="16"/>
        </w:rPr>
        <w:t>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EE75C4">
        <w:rPr>
          <w:kern w:val="16"/>
          <w:lang w:val="fr-FR"/>
        </w:rPr>
        <w:t xml:space="preserve"> </w:t>
      </w:r>
      <w:r w:rsidRPr="00EE75C4">
        <w:rPr>
          <w:kern w:val="16"/>
        </w:rPr>
        <w:t>их</w:t>
      </w:r>
      <w:r w:rsidRPr="00EE75C4">
        <w:rPr>
          <w:kern w:val="16"/>
          <w:lang w:val="fr-FR"/>
        </w:rPr>
        <w:t xml:space="preserve"> </w:t>
      </w:r>
      <w:r w:rsidRPr="00EE75C4">
        <w:rPr>
          <w:kern w:val="16"/>
        </w:rPr>
        <w:t>перевод</w:t>
      </w:r>
      <w:r w:rsidRPr="00EE75C4">
        <w:rPr>
          <w:kern w:val="16"/>
          <w:lang w:val="fr-FR"/>
        </w:rPr>
        <w:t>:</w:t>
      </w:r>
    </w:p>
    <w:p w:rsidR="00D85556" w:rsidRPr="00EE75C4" w:rsidRDefault="00D85556" w:rsidP="002E5AE5">
      <w:pPr>
        <w:pStyle w:val="36"/>
        <w:rPr>
          <w:kern w:val="16"/>
          <w:lang w:val="fr-FR"/>
        </w:rPr>
      </w:pPr>
      <w:r w:rsidRPr="00EE75C4">
        <w:rPr>
          <w:kern w:val="16"/>
          <w:lang w:val="fr-FR"/>
        </w:rPr>
        <w:t xml:space="preserve">le plus brilliant – </w:t>
      </w:r>
    </w:p>
    <w:p w:rsidR="00D85556" w:rsidRPr="00EE75C4" w:rsidRDefault="00D85556" w:rsidP="002E5AE5">
      <w:pPr>
        <w:pStyle w:val="36"/>
        <w:rPr>
          <w:kern w:val="16"/>
          <w:lang w:val="fr-FR"/>
        </w:rPr>
      </w:pPr>
      <w:r w:rsidRPr="00EE75C4">
        <w:rPr>
          <w:kern w:val="16"/>
          <w:lang w:val="fr-FR"/>
        </w:rPr>
        <w:t xml:space="preserve">le plus important – </w:t>
      </w:r>
    </w:p>
    <w:p w:rsidR="00D85556" w:rsidRPr="00EE75C4" w:rsidRDefault="00D85556" w:rsidP="002E5AE5">
      <w:pPr>
        <w:pStyle w:val="36"/>
        <w:rPr>
          <w:kern w:val="16"/>
          <w:lang w:val="fr-FR"/>
        </w:rPr>
      </w:pPr>
      <w:r w:rsidRPr="00EE75C4">
        <w:rPr>
          <w:kern w:val="16"/>
          <w:lang w:val="fr-FR"/>
        </w:rPr>
        <w:t xml:space="preserve">le meilleur – </w:t>
      </w:r>
    </w:p>
    <w:p w:rsidR="00D85556" w:rsidRPr="00EE75C4" w:rsidRDefault="00D85556" w:rsidP="002E5AE5">
      <w:pPr>
        <w:pStyle w:val="2b"/>
        <w:rPr>
          <w:kern w:val="16"/>
        </w:rPr>
      </w:pPr>
      <w:r w:rsidRPr="00EE75C4">
        <w:rPr>
          <w:kern w:val="16"/>
          <w:lang w:val="en-US"/>
        </w:rPr>
        <w:t>VIII</w:t>
      </w:r>
      <w:r w:rsidRPr="00EE75C4">
        <w:rPr>
          <w:kern w:val="16"/>
        </w:rPr>
        <w:t>.</w:t>
      </w:r>
      <w:r w:rsidR="002E5AE5">
        <w:rPr>
          <w:kern w:val="16"/>
        </w:rPr>
        <w:tab/>
      </w:r>
      <w:r w:rsidRPr="00EE75C4">
        <w:rPr>
          <w:kern w:val="16"/>
        </w:rPr>
        <w:t xml:space="preserve">Перепишите вопросы и ответьте на них письменно, употребив в ответах местоимения: </w:t>
      </w:r>
      <w:r w:rsidRPr="00EE75C4">
        <w:rPr>
          <w:i/>
          <w:iCs/>
          <w:kern w:val="16"/>
          <w:lang w:val="fr-FR"/>
        </w:rPr>
        <w:t>le</w:t>
      </w:r>
      <w:r w:rsidRPr="00EE75C4">
        <w:rPr>
          <w:i/>
          <w:iCs/>
          <w:kern w:val="16"/>
        </w:rPr>
        <w:t xml:space="preserve">, </w:t>
      </w:r>
      <w:r w:rsidRPr="00EE75C4">
        <w:rPr>
          <w:i/>
          <w:iCs/>
          <w:kern w:val="16"/>
          <w:lang w:val="fr-FR"/>
        </w:rPr>
        <w:t>la</w:t>
      </w:r>
      <w:r w:rsidRPr="00EE75C4">
        <w:rPr>
          <w:i/>
          <w:iCs/>
          <w:kern w:val="16"/>
        </w:rPr>
        <w:t xml:space="preserve">, </w:t>
      </w:r>
      <w:r w:rsidRPr="00EE75C4">
        <w:rPr>
          <w:i/>
          <w:iCs/>
          <w:kern w:val="16"/>
          <w:lang w:val="fr-FR"/>
        </w:rPr>
        <w:t>les</w:t>
      </w:r>
      <w:r w:rsidRPr="00EE75C4">
        <w:rPr>
          <w:i/>
          <w:iCs/>
          <w:kern w:val="16"/>
        </w:rPr>
        <w:t xml:space="preserve">, </w:t>
      </w:r>
      <w:r w:rsidRPr="00EE75C4">
        <w:rPr>
          <w:i/>
          <w:iCs/>
          <w:kern w:val="16"/>
          <w:lang w:val="fr-FR"/>
        </w:rPr>
        <w:t>en</w:t>
      </w:r>
      <w:r w:rsidRPr="00EE75C4">
        <w:rPr>
          <w:i/>
          <w:iCs/>
          <w:kern w:val="16"/>
        </w:rPr>
        <w:t xml:space="preserve">, </w:t>
      </w:r>
      <w:r w:rsidRPr="00EE75C4">
        <w:rPr>
          <w:i/>
          <w:iCs/>
          <w:kern w:val="16"/>
          <w:lang w:val="fr-FR"/>
        </w:rPr>
        <w:t>y</w:t>
      </w:r>
      <w:r w:rsidRPr="00EE75C4">
        <w:rPr>
          <w:i/>
          <w:iCs/>
          <w:kern w:val="16"/>
        </w:rPr>
        <w:t>.</w:t>
      </w:r>
      <w:r w:rsidRPr="00EE75C4">
        <w:rPr>
          <w:kern w:val="16"/>
        </w:rPr>
        <w:t xml:space="preserve"> Повторите употребление местоимений </w:t>
      </w:r>
      <w:r w:rsidRPr="00EE75C4">
        <w:rPr>
          <w:kern w:val="16"/>
          <w:lang w:val="en-US"/>
        </w:rPr>
        <w:t>en</w:t>
      </w:r>
      <w:r w:rsidRPr="00EE75C4">
        <w:rPr>
          <w:kern w:val="16"/>
        </w:rPr>
        <w:t xml:space="preserve">, </w:t>
      </w:r>
      <w:r w:rsidRPr="00EE75C4">
        <w:rPr>
          <w:kern w:val="16"/>
          <w:lang w:val="en-US"/>
        </w:rPr>
        <w:t>y</w:t>
      </w:r>
      <w:r w:rsidRPr="00EE75C4">
        <w:rPr>
          <w:kern w:val="16"/>
        </w:rPr>
        <w:t xml:space="preserve">, </w:t>
      </w:r>
      <w:r w:rsidRPr="00EE75C4">
        <w:rPr>
          <w:kern w:val="16"/>
          <w:lang w:val="en-US"/>
        </w:rPr>
        <w:t>le</w:t>
      </w:r>
      <w:r w:rsidRPr="00EE75C4">
        <w:rPr>
          <w:kern w:val="16"/>
        </w:rPr>
        <w:t xml:space="preserve">, </w:t>
      </w:r>
      <w:r w:rsidRPr="00EE75C4">
        <w:rPr>
          <w:kern w:val="16"/>
          <w:lang w:val="en-US"/>
        </w:rPr>
        <w:t>la</w:t>
      </w:r>
      <w:r w:rsidRPr="00EE75C4">
        <w:rPr>
          <w:kern w:val="16"/>
        </w:rPr>
        <w:t xml:space="preserve">, </w:t>
      </w:r>
      <w:r w:rsidRPr="00EE75C4">
        <w:rPr>
          <w:kern w:val="16"/>
          <w:lang w:val="en-US"/>
        </w:rPr>
        <w:t>les</w:t>
      </w:r>
      <w:r w:rsidRPr="00EE75C4">
        <w:rPr>
          <w:kern w:val="16"/>
        </w:rPr>
        <w:t xml:space="preserve"> во французском языке (Раздел </w:t>
      </w:r>
      <w:r w:rsidRPr="00EE75C4">
        <w:rPr>
          <w:kern w:val="16"/>
          <w:lang w:val="en-US"/>
        </w:rPr>
        <w:t>XIV</w:t>
      </w:r>
      <w:r w:rsidRPr="00EE75C4">
        <w:rPr>
          <w:kern w:val="16"/>
        </w:rPr>
        <w:t>, стр. 19). Вопросы и ответы переведите:</w:t>
      </w:r>
    </w:p>
    <w:p w:rsidR="00D85556" w:rsidRPr="00EE75C4" w:rsidRDefault="00D85556" w:rsidP="002E5AE5">
      <w:pPr>
        <w:pStyle w:val="36"/>
        <w:rPr>
          <w:kern w:val="16"/>
          <w:lang w:val="fr-FR"/>
        </w:rPr>
      </w:pPr>
      <w:r w:rsidRPr="00EE75C4">
        <w:rPr>
          <w:kern w:val="16"/>
          <w:lang w:val="fr-FR"/>
        </w:rPr>
        <w:t>1.</w:t>
      </w:r>
      <w:r w:rsidR="002E5AE5">
        <w:rPr>
          <w:kern w:val="16"/>
          <w:lang w:val="fr-FR"/>
        </w:rPr>
        <w:tab/>
      </w:r>
      <w:r w:rsidRPr="00EE75C4">
        <w:rPr>
          <w:kern w:val="16"/>
          <w:lang w:val="fr-FR"/>
        </w:rPr>
        <w:t>Lisez-vous ce texte?</w:t>
      </w:r>
    </w:p>
    <w:p w:rsidR="00D85556" w:rsidRPr="00EE75C4" w:rsidRDefault="00D85556" w:rsidP="002E5AE5">
      <w:pPr>
        <w:pStyle w:val="36"/>
        <w:rPr>
          <w:kern w:val="16"/>
          <w:lang w:val="fr-FR"/>
        </w:rPr>
      </w:pPr>
      <w:r w:rsidRPr="00EE75C4">
        <w:rPr>
          <w:kern w:val="16"/>
          <w:lang w:val="fr-FR"/>
        </w:rPr>
        <w:t>2.</w:t>
      </w:r>
      <w:r w:rsidR="002E5AE5">
        <w:rPr>
          <w:kern w:val="16"/>
          <w:lang w:val="fr-FR"/>
        </w:rPr>
        <w:tab/>
      </w:r>
      <w:r w:rsidRPr="00EE75C4">
        <w:rPr>
          <w:kern w:val="16"/>
          <w:lang w:val="fr-FR"/>
        </w:rPr>
        <w:t>Voyez-vous ces étudiants?</w:t>
      </w:r>
    </w:p>
    <w:p w:rsidR="00D85556" w:rsidRPr="00EE75C4" w:rsidRDefault="00D85556" w:rsidP="002E5AE5">
      <w:pPr>
        <w:pStyle w:val="36"/>
        <w:rPr>
          <w:kern w:val="16"/>
          <w:lang w:val="fr-FR"/>
        </w:rPr>
      </w:pPr>
      <w:r w:rsidRPr="00EE75C4">
        <w:rPr>
          <w:kern w:val="16"/>
          <w:lang w:val="fr-FR"/>
        </w:rPr>
        <w:t>3.</w:t>
      </w:r>
      <w:r w:rsidR="002E5AE5">
        <w:rPr>
          <w:kern w:val="16"/>
          <w:lang w:val="fr-FR"/>
        </w:rPr>
        <w:tab/>
      </w:r>
      <w:r w:rsidRPr="00EE75C4">
        <w:rPr>
          <w:kern w:val="16"/>
          <w:lang w:val="fr-FR"/>
        </w:rPr>
        <w:t>Fais-tu ce travail?</w:t>
      </w:r>
    </w:p>
    <w:p w:rsidR="00D85556" w:rsidRPr="00EE75C4" w:rsidRDefault="00D85556" w:rsidP="002E5AE5">
      <w:pPr>
        <w:pStyle w:val="36"/>
        <w:rPr>
          <w:kern w:val="16"/>
          <w:lang w:val="fr-FR"/>
        </w:rPr>
      </w:pPr>
      <w:r w:rsidRPr="00EE75C4">
        <w:rPr>
          <w:kern w:val="16"/>
          <w:lang w:val="fr-FR"/>
        </w:rPr>
        <w:t>4.</w:t>
      </w:r>
      <w:r w:rsidR="002E5AE5">
        <w:rPr>
          <w:kern w:val="16"/>
          <w:lang w:val="fr-FR"/>
        </w:rPr>
        <w:tab/>
      </w:r>
      <w:r w:rsidRPr="00EE75C4">
        <w:rPr>
          <w:kern w:val="16"/>
          <w:lang w:val="fr-FR"/>
        </w:rPr>
        <w:t>Penses-tu à tes examens?</w:t>
      </w:r>
    </w:p>
    <w:p w:rsidR="00D85556" w:rsidRPr="00EE75C4" w:rsidRDefault="00D85556" w:rsidP="002E5AE5">
      <w:pPr>
        <w:pStyle w:val="36"/>
        <w:rPr>
          <w:kern w:val="16"/>
          <w:lang w:val="fr-FR"/>
        </w:rPr>
      </w:pPr>
      <w:r w:rsidRPr="00EE75C4">
        <w:rPr>
          <w:kern w:val="16"/>
          <w:lang w:val="fr-FR"/>
        </w:rPr>
        <w:t>5.</w:t>
      </w:r>
      <w:r w:rsidR="002E5AE5">
        <w:rPr>
          <w:kern w:val="16"/>
          <w:lang w:val="fr-FR"/>
        </w:rPr>
        <w:tab/>
      </w:r>
      <w:r w:rsidRPr="00EE75C4">
        <w:rPr>
          <w:kern w:val="16"/>
          <w:lang w:val="fr-FR"/>
        </w:rPr>
        <w:t>Vas-tu au cinéma?</w:t>
      </w:r>
    </w:p>
    <w:p w:rsidR="00D85556" w:rsidRPr="00EE75C4" w:rsidRDefault="00D85556" w:rsidP="002E5AE5">
      <w:pPr>
        <w:pStyle w:val="36"/>
        <w:rPr>
          <w:kern w:val="16"/>
          <w:lang w:val="fr-FR"/>
        </w:rPr>
      </w:pPr>
      <w:r w:rsidRPr="00EE75C4">
        <w:rPr>
          <w:kern w:val="16"/>
          <w:lang w:val="fr-FR"/>
        </w:rPr>
        <w:t>6.</w:t>
      </w:r>
      <w:r w:rsidR="002E5AE5">
        <w:rPr>
          <w:kern w:val="16"/>
          <w:lang w:val="fr-FR"/>
        </w:rPr>
        <w:tab/>
      </w:r>
      <w:r w:rsidRPr="00EE75C4">
        <w:rPr>
          <w:kern w:val="16"/>
          <w:lang w:val="fr-FR"/>
        </w:rPr>
        <w:t>As-tu besoin du dictionnaire?</w:t>
      </w:r>
    </w:p>
    <w:p w:rsidR="00D85556" w:rsidRPr="00EE75C4" w:rsidRDefault="00D85556" w:rsidP="002E5AE5">
      <w:pPr>
        <w:pStyle w:val="36"/>
        <w:rPr>
          <w:kern w:val="16"/>
        </w:rPr>
      </w:pPr>
      <w:r w:rsidRPr="00EE75C4">
        <w:rPr>
          <w:kern w:val="16"/>
        </w:rPr>
        <w:t>7.</w:t>
      </w:r>
      <w:r w:rsidR="002E5AE5">
        <w:rPr>
          <w:kern w:val="16"/>
        </w:rPr>
        <w:tab/>
      </w:r>
      <w:r w:rsidRPr="00EE75C4">
        <w:rPr>
          <w:kern w:val="16"/>
          <w:lang w:val="fr-FR"/>
        </w:rPr>
        <w:t>Revenez</w:t>
      </w:r>
      <w:r w:rsidRPr="00EE75C4">
        <w:rPr>
          <w:kern w:val="16"/>
        </w:rPr>
        <w:t>-</w:t>
      </w:r>
      <w:r w:rsidRPr="00EE75C4">
        <w:rPr>
          <w:kern w:val="16"/>
          <w:lang w:val="fr-FR"/>
        </w:rPr>
        <w:t>vous de l</w:t>
      </w:r>
      <w:r w:rsidRPr="00EE75C4">
        <w:rPr>
          <w:kern w:val="16"/>
        </w:rPr>
        <w:t>’</w:t>
      </w:r>
      <w:r w:rsidRPr="00EE75C4">
        <w:rPr>
          <w:kern w:val="16"/>
          <w:lang w:val="fr-FR"/>
        </w:rPr>
        <w:t>institut</w:t>
      </w:r>
      <w:r w:rsidRPr="00EE75C4">
        <w:rPr>
          <w:kern w:val="16"/>
        </w:rPr>
        <w:t>?</w:t>
      </w:r>
    </w:p>
    <w:p w:rsidR="00D85556" w:rsidRPr="00EE75C4" w:rsidRDefault="00D85556" w:rsidP="00B437EA">
      <w:pPr>
        <w:shd w:val="clear" w:color="auto" w:fill="FFFFFF"/>
        <w:spacing w:before="100" w:after="40"/>
        <w:rPr>
          <w:spacing w:val="4"/>
          <w:kern w:val="16"/>
        </w:rPr>
      </w:pPr>
    </w:p>
    <w:p w:rsidR="00D85556" w:rsidRPr="00EE75C4" w:rsidRDefault="00D85556" w:rsidP="002E5AE5">
      <w:pPr>
        <w:pStyle w:val="2b"/>
        <w:rPr>
          <w:kern w:val="16"/>
        </w:rPr>
      </w:pPr>
      <w:r w:rsidRPr="00EE75C4">
        <w:rPr>
          <w:kern w:val="16"/>
          <w:lang w:val="en-US"/>
        </w:rPr>
        <w:t>IX</w:t>
      </w:r>
      <w:r w:rsidRPr="00EE75C4">
        <w:rPr>
          <w:kern w:val="16"/>
        </w:rPr>
        <w:t>.</w:t>
      </w:r>
      <w:r w:rsidR="002E5AE5">
        <w:rPr>
          <w:kern w:val="16"/>
        </w:rPr>
        <w:tab/>
      </w:r>
      <w:r w:rsidRPr="00EE75C4">
        <w:rPr>
          <w:kern w:val="16"/>
        </w:rPr>
        <w:t xml:space="preserve">Переведите на французский язык следующие предложения. Повторите употребление оборота </w:t>
      </w:r>
      <w:r w:rsidRPr="00EE75C4">
        <w:rPr>
          <w:i/>
          <w:kern w:val="16"/>
        </w:rPr>
        <w:t xml:space="preserve">ne … </w:t>
      </w:r>
      <w:r w:rsidRPr="00EE75C4">
        <w:rPr>
          <w:i/>
          <w:kern w:val="16"/>
          <w:lang w:val="en-US"/>
        </w:rPr>
        <w:t>que</w:t>
      </w:r>
      <w:r w:rsidRPr="00EE75C4">
        <w:rPr>
          <w:kern w:val="16"/>
        </w:rPr>
        <w:t xml:space="preserve">, сравните его с отрицательными формами </w:t>
      </w:r>
      <w:r w:rsidRPr="00EE75C4">
        <w:rPr>
          <w:i/>
          <w:kern w:val="16"/>
          <w:lang w:val="en-US"/>
        </w:rPr>
        <w:t>ne</w:t>
      </w:r>
      <w:r w:rsidRPr="00EE75C4">
        <w:rPr>
          <w:i/>
          <w:kern w:val="16"/>
        </w:rPr>
        <w:t xml:space="preserve"> … </w:t>
      </w:r>
      <w:r w:rsidRPr="00EE75C4">
        <w:rPr>
          <w:i/>
          <w:kern w:val="16"/>
          <w:lang w:val="en-US"/>
        </w:rPr>
        <w:t>pas</w:t>
      </w:r>
      <w:r w:rsidRPr="00EE75C4">
        <w:rPr>
          <w:i/>
          <w:kern w:val="16"/>
        </w:rPr>
        <w:t xml:space="preserve">/ </w:t>
      </w:r>
      <w:r w:rsidRPr="00EE75C4">
        <w:rPr>
          <w:i/>
          <w:kern w:val="16"/>
          <w:lang w:val="en-US"/>
        </w:rPr>
        <w:t>ne</w:t>
      </w:r>
      <w:r w:rsidRPr="00EE75C4">
        <w:rPr>
          <w:i/>
          <w:kern w:val="16"/>
        </w:rPr>
        <w:t xml:space="preserve"> … </w:t>
      </w:r>
      <w:r w:rsidRPr="00EE75C4">
        <w:rPr>
          <w:i/>
          <w:kern w:val="16"/>
          <w:lang w:val="en-US"/>
        </w:rPr>
        <w:t>plus</w:t>
      </w:r>
      <w:r w:rsidRPr="00EE75C4">
        <w:rPr>
          <w:i/>
          <w:kern w:val="16"/>
        </w:rPr>
        <w:t xml:space="preserve"> </w:t>
      </w:r>
      <w:r w:rsidRPr="00EE75C4">
        <w:rPr>
          <w:kern w:val="16"/>
        </w:rPr>
        <w:t xml:space="preserve">(Раздел </w:t>
      </w:r>
      <w:r w:rsidRPr="00EE75C4">
        <w:rPr>
          <w:kern w:val="16"/>
          <w:lang w:val="en-US"/>
        </w:rPr>
        <w:t>XIII</w:t>
      </w:r>
      <w:r w:rsidRPr="00EE75C4">
        <w:rPr>
          <w:kern w:val="16"/>
        </w:rPr>
        <w:t>, стр. 19)</w:t>
      </w:r>
      <w:r w:rsidRPr="00EE75C4">
        <w:rPr>
          <w:i/>
          <w:kern w:val="16"/>
        </w:rPr>
        <w:t>.</w:t>
      </w:r>
    </w:p>
    <w:p w:rsidR="00D85556" w:rsidRPr="00EE75C4" w:rsidRDefault="00D85556" w:rsidP="002E5AE5">
      <w:pPr>
        <w:pStyle w:val="36"/>
        <w:rPr>
          <w:kern w:val="16"/>
        </w:rPr>
      </w:pPr>
      <w:r w:rsidRPr="00EE75C4">
        <w:rPr>
          <w:kern w:val="16"/>
        </w:rPr>
        <w:t>1.</w:t>
      </w:r>
      <w:r w:rsidR="002E5AE5">
        <w:rPr>
          <w:kern w:val="16"/>
        </w:rPr>
        <w:tab/>
      </w:r>
      <w:r w:rsidRPr="00EE75C4">
        <w:rPr>
          <w:kern w:val="16"/>
        </w:rPr>
        <w:t>Мы здесь (</w:t>
      </w:r>
      <w:r w:rsidRPr="00EE75C4">
        <w:rPr>
          <w:kern w:val="16"/>
          <w:lang w:val="fr-FR"/>
        </w:rPr>
        <w:t>ici</w:t>
      </w:r>
      <w:r w:rsidRPr="00EE75C4">
        <w:rPr>
          <w:kern w:val="16"/>
        </w:rPr>
        <w:t>) работаем. 2. Мы здесь не работаем. 3. Мы здесь больше не работаем. 4. Мы здесь работаем только три дня в неделю (</w:t>
      </w:r>
      <w:r w:rsidRPr="00EE75C4">
        <w:rPr>
          <w:kern w:val="16"/>
          <w:lang w:val="fr-FR"/>
        </w:rPr>
        <w:t>trois jours par semaine</w:t>
      </w:r>
      <w:r w:rsidRPr="00EE75C4">
        <w:rPr>
          <w:kern w:val="16"/>
        </w:rPr>
        <w:t>).</w:t>
      </w:r>
    </w:p>
    <w:p w:rsidR="00D85556" w:rsidRPr="00EE75C4" w:rsidRDefault="00D85556" w:rsidP="002E5AE5">
      <w:pPr>
        <w:pStyle w:val="2b"/>
        <w:rPr>
          <w:i/>
          <w:iCs/>
          <w:kern w:val="16"/>
        </w:rPr>
      </w:pPr>
      <w:r w:rsidRPr="00EE75C4">
        <w:rPr>
          <w:kern w:val="16"/>
          <w:lang w:val="en-US"/>
        </w:rPr>
        <w:t>X</w:t>
      </w:r>
      <w:r w:rsidRPr="00EE75C4">
        <w:rPr>
          <w:kern w:val="16"/>
        </w:rPr>
        <w:t>.</w:t>
      </w:r>
      <w:r w:rsidR="002E5AE5">
        <w:rPr>
          <w:kern w:val="16"/>
        </w:rPr>
        <w:tab/>
      </w:r>
      <w:r w:rsidRPr="00EE75C4">
        <w:rPr>
          <w:kern w:val="16"/>
        </w:rPr>
        <w:t xml:space="preserve">Переведите следующие предложения на русский язык, обращая внимание на местоимения: </w:t>
      </w:r>
      <w:r w:rsidRPr="00EE75C4">
        <w:rPr>
          <w:i/>
          <w:iCs/>
          <w:kern w:val="16"/>
          <w:lang w:val="fr-FR"/>
        </w:rPr>
        <w:t>celui</w:t>
      </w:r>
      <w:r w:rsidRPr="00EE75C4">
        <w:rPr>
          <w:i/>
          <w:iCs/>
          <w:kern w:val="16"/>
        </w:rPr>
        <w:t xml:space="preserve">, </w:t>
      </w:r>
      <w:r w:rsidRPr="00EE75C4">
        <w:rPr>
          <w:i/>
          <w:iCs/>
          <w:kern w:val="16"/>
          <w:lang w:val="fr-FR"/>
        </w:rPr>
        <w:t>celle</w:t>
      </w:r>
      <w:r w:rsidRPr="00EE75C4">
        <w:rPr>
          <w:i/>
          <w:iCs/>
          <w:kern w:val="16"/>
        </w:rPr>
        <w:t xml:space="preserve">, </w:t>
      </w:r>
      <w:r w:rsidRPr="00EE75C4">
        <w:rPr>
          <w:i/>
          <w:iCs/>
          <w:kern w:val="16"/>
          <w:lang w:val="fr-FR"/>
        </w:rPr>
        <w:t>ceux</w:t>
      </w:r>
      <w:r w:rsidRPr="00EE75C4">
        <w:rPr>
          <w:i/>
          <w:iCs/>
          <w:kern w:val="16"/>
        </w:rPr>
        <w:t xml:space="preserve">, </w:t>
      </w:r>
      <w:r w:rsidRPr="00EE75C4">
        <w:rPr>
          <w:i/>
          <w:iCs/>
          <w:kern w:val="16"/>
          <w:lang w:val="fr-FR"/>
        </w:rPr>
        <w:t xml:space="preserve">celles </w:t>
      </w:r>
      <w:r w:rsidRPr="00EE75C4">
        <w:rPr>
          <w:iCs/>
          <w:kern w:val="16"/>
          <w:lang w:val="fr-FR"/>
        </w:rPr>
        <w:t>(</w:t>
      </w:r>
      <w:r w:rsidRPr="00EE75C4">
        <w:rPr>
          <w:iCs/>
          <w:kern w:val="16"/>
        </w:rPr>
        <w:t xml:space="preserve">Раздел </w:t>
      </w:r>
      <w:r w:rsidRPr="00EE75C4">
        <w:rPr>
          <w:iCs/>
          <w:kern w:val="16"/>
          <w:lang w:val="fr-FR"/>
        </w:rPr>
        <w:t>XV</w:t>
      </w:r>
      <w:r w:rsidRPr="00EE75C4">
        <w:rPr>
          <w:iCs/>
          <w:kern w:val="16"/>
        </w:rPr>
        <w:t>, стр. 20</w:t>
      </w:r>
      <w:r w:rsidRPr="00EE75C4">
        <w:rPr>
          <w:iCs/>
          <w:kern w:val="16"/>
          <w:lang w:val="fr-FR"/>
        </w:rPr>
        <w:t>)</w:t>
      </w:r>
      <w:r w:rsidRPr="00EE75C4">
        <w:rPr>
          <w:i/>
          <w:iCs/>
          <w:kern w:val="16"/>
        </w:rPr>
        <w:t>:</w:t>
      </w:r>
    </w:p>
    <w:p w:rsidR="00D85556" w:rsidRPr="00EE75C4" w:rsidRDefault="00D85556" w:rsidP="002E5AE5">
      <w:pPr>
        <w:pStyle w:val="36"/>
        <w:rPr>
          <w:kern w:val="16"/>
          <w:lang w:val="fr-FR"/>
        </w:rPr>
      </w:pPr>
      <w:r w:rsidRPr="00EE75C4">
        <w:rPr>
          <w:kern w:val="16"/>
          <w:lang w:val="fr-FR"/>
        </w:rPr>
        <w:t>1.</w:t>
      </w:r>
      <w:r w:rsidR="002E5AE5">
        <w:rPr>
          <w:kern w:val="16"/>
          <w:lang w:val="fr-FR"/>
        </w:rPr>
        <w:tab/>
      </w:r>
      <w:r w:rsidRPr="00EE75C4">
        <w:rPr>
          <w:kern w:val="16"/>
          <w:lang w:val="fr-FR"/>
        </w:rPr>
        <w:t>Toute sa vie, celle du savant, celle du citoyen montre dans ses moindres détails son dévouement à la science, son amour pour l’humanité.</w:t>
      </w:r>
      <w:r w:rsidRPr="00EE75C4">
        <w:rPr>
          <w:kern w:val="16"/>
          <w:lang w:val="en-US"/>
        </w:rPr>
        <w:t xml:space="preserve"> </w:t>
      </w:r>
      <w:r w:rsidRPr="00EE75C4">
        <w:rPr>
          <w:kern w:val="16"/>
          <w:lang w:val="fr-FR"/>
        </w:rPr>
        <w:t>2. Je veux présenter mes amis et ceux de ma soeur.</w:t>
      </w:r>
      <w:r w:rsidRPr="00EE75C4">
        <w:rPr>
          <w:kern w:val="16"/>
          <w:lang w:val="en-US"/>
        </w:rPr>
        <w:t xml:space="preserve"> </w:t>
      </w:r>
      <w:r w:rsidRPr="00EE75C4">
        <w:rPr>
          <w:kern w:val="16"/>
          <w:lang w:val="fr-FR"/>
        </w:rPr>
        <w:t>3. Le diamètre de Venus est moins grand que celui de notre planète.</w:t>
      </w:r>
      <w:r w:rsidRPr="00EE75C4">
        <w:rPr>
          <w:kern w:val="16"/>
          <w:lang w:val="en-US"/>
        </w:rPr>
        <w:t xml:space="preserve"> </w:t>
      </w:r>
      <w:r w:rsidRPr="00EE75C4">
        <w:rPr>
          <w:kern w:val="16"/>
          <w:lang w:val="fr-FR"/>
        </w:rPr>
        <w:t>4. Ceux qui veulent peuvent venir.</w:t>
      </w:r>
    </w:p>
    <w:p w:rsidR="00D85556" w:rsidRPr="00EE75C4" w:rsidRDefault="00D85556" w:rsidP="002E5AE5">
      <w:pPr>
        <w:pStyle w:val="2b"/>
        <w:rPr>
          <w:kern w:val="16"/>
        </w:rPr>
      </w:pPr>
      <w:r w:rsidRPr="00EE75C4">
        <w:rPr>
          <w:kern w:val="16"/>
          <w:lang w:val="en-US"/>
        </w:rPr>
        <w:t>XI</w:t>
      </w:r>
      <w:r w:rsidRPr="00EE75C4">
        <w:rPr>
          <w:kern w:val="16"/>
        </w:rPr>
        <w:t>.</w:t>
      </w:r>
      <w:r w:rsidR="002E5AE5">
        <w:rPr>
          <w:kern w:val="16"/>
        </w:rPr>
        <w:tab/>
      </w:r>
      <w:r w:rsidRPr="00EE75C4">
        <w:rPr>
          <w:bCs/>
          <w:kern w:val="16"/>
        </w:rPr>
        <w:t xml:space="preserve">Прочитайте и </w:t>
      </w:r>
      <w:r w:rsidRPr="00EE75C4">
        <w:rPr>
          <w:kern w:val="16"/>
        </w:rPr>
        <w:t>переведите письменно следующие тексты:</w:t>
      </w:r>
    </w:p>
    <w:p w:rsidR="00D85556" w:rsidRPr="002E5AE5" w:rsidRDefault="00D85556" w:rsidP="002E5AE5">
      <w:pPr>
        <w:pStyle w:val="ae"/>
        <w:rPr>
          <w:b/>
          <w:kern w:val="16"/>
          <w:lang w:val="en-US"/>
        </w:rPr>
      </w:pPr>
      <w:r w:rsidRPr="002E5AE5">
        <w:rPr>
          <w:b/>
          <w:kern w:val="16"/>
          <w:lang w:val="fr-FR"/>
        </w:rPr>
        <w:t xml:space="preserve">Texte </w:t>
      </w:r>
      <w:r w:rsidRPr="002E5AE5">
        <w:rPr>
          <w:b/>
          <w:kern w:val="16"/>
          <w:lang w:val="en-US"/>
        </w:rPr>
        <w:t>1</w:t>
      </w:r>
    </w:p>
    <w:p w:rsidR="00D85556" w:rsidRPr="002E5AE5" w:rsidRDefault="00D85556" w:rsidP="002E5AE5">
      <w:pPr>
        <w:pStyle w:val="af0"/>
        <w:rPr>
          <w:kern w:val="16"/>
          <w:lang w:val="fr-FR"/>
        </w:rPr>
      </w:pPr>
      <w:r w:rsidRPr="002E5AE5">
        <w:rPr>
          <w:kern w:val="16"/>
          <w:lang w:val="fr-FR"/>
        </w:rPr>
        <w:t>Lisez le texte et répondez aux questions ci-dessous:</w:t>
      </w:r>
    </w:p>
    <w:p w:rsidR="00D85556" w:rsidRPr="00EE75C4" w:rsidRDefault="00D85556" w:rsidP="00321944">
      <w:pPr>
        <w:pStyle w:val="2b"/>
        <w:numPr>
          <w:ilvl w:val="0"/>
          <w:numId w:val="190"/>
        </w:numPr>
        <w:rPr>
          <w:lang w:val="en-US"/>
        </w:rPr>
      </w:pPr>
      <w:r w:rsidRPr="00EE75C4">
        <w:rPr>
          <w:lang w:val="en-US"/>
        </w:rPr>
        <w:t>Où et quand sont donnés les Prix Nobel?</w:t>
      </w:r>
    </w:p>
    <w:p w:rsidR="00D85556" w:rsidRPr="00EE75C4" w:rsidRDefault="00D85556" w:rsidP="00321944">
      <w:pPr>
        <w:pStyle w:val="2b"/>
        <w:numPr>
          <w:ilvl w:val="0"/>
          <w:numId w:val="190"/>
        </w:numPr>
        <w:rPr>
          <w:kern w:val="16"/>
          <w:lang w:val="fr-FR"/>
        </w:rPr>
      </w:pPr>
      <w:r w:rsidRPr="00EE75C4">
        <w:rPr>
          <w:kern w:val="16"/>
          <w:lang w:val="fr-FR"/>
        </w:rPr>
        <w:t xml:space="preserve">Qui </w:t>
      </w:r>
      <w:r w:rsidRPr="00EE75C4">
        <w:rPr>
          <w:lang w:val="en-US"/>
        </w:rPr>
        <w:t>é</w:t>
      </w:r>
      <w:r w:rsidRPr="00EE75C4">
        <w:rPr>
          <w:kern w:val="16"/>
          <w:lang w:val="fr-FR"/>
        </w:rPr>
        <w:t>tait le père d’Alfred Nobel ?</w:t>
      </w:r>
    </w:p>
    <w:p w:rsidR="00D85556" w:rsidRPr="00EE75C4" w:rsidRDefault="00D85556" w:rsidP="00321944">
      <w:pPr>
        <w:pStyle w:val="2b"/>
        <w:numPr>
          <w:ilvl w:val="0"/>
          <w:numId w:val="190"/>
        </w:numPr>
        <w:rPr>
          <w:kern w:val="16"/>
          <w:lang w:val="fr-FR"/>
        </w:rPr>
      </w:pPr>
      <w:r w:rsidRPr="00EE75C4">
        <w:rPr>
          <w:kern w:val="16"/>
          <w:lang w:val="fr-FR"/>
        </w:rPr>
        <w:t>Qu’est-ce que Nobel a d</w:t>
      </w:r>
      <w:r w:rsidRPr="00EE75C4">
        <w:rPr>
          <w:lang w:val="en-US"/>
        </w:rPr>
        <w:t>é</w:t>
      </w:r>
      <w:r w:rsidRPr="00EE75C4">
        <w:rPr>
          <w:kern w:val="16"/>
          <w:lang w:val="fr-FR"/>
        </w:rPr>
        <w:t>couvert en 1863 ?</w:t>
      </w:r>
    </w:p>
    <w:p w:rsidR="00D85556" w:rsidRPr="00EE75C4" w:rsidRDefault="00D85556" w:rsidP="002E5AE5">
      <w:pPr>
        <w:pStyle w:val="2b"/>
        <w:rPr>
          <w:lang w:val="en-US"/>
        </w:rPr>
      </w:pPr>
      <w:r w:rsidRPr="00EE75C4">
        <w:rPr>
          <w:lang w:val="en-US"/>
        </w:rPr>
        <w:t>4.</w:t>
      </w:r>
      <w:r w:rsidR="002E5AE5">
        <w:rPr>
          <w:lang w:val="en-US"/>
        </w:rPr>
        <w:tab/>
      </w:r>
      <w:r w:rsidRPr="00EE75C4">
        <w:rPr>
          <w:lang w:val="en-US"/>
        </w:rPr>
        <w:t xml:space="preserve">Donnerait-on aujourd’hui le Prix Nobel de la paix </w:t>
      </w:r>
      <w:r w:rsidRPr="00EE75C4">
        <w:rPr>
          <w:spacing w:val="4"/>
          <w:kern w:val="16"/>
          <w:lang w:val="fr-FR"/>
        </w:rPr>
        <w:t>à</w:t>
      </w:r>
      <w:r w:rsidRPr="00EE75C4">
        <w:rPr>
          <w:lang w:val="en-US"/>
        </w:rPr>
        <w:t xml:space="preserve"> Alfred Nobel?</w:t>
      </w:r>
    </w:p>
    <w:p w:rsidR="00D85556" w:rsidRPr="00EE75C4" w:rsidRDefault="00D85556" w:rsidP="00B437EA">
      <w:pPr>
        <w:pStyle w:val="af0"/>
        <w:ind w:firstLine="567"/>
        <w:rPr>
          <w:iCs w:val="0"/>
          <w:spacing w:val="4"/>
          <w:kern w:val="16"/>
          <w:lang w:val="en-US"/>
        </w:rPr>
      </w:pPr>
    </w:p>
    <w:p w:rsidR="00D85556" w:rsidRPr="002E5AE5" w:rsidRDefault="00D85556" w:rsidP="002E5AE5">
      <w:pPr>
        <w:pStyle w:val="ae"/>
        <w:rPr>
          <w:b/>
          <w:i/>
          <w:lang w:val="en-US"/>
        </w:rPr>
      </w:pPr>
      <w:r w:rsidRPr="002E5AE5">
        <w:rPr>
          <w:b/>
          <w:i/>
          <w:lang w:val="en-US"/>
        </w:rPr>
        <w:t>Qui était Nobel?</w:t>
      </w:r>
    </w:p>
    <w:p w:rsidR="00D85556" w:rsidRPr="002E5AE5" w:rsidRDefault="00D85556" w:rsidP="002E5AE5">
      <w:pPr>
        <w:pStyle w:val="affc"/>
        <w:rPr>
          <w:i/>
          <w:lang w:val="en-US"/>
        </w:rPr>
      </w:pPr>
      <w:r w:rsidRPr="002E5AE5">
        <w:rPr>
          <w:i/>
          <w:lang w:val="en-US"/>
        </w:rPr>
        <w:t>Les prix Nobel – prix de litt</w:t>
      </w:r>
      <w:r w:rsidRPr="002E5AE5">
        <w:rPr>
          <w:i/>
          <w:spacing w:val="4"/>
          <w:kern w:val="16"/>
          <w:lang w:val="fr-FR"/>
        </w:rPr>
        <w:t>é</w:t>
      </w:r>
      <w:r w:rsidRPr="002E5AE5">
        <w:rPr>
          <w:i/>
          <w:lang w:val="en-US"/>
        </w:rPr>
        <w:t>rature, prix de la paix, prix de chimie, prix de physique, prix de m</w:t>
      </w:r>
      <w:r w:rsidRPr="002E5AE5">
        <w:rPr>
          <w:i/>
          <w:spacing w:val="4"/>
          <w:kern w:val="16"/>
          <w:lang w:val="fr-FR"/>
        </w:rPr>
        <w:t>é</w:t>
      </w:r>
      <w:r w:rsidRPr="002E5AE5">
        <w:rPr>
          <w:i/>
          <w:lang w:val="en-US"/>
        </w:rPr>
        <w:t>decine – sont donnés chaque ann</w:t>
      </w:r>
      <w:r w:rsidRPr="002E5AE5">
        <w:rPr>
          <w:i/>
          <w:spacing w:val="4"/>
          <w:kern w:val="16"/>
          <w:lang w:val="fr-FR"/>
        </w:rPr>
        <w:t>é</w:t>
      </w:r>
      <w:r w:rsidRPr="002E5AE5">
        <w:rPr>
          <w:i/>
          <w:lang w:val="en-US"/>
        </w:rPr>
        <w:t>e, le 10 d</w:t>
      </w:r>
      <w:r w:rsidRPr="002E5AE5">
        <w:rPr>
          <w:i/>
          <w:spacing w:val="4"/>
          <w:kern w:val="16"/>
          <w:lang w:val="fr-FR"/>
        </w:rPr>
        <w:t>é</w:t>
      </w:r>
      <w:r w:rsidRPr="002E5AE5">
        <w:rPr>
          <w:i/>
          <w:lang w:val="en-US"/>
        </w:rPr>
        <w:t xml:space="preserve">cembre, </w:t>
      </w:r>
      <w:r w:rsidRPr="002E5AE5">
        <w:rPr>
          <w:i/>
          <w:spacing w:val="4"/>
          <w:kern w:val="16"/>
          <w:lang w:val="fr-FR"/>
        </w:rPr>
        <w:t>à</w:t>
      </w:r>
      <w:r w:rsidRPr="002E5AE5">
        <w:rPr>
          <w:i/>
          <w:lang w:val="en-US"/>
        </w:rPr>
        <w:t xml:space="preserve"> Stockholm, avec l’argent, laiss</w:t>
      </w:r>
      <w:r w:rsidRPr="002E5AE5">
        <w:rPr>
          <w:i/>
          <w:spacing w:val="4"/>
          <w:kern w:val="16"/>
          <w:lang w:val="fr-FR"/>
        </w:rPr>
        <w:t>é</w:t>
      </w:r>
      <w:r w:rsidRPr="002E5AE5">
        <w:rPr>
          <w:i/>
          <w:lang w:val="en-US"/>
        </w:rPr>
        <w:t xml:space="preserve"> </w:t>
      </w:r>
      <w:r w:rsidRPr="002E5AE5">
        <w:rPr>
          <w:i/>
          <w:spacing w:val="4"/>
          <w:kern w:val="16"/>
          <w:lang w:val="fr-FR"/>
        </w:rPr>
        <w:t>à</w:t>
      </w:r>
      <w:r w:rsidRPr="002E5AE5">
        <w:rPr>
          <w:i/>
          <w:lang w:val="en-US"/>
        </w:rPr>
        <w:t xml:space="preserve"> sa mort par Alfred Nobel, savant su</w:t>
      </w:r>
      <w:r w:rsidRPr="002E5AE5">
        <w:rPr>
          <w:i/>
          <w:spacing w:val="4"/>
          <w:kern w:val="16"/>
          <w:lang w:val="fr-FR"/>
        </w:rPr>
        <w:t>é</w:t>
      </w:r>
      <w:r w:rsidRPr="002E5AE5">
        <w:rPr>
          <w:i/>
          <w:lang w:val="en-US"/>
        </w:rPr>
        <w:t xml:space="preserve">dois (1833-1896). C’est ce que dit le dictionnaire. Mais qui </w:t>
      </w:r>
      <w:r w:rsidRPr="002E5AE5">
        <w:rPr>
          <w:i/>
          <w:spacing w:val="4"/>
          <w:kern w:val="16"/>
          <w:lang w:val="fr-FR"/>
        </w:rPr>
        <w:t>é</w:t>
      </w:r>
      <w:r w:rsidRPr="002E5AE5">
        <w:rPr>
          <w:i/>
          <w:lang w:val="en-US"/>
        </w:rPr>
        <w:t>tait Nobel?</w:t>
      </w:r>
    </w:p>
    <w:p w:rsidR="00D85556" w:rsidRPr="002E5AE5" w:rsidRDefault="00D85556" w:rsidP="002E5AE5">
      <w:pPr>
        <w:pStyle w:val="ae"/>
        <w:rPr>
          <w:i/>
          <w:lang w:val="en-US"/>
        </w:rPr>
      </w:pPr>
      <w:r w:rsidRPr="002E5AE5">
        <w:rPr>
          <w:i/>
          <w:lang w:val="en-US"/>
        </w:rPr>
        <w:t>On sait peu de choses sur lui. Les Nobel, au d</w:t>
      </w:r>
      <w:r w:rsidRPr="002E5AE5">
        <w:rPr>
          <w:i/>
          <w:spacing w:val="4"/>
          <w:kern w:val="16"/>
          <w:lang w:val="fr-FR"/>
        </w:rPr>
        <w:t>é</w:t>
      </w:r>
      <w:r w:rsidRPr="002E5AE5">
        <w:rPr>
          <w:i/>
          <w:lang w:val="en-US"/>
        </w:rPr>
        <w:t>but n’</w:t>
      </w:r>
      <w:r w:rsidRPr="002E5AE5">
        <w:rPr>
          <w:i/>
          <w:spacing w:val="4"/>
          <w:kern w:val="16"/>
          <w:lang w:val="fr-FR"/>
        </w:rPr>
        <w:t>é</w:t>
      </w:r>
      <w:r w:rsidRPr="002E5AE5">
        <w:rPr>
          <w:i/>
          <w:lang w:val="en-US"/>
        </w:rPr>
        <w:t xml:space="preserve">taient pas riches. Alfred </w:t>
      </w:r>
      <w:r w:rsidRPr="002E5AE5">
        <w:rPr>
          <w:i/>
          <w:spacing w:val="4"/>
          <w:kern w:val="16"/>
          <w:lang w:val="fr-FR"/>
        </w:rPr>
        <w:t>é</w:t>
      </w:r>
      <w:r w:rsidRPr="002E5AE5">
        <w:rPr>
          <w:i/>
          <w:lang w:val="en-US"/>
        </w:rPr>
        <w:t xml:space="preserve">tait un enfant petit, trop souvent malade pour pouvoir aller </w:t>
      </w:r>
      <w:r w:rsidRPr="002E5AE5">
        <w:rPr>
          <w:i/>
          <w:spacing w:val="4"/>
          <w:kern w:val="16"/>
          <w:lang w:val="fr-FR"/>
        </w:rPr>
        <w:t xml:space="preserve">à </w:t>
      </w:r>
      <w:r w:rsidRPr="002E5AE5">
        <w:rPr>
          <w:i/>
          <w:lang w:val="en-US"/>
        </w:rPr>
        <w:t>l’</w:t>
      </w:r>
      <w:r w:rsidRPr="002E5AE5">
        <w:rPr>
          <w:i/>
          <w:spacing w:val="4"/>
          <w:kern w:val="16"/>
          <w:lang w:val="fr-FR"/>
        </w:rPr>
        <w:t>é</w:t>
      </w:r>
      <w:r w:rsidRPr="002E5AE5">
        <w:rPr>
          <w:i/>
          <w:lang w:val="en-US"/>
        </w:rPr>
        <w:t>cole. Faible de sant</w:t>
      </w:r>
      <w:r w:rsidRPr="002E5AE5">
        <w:rPr>
          <w:i/>
          <w:spacing w:val="4"/>
          <w:kern w:val="16"/>
          <w:lang w:val="fr-FR"/>
        </w:rPr>
        <w:t>é</w:t>
      </w:r>
      <w:r w:rsidRPr="002E5AE5">
        <w:rPr>
          <w:i/>
          <w:lang w:val="en-US"/>
        </w:rPr>
        <w:t>, mais curieux de tout, il aimait le travail, il savait travailler et pouvait mieux que personne;  surtout il avait des id</w:t>
      </w:r>
      <w:r w:rsidRPr="002E5AE5">
        <w:rPr>
          <w:i/>
          <w:spacing w:val="4"/>
          <w:kern w:val="16"/>
          <w:lang w:val="fr-FR"/>
        </w:rPr>
        <w:t>é</w:t>
      </w:r>
      <w:r w:rsidRPr="002E5AE5">
        <w:rPr>
          <w:i/>
          <w:lang w:val="en-US"/>
        </w:rPr>
        <w:t>es, comme son p</w:t>
      </w:r>
      <w:r w:rsidRPr="002E5AE5">
        <w:rPr>
          <w:i/>
          <w:spacing w:val="4"/>
          <w:kern w:val="16"/>
          <w:lang w:val="fr-FR"/>
        </w:rPr>
        <w:t>è</w:t>
      </w:r>
      <w:r w:rsidRPr="002E5AE5">
        <w:rPr>
          <w:i/>
          <w:lang w:val="en-US"/>
        </w:rPr>
        <w:t>re, beaucoup d’id</w:t>
      </w:r>
      <w:r w:rsidRPr="002E5AE5">
        <w:rPr>
          <w:i/>
          <w:spacing w:val="4"/>
          <w:kern w:val="16"/>
          <w:lang w:val="fr-FR"/>
        </w:rPr>
        <w:t>é</w:t>
      </w:r>
      <w:r w:rsidRPr="002E5AE5">
        <w:rPr>
          <w:i/>
          <w:lang w:val="en-US"/>
        </w:rPr>
        <w:t>es.</w:t>
      </w:r>
    </w:p>
    <w:p w:rsidR="00D85556" w:rsidRPr="002E5AE5" w:rsidRDefault="00D85556" w:rsidP="002E5AE5">
      <w:pPr>
        <w:pStyle w:val="ae"/>
        <w:rPr>
          <w:i/>
          <w:lang w:val="en-US"/>
        </w:rPr>
      </w:pPr>
      <w:r w:rsidRPr="002E5AE5">
        <w:rPr>
          <w:i/>
          <w:lang w:val="en-US"/>
        </w:rPr>
        <w:t>Emmanuel Nobel, le p</w:t>
      </w:r>
      <w:r w:rsidRPr="002E5AE5">
        <w:rPr>
          <w:i/>
          <w:spacing w:val="4"/>
          <w:kern w:val="16"/>
          <w:lang w:val="fr-FR"/>
        </w:rPr>
        <w:t>è</w:t>
      </w:r>
      <w:r w:rsidRPr="002E5AE5">
        <w:rPr>
          <w:i/>
          <w:lang w:val="en-US"/>
        </w:rPr>
        <w:t>re, avait dessin</w:t>
      </w:r>
      <w:r w:rsidRPr="002E5AE5">
        <w:rPr>
          <w:i/>
          <w:spacing w:val="4"/>
          <w:kern w:val="16"/>
          <w:lang w:val="fr-FR"/>
        </w:rPr>
        <w:t>é</w:t>
      </w:r>
      <w:r w:rsidRPr="002E5AE5">
        <w:rPr>
          <w:i/>
          <w:lang w:val="en-US"/>
        </w:rPr>
        <w:t xml:space="preserve"> des ponts nouveaux, des maisons de bois simples et solides. Il avait construit la premi</w:t>
      </w:r>
      <w:r w:rsidRPr="002E5AE5">
        <w:rPr>
          <w:i/>
          <w:spacing w:val="4"/>
          <w:kern w:val="16"/>
          <w:lang w:val="fr-FR"/>
        </w:rPr>
        <w:t>è</w:t>
      </w:r>
      <w:r w:rsidRPr="002E5AE5">
        <w:rPr>
          <w:i/>
          <w:lang w:val="en-US"/>
        </w:rPr>
        <w:t>re usine su</w:t>
      </w:r>
      <w:r w:rsidRPr="002E5AE5">
        <w:rPr>
          <w:i/>
          <w:spacing w:val="4"/>
          <w:kern w:val="16"/>
          <w:lang w:val="fr-FR"/>
        </w:rPr>
        <w:t>é</w:t>
      </w:r>
      <w:r w:rsidRPr="002E5AE5">
        <w:rPr>
          <w:i/>
          <w:lang w:val="en-US"/>
        </w:rPr>
        <w:t xml:space="preserve">doise de caoutchouc, les moteurs des premiers bateaux </w:t>
      </w:r>
      <w:r w:rsidRPr="002E5AE5">
        <w:rPr>
          <w:i/>
          <w:spacing w:val="4"/>
          <w:kern w:val="16"/>
          <w:lang w:val="fr-FR"/>
        </w:rPr>
        <w:t>à</w:t>
      </w:r>
      <w:r w:rsidRPr="002E5AE5">
        <w:rPr>
          <w:i/>
          <w:lang w:val="en-US"/>
        </w:rPr>
        <w:t xml:space="preserve"> vapeur de la Volga et de la mer Caspienne. C’est avec lui, dans ses ateliers et dans ses bureaux de Saint-Petersbourg (Ateliers Nobel et fils) qu’Alfred apprend son m</w:t>
      </w:r>
      <w:r w:rsidRPr="002E5AE5">
        <w:rPr>
          <w:i/>
          <w:spacing w:val="4"/>
          <w:kern w:val="16"/>
          <w:lang w:val="fr-FR"/>
        </w:rPr>
        <w:t>é</w:t>
      </w:r>
      <w:r w:rsidRPr="002E5AE5">
        <w:rPr>
          <w:i/>
          <w:lang w:val="en-US"/>
        </w:rPr>
        <w:t xml:space="preserve">tier. C’est </w:t>
      </w:r>
      <w:r w:rsidRPr="002E5AE5">
        <w:rPr>
          <w:i/>
          <w:lang w:val="en-US"/>
        </w:rPr>
        <w:lastRenderedPageBreak/>
        <w:t>avec lui qu’il voyage en Allemagne, en France, en Angleterre, en Am</w:t>
      </w:r>
      <w:r w:rsidRPr="002E5AE5">
        <w:rPr>
          <w:i/>
          <w:spacing w:val="4"/>
          <w:kern w:val="16"/>
          <w:lang w:val="fr-FR"/>
        </w:rPr>
        <w:t>é</w:t>
      </w:r>
      <w:r w:rsidRPr="002E5AE5">
        <w:rPr>
          <w:i/>
          <w:lang w:val="en-US"/>
        </w:rPr>
        <w:t>rique. “Mon pays est l</w:t>
      </w:r>
      <w:r w:rsidRPr="002E5AE5">
        <w:rPr>
          <w:i/>
          <w:spacing w:val="4"/>
          <w:kern w:val="16"/>
          <w:lang w:val="fr-FR"/>
        </w:rPr>
        <w:t>à</w:t>
      </w:r>
      <w:r w:rsidRPr="002E5AE5">
        <w:rPr>
          <w:i/>
          <w:lang w:val="en-US"/>
        </w:rPr>
        <w:t xml:space="preserve"> où je travaille et je travaille partout,” </w:t>
      </w:r>
      <w:r w:rsidRPr="002E5AE5">
        <w:rPr>
          <w:i/>
          <w:spacing w:val="4"/>
          <w:kern w:val="16"/>
          <w:lang w:val="fr-FR"/>
        </w:rPr>
        <w:t>é</w:t>
      </w:r>
      <w:r w:rsidRPr="002E5AE5">
        <w:rPr>
          <w:i/>
          <w:lang w:val="en-US"/>
        </w:rPr>
        <w:t>crivait-il.</w:t>
      </w:r>
    </w:p>
    <w:p w:rsidR="00D85556" w:rsidRPr="002E5AE5" w:rsidRDefault="00D85556" w:rsidP="002E5AE5">
      <w:pPr>
        <w:pStyle w:val="ae"/>
        <w:rPr>
          <w:i/>
          <w:lang w:val="en-US"/>
        </w:rPr>
      </w:pPr>
      <w:r w:rsidRPr="002E5AE5">
        <w:rPr>
          <w:i/>
          <w:lang w:val="en-US"/>
        </w:rPr>
        <w:t>Rentr</w:t>
      </w:r>
      <w:r w:rsidRPr="002E5AE5">
        <w:rPr>
          <w:i/>
          <w:spacing w:val="4"/>
          <w:kern w:val="16"/>
          <w:lang w:val="fr-FR"/>
        </w:rPr>
        <w:t>é</w:t>
      </w:r>
      <w:r w:rsidRPr="002E5AE5">
        <w:rPr>
          <w:i/>
          <w:lang w:val="en-US"/>
        </w:rPr>
        <w:t xml:space="preserve"> en Suède, Alfred Nobel reprend les travaux de son p</w:t>
      </w:r>
      <w:r w:rsidRPr="002E5AE5">
        <w:rPr>
          <w:i/>
          <w:spacing w:val="4"/>
          <w:kern w:val="16"/>
          <w:lang w:val="fr-FR"/>
        </w:rPr>
        <w:t>è</w:t>
      </w:r>
      <w:r w:rsidRPr="002E5AE5">
        <w:rPr>
          <w:i/>
          <w:lang w:val="en-US"/>
        </w:rPr>
        <w:t>re. Il trouve, en 1863, un explosif nouveau, la nitroglyc</w:t>
      </w:r>
      <w:r w:rsidRPr="002E5AE5">
        <w:rPr>
          <w:i/>
          <w:spacing w:val="4"/>
          <w:kern w:val="16"/>
          <w:lang w:val="fr-FR"/>
        </w:rPr>
        <w:t>ér</w:t>
      </w:r>
      <w:r w:rsidRPr="002E5AE5">
        <w:rPr>
          <w:i/>
          <w:lang w:val="en-US"/>
        </w:rPr>
        <w:t>ine, et surtout le moyen de s’en servir. Cet explosif est tr</w:t>
      </w:r>
      <w:r w:rsidRPr="002E5AE5">
        <w:rPr>
          <w:i/>
          <w:spacing w:val="4"/>
          <w:kern w:val="16"/>
          <w:lang w:val="fr-FR"/>
        </w:rPr>
        <w:t>è</w:t>
      </w:r>
      <w:r w:rsidRPr="002E5AE5">
        <w:rPr>
          <w:i/>
          <w:lang w:val="en-US"/>
        </w:rPr>
        <w:t>s dangereux; une fois même la maison où il travaille est d</w:t>
      </w:r>
      <w:r w:rsidRPr="002E5AE5">
        <w:rPr>
          <w:i/>
          <w:spacing w:val="4"/>
          <w:kern w:val="16"/>
          <w:lang w:val="fr-FR"/>
        </w:rPr>
        <w:t>é</w:t>
      </w:r>
      <w:r w:rsidRPr="002E5AE5">
        <w:rPr>
          <w:i/>
          <w:lang w:val="en-US"/>
        </w:rPr>
        <w:t xml:space="preserve">molie dans un </w:t>
      </w:r>
      <w:r w:rsidRPr="002E5AE5">
        <w:rPr>
          <w:i/>
          <w:spacing w:val="4"/>
          <w:kern w:val="16"/>
          <w:lang w:val="fr-FR"/>
        </w:rPr>
        <w:t>é</w:t>
      </w:r>
      <w:r w:rsidRPr="002E5AE5">
        <w:rPr>
          <w:i/>
          <w:lang w:val="en-US"/>
        </w:rPr>
        <w:t>clair. Le plus jeune fr</w:t>
      </w:r>
      <w:r w:rsidRPr="002E5AE5">
        <w:rPr>
          <w:i/>
          <w:spacing w:val="4"/>
          <w:kern w:val="16"/>
          <w:lang w:val="fr-FR"/>
        </w:rPr>
        <w:t>è</w:t>
      </w:r>
      <w:r w:rsidRPr="002E5AE5">
        <w:rPr>
          <w:i/>
          <w:lang w:val="en-US"/>
        </w:rPr>
        <w:t>re d’Alfred et quatre autres hommes sont tu</w:t>
      </w:r>
      <w:r w:rsidRPr="002E5AE5">
        <w:rPr>
          <w:i/>
          <w:spacing w:val="4"/>
          <w:kern w:val="16"/>
          <w:lang w:val="fr-FR"/>
        </w:rPr>
        <w:t>é</w:t>
      </w:r>
      <w:r w:rsidRPr="002E5AE5">
        <w:rPr>
          <w:i/>
          <w:lang w:val="en-US"/>
        </w:rPr>
        <w:t>s. Alfred installe alors ses ateliers dans un bateau au milieu d’un lac. Il trouve enfin un moyen d’empêcher l’explosion quand on ne la veut pas. Il appelle le nouvel explosif dynamite.</w:t>
      </w:r>
    </w:p>
    <w:p w:rsidR="00D85556" w:rsidRPr="002E5AE5" w:rsidRDefault="00D85556" w:rsidP="002E5AE5">
      <w:pPr>
        <w:pStyle w:val="ae"/>
        <w:rPr>
          <w:i/>
          <w:lang w:val="en-US"/>
        </w:rPr>
      </w:pPr>
      <w:r w:rsidRPr="002E5AE5">
        <w:rPr>
          <w:i/>
          <w:lang w:val="en-US"/>
        </w:rPr>
        <w:t>Dans le monde entier on en est int</w:t>
      </w:r>
      <w:r w:rsidRPr="002E5AE5">
        <w:rPr>
          <w:i/>
          <w:spacing w:val="4"/>
          <w:kern w:val="16"/>
          <w:lang w:val="fr-FR"/>
        </w:rPr>
        <w:t>é</w:t>
      </w:r>
      <w:r w:rsidRPr="002E5AE5">
        <w:rPr>
          <w:i/>
          <w:lang w:val="en-US"/>
        </w:rPr>
        <w:t>ress</w:t>
      </w:r>
      <w:r w:rsidRPr="002E5AE5">
        <w:rPr>
          <w:i/>
          <w:spacing w:val="4"/>
          <w:kern w:val="16"/>
          <w:lang w:val="fr-FR"/>
        </w:rPr>
        <w:t>é</w:t>
      </w:r>
      <w:r w:rsidRPr="002E5AE5">
        <w:rPr>
          <w:i/>
          <w:lang w:val="en-US"/>
        </w:rPr>
        <w:t>. La dynamite va permettre de gagner beaucoup de temps et beaucoup d’argent, et de r</w:t>
      </w:r>
      <w:r w:rsidRPr="002E5AE5">
        <w:rPr>
          <w:i/>
          <w:spacing w:val="4"/>
          <w:kern w:val="16"/>
          <w:lang w:val="fr-FR"/>
        </w:rPr>
        <w:t>é</w:t>
      </w:r>
      <w:r w:rsidRPr="002E5AE5">
        <w:rPr>
          <w:i/>
          <w:lang w:val="en-US"/>
        </w:rPr>
        <w:t>ussir des travaux qui jusque-l</w:t>
      </w:r>
      <w:r w:rsidRPr="002E5AE5">
        <w:rPr>
          <w:i/>
          <w:spacing w:val="4"/>
          <w:kern w:val="16"/>
          <w:lang w:val="fr-FR"/>
        </w:rPr>
        <w:t>à</w:t>
      </w:r>
      <w:r w:rsidRPr="002E5AE5">
        <w:rPr>
          <w:i/>
          <w:lang w:val="en-US"/>
        </w:rPr>
        <w:t xml:space="preserve"> paraissaient impossible: faire passer les trains sous le Sain-Gothard entre la Suisse et l’Italie, ouvrir en Gr</w:t>
      </w:r>
      <w:r w:rsidRPr="002E5AE5">
        <w:rPr>
          <w:i/>
          <w:spacing w:val="4"/>
          <w:kern w:val="16"/>
          <w:lang w:val="fr-FR"/>
        </w:rPr>
        <w:t>è</w:t>
      </w:r>
      <w:r w:rsidRPr="002E5AE5">
        <w:rPr>
          <w:i/>
          <w:lang w:val="en-US"/>
        </w:rPr>
        <w:t>ce le canal de Corinthe, creuser une route sous l’Fast River New York. Des usines Nobel sortent bientôt des milliers de tonnes de dynamite.</w:t>
      </w:r>
    </w:p>
    <w:p w:rsidR="00D85556" w:rsidRPr="002E5AE5" w:rsidRDefault="00D85556" w:rsidP="002E5AE5">
      <w:pPr>
        <w:pStyle w:val="affc"/>
        <w:rPr>
          <w:i/>
          <w:lang w:val="en-US"/>
        </w:rPr>
      </w:pPr>
      <w:r w:rsidRPr="002E5AE5">
        <w:rPr>
          <w:i/>
          <w:lang w:val="en-US"/>
        </w:rPr>
        <w:t xml:space="preserve">Nobel s’installe </w:t>
      </w:r>
      <w:r w:rsidRPr="002E5AE5">
        <w:rPr>
          <w:i/>
          <w:spacing w:val="4"/>
          <w:kern w:val="16"/>
          <w:lang w:val="fr-FR"/>
        </w:rPr>
        <w:t>à</w:t>
      </w:r>
      <w:r w:rsidRPr="002E5AE5">
        <w:rPr>
          <w:i/>
          <w:lang w:val="en-US"/>
        </w:rPr>
        <w:t xml:space="preserve"> Paris dans une grande et agr</w:t>
      </w:r>
      <w:r w:rsidRPr="002E5AE5">
        <w:rPr>
          <w:i/>
          <w:spacing w:val="4"/>
          <w:kern w:val="16"/>
          <w:lang w:val="fr-FR"/>
        </w:rPr>
        <w:t>é</w:t>
      </w:r>
      <w:r w:rsidRPr="002E5AE5">
        <w:rPr>
          <w:i/>
          <w:lang w:val="en-US"/>
        </w:rPr>
        <w:t>able maison, pr</w:t>
      </w:r>
      <w:r w:rsidRPr="002E5AE5">
        <w:rPr>
          <w:i/>
          <w:spacing w:val="4"/>
          <w:kern w:val="16"/>
          <w:lang w:val="fr-FR"/>
        </w:rPr>
        <w:t>è</w:t>
      </w:r>
      <w:r w:rsidRPr="002E5AE5">
        <w:rPr>
          <w:i/>
          <w:lang w:val="en-US"/>
        </w:rPr>
        <w:t>s de la place de l’Etoile. Il est tr</w:t>
      </w:r>
      <w:r w:rsidRPr="002E5AE5">
        <w:rPr>
          <w:i/>
          <w:spacing w:val="4"/>
          <w:kern w:val="16"/>
          <w:lang w:val="fr-FR"/>
        </w:rPr>
        <w:t>è</w:t>
      </w:r>
      <w:r w:rsidRPr="002E5AE5">
        <w:rPr>
          <w:i/>
          <w:lang w:val="en-US"/>
        </w:rPr>
        <w:t xml:space="preserve">s riche, mais reste triste et seul. Il envoie une annonce </w:t>
      </w:r>
      <w:r w:rsidRPr="002E5AE5">
        <w:rPr>
          <w:i/>
          <w:spacing w:val="4"/>
          <w:kern w:val="16"/>
          <w:lang w:val="fr-FR"/>
        </w:rPr>
        <w:t>à</w:t>
      </w:r>
      <w:r w:rsidRPr="002E5AE5">
        <w:rPr>
          <w:i/>
          <w:lang w:val="en-US"/>
        </w:rPr>
        <w:t xml:space="preserve"> un journal de Vienne: “Vieux monsieur riche, vivant </w:t>
      </w:r>
      <w:r w:rsidRPr="002E5AE5">
        <w:rPr>
          <w:i/>
          <w:spacing w:val="4"/>
          <w:kern w:val="16"/>
          <w:lang w:val="fr-FR"/>
        </w:rPr>
        <w:t>à</w:t>
      </w:r>
      <w:r w:rsidRPr="002E5AE5">
        <w:rPr>
          <w:i/>
          <w:lang w:val="en-US"/>
        </w:rPr>
        <w:t xml:space="preserve"> Paris, voudrait trouver dame du même age, connaissant les langues, qui voudrait bien s’occuper de sa maison”. Le “vieux monsieur” n’</w:t>
      </w:r>
      <w:r w:rsidRPr="002E5AE5">
        <w:rPr>
          <w:i/>
          <w:spacing w:val="4"/>
          <w:kern w:val="16"/>
          <w:lang w:val="fr-FR"/>
        </w:rPr>
        <w:t>é</w:t>
      </w:r>
      <w:r w:rsidRPr="002E5AE5">
        <w:rPr>
          <w:i/>
          <w:lang w:val="en-US"/>
        </w:rPr>
        <w:t>tait pas si vieux: il n’avait que quarante-trois ans. Mais il ne r</w:t>
      </w:r>
      <w:r w:rsidRPr="002E5AE5">
        <w:rPr>
          <w:i/>
          <w:spacing w:val="4"/>
          <w:kern w:val="16"/>
          <w:lang w:val="fr-FR"/>
        </w:rPr>
        <w:t>é</w:t>
      </w:r>
      <w:r w:rsidRPr="002E5AE5">
        <w:rPr>
          <w:i/>
          <w:lang w:val="en-US"/>
        </w:rPr>
        <w:t xml:space="preserve">ussi pas </w:t>
      </w:r>
      <w:r w:rsidRPr="002E5AE5">
        <w:rPr>
          <w:i/>
          <w:spacing w:val="4"/>
          <w:kern w:val="16"/>
          <w:lang w:val="fr-FR"/>
        </w:rPr>
        <w:t>à</w:t>
      </w:r>
      <w:r w:rsidRPr="002E5AE5">
        <w:rPr>
          <w:i/>
          <w:lang w:val="en-US"/>
        </w:rPr>
        <w:t xml:space="preserve"> se marier et reste aussi seul qu’avant. Il est de plus en plus malade. Il ferme sa belle maison de Paris et va s’installer </w:t>
      </w:r>
      <w:r w:rsidRPr="002E5AE5">
        <w:rPr>
          <w:i/>
          <w:spacing w:val="4"/>
          <w:kern w:val="16"/>
          <w:lang w:val="fr-FR"/>
        </w:rPr>
        <w:t>à</w:t>
      </w:r>
      <w:r w:rsidRPr="002E5AE5">
        <w:rPr>
          <w:i/>
          <w:lang w:val="en-US"/>
        </w:rPr>
        <w:t xml:space="preserve"> San Remo en Italie. C’est l</w:t>
      </w:r>
      <w:r w:rsidRPr="002E5AE5">
        <w:rPr>
          <w:i/>
          <w:spacing w:val="4"/>
          <w:kern w:val="16"/>
          <w:lang w:val="fr-FR"/>
        </w:rPr>
        <w:t>à</w:t>
      </w:r>
      <w:r w:rsidRPr="002E5AE5">
        <w:rPr>
          <w:i/>
          <w:lang w:val="en-US"/>
        </w:rPr>
        <w:t xml:space="preserve"> qu’il meurt, le 10 d</w:t>
      </w:r>
      <w:r w:rsidRPr="002E5AE5">
        <w:rPr>
          <w:i/>
          <w:spacing w:val="4"/>
          <w:kern w:val="16"/>
          <w:lang w:val="fr-FR"/>
        </w:rPr>
        <w:t>é</w:t>
      </w:r>
      <w:r w:rsidRPr="002E5AE5">
        <w:rPr>
          <w:i/>
          <w:lang w:val="en-US"/>
        </w:rPr>
        <w:t>cembre 1896.</w:t>
      </w:r>
    </w:p>
    <w:p w:rsidR="00D85556" w:rsidRPr="002E5AE5" w:rsidRDefault="00D85556" w:rsidP="002E5AE5">
      <w:pPr>
        <w:pStyle w:val="ae"/>
        <w:rPr>
          <w:i/>
          <w:lang w:val="en-US"/>
        </w:rPr>
      </w:pPr>
      <w:r w:rsidRPr="002E5AE5">
        <w:rPr>
          <w:i/>
          <w:lang w:val="en-US"/>
        </w:rPr>
        <w:t>L’ann</w:t>
      </w:r>
      <w:r w:rsidRPr="002E5AE5">
        <w:rPr>
          <w:i/>
          <w:spacing w:val="4"/>
          <w:kern w:val="16"/>
          <w:lang w:val="fr-FR"/>
        </w:rPr>
        <w:t>é</w:t>
      </w:r>
      <w:r w:rsidRPr="002E5AE5">
        <w:rPr>
          <w:i/>
          <w:lang w:val="en-US"/>
        </w:rPr>
        <w:t>e d’avant, il avait d</w:t>
      </w:r>
      <w:r w:rsidRPr="002E5AE5">
        <w:rPr>
          <w:i/>
          <w:spacing w:val="4"/>
          <w:kern w:val="16"/>
          <w:lang w:val="fr-FR"/>
        </w:rPr>
        <w:t>é</w:t>
      </w:r>
      <w:r w:rsidRPr="002E5AE5">
        <w:rPr>
          <w:i/>
          <w:lang w:val="en-US"/>
        </w:rPr>
        <w:t>cid</w:t>
      </w:r>
      <w:r w:rsidRPr="002E5AE5">
        <w:rPr>
          <w:i/>
          <w:spacing w:val="4"/>
          <w:kern w:val="16"/>
          <w:lang w:val="fr-FR"/>
        </w:rPr>
        <w:t>é</w:t>
      </w:r>
      <w:r w:rsidRPr="002E5AE5">
        <w:rPr>
          <w:i/>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D85556" w:rsidRPr="002E5AE5" w:rsidRDefault="00D85556" w:rsidP="002E5AE5">
      <w:pPr>
        <w:pStyle w:val="ae"/>
        <w:rPr>
          <w:b/>
          <w:kern w:val="16"/>
          <w:lang w:val="en-US"/>
        </w:rPr>
      </w:pPr>
      <w:r w:rsidRPr="002E5AE5">
        <w:rPr>
          <w:b/>
          <w:kern w:val="16"/>
          <w:lang w:val="fr-FR"/>
        </w:rPr>
        <w:t xml:space="preserve">Texte </w:t>
      </w:r>
      <w:r w:rsidRPr="002E5AE5">
        <w:rPr>
          <w:b/>
          <w:kern w:val="16"/>
          <w:lang w:val="en-US"/>
        </w:rPr>
        <w:t>2</w:t>
      </w:r>
    </w:p>
    <w:p w:rsidR="00D85556" w:rsidRPr="002E5AE5" w:rsidRDefault="00D85556" w:rsidP="002E5AE5">
      <w:pPr>
        <w:pStyle w:val="af0"/>
        <w:rPr>
          <w:kern w:val="16"/>
          <w:lang w:val="fr-FR"/>
        </w:rPr>
      </w:pPr>
      <w:r w:rsidRPr="002E5AE5">
        <w:rPr>
          <w:kern w:val="16"/>
          <w:lang w:val="fr-FR"/>
        </w:rPr>
        <w:t>Lisez le texte et répondez aux questions ci-dessous:</w:t>
      </w:r>
    </w:p>
    <w:p w:rsidR="00D85556" w:rsidRPr="00EE75C4" w:rsidRDefault="00D85556" w:rsidP="002E5AE5">
      <w:pPr>
        <w:pStyle w:val="2b"/>
        <w:rPr>
          <w:lang w:val="en-US"/>
        </w:rPr>
      </w:pPr>
      <w:r w:rsidRPr="00EE75C4">
        <w:rPr>
          <w:iCs/>
          <w:spacing w:val="4"/>
          <w:kern w:val="16"/>
          <w:lang w:val="fr-FR"/>
        </w:rPr>
        <w:t>1.</w:t>
      </w:r>
      <w:r w:rsidR="002E5AE5">
        <w:rPr>
          <w:iCs/>
          <w:spacing w:val="4"/>
          <w:kern w:val="16"/>
          <w:lang w:val="fr-FR"/>
        </w:rPr>
        <w:tab/>
      </w:r>
      <w:r w:rsidRPr="00EE75C4">
        <w:rPr>
          <w:spacing w:val="4"/>
          <w:kern w:val="16"/>
          <w:lang w:val="fr-FR"/>
        </w:rPr>
        <w:t xml:space="preserve">Qui était </w:t>
      </w:r>
      <w:r w:rsidRPr="00EE75C4">
        <w:rPr>
          <w:lang w:val="en-US"/>
        </w:rPr>
        <w:t>Alexander Fleming?</w:t>
      </w:r>
    </w:p>
    <w:p w:rsidR="00D85556" w:rsidRPr="00EE75C4" w:rsidRDefault="00D85556" w:rsidP="002E5AE5">
      <w:pPr>
        <w:pStyle w:val="2b"/>
        <w:rPr>
          <w:lang w:val="en-US"/>
        </w:rPr>
      </w:pPr>
      <w:r w:rsidRPr="00EE75C4">
        <w:rPr>
          <w:lang w:val="en-US"/>
        </w:rPr>
        <w:t>2.</w:t>
      </w:r>
      <w:r w:rsidR="002E5AE5">
        <w:rPr>
          <w:lang w:val="en-US"/>
        </w:rPr>
        <w:tab/>
      </w:r>
      <w:r w:rsidRPr="00EE75C4">
        <w:rPr>
          <w:lang w:val="en-US"/>
        </w:rPr>
        <w:t>Qu’est-ce qu’il a remarqu</w:t>
      </w:r>
      <w:r w:rsidRPr="00EE75C4">
        <w:rPr>
          <w:spacing w:val="4"/>
          <w:kern w:val="16"/>
          <w:lang w:val="fr-FR"/>
        </w:rPr>
        <w:t>é</w:t>
      </w:r>
      <w:r w:rsidRPr="00EE75C4">
        <w:rPr>
          <w:lang w:val="en-US"/>
        </w:rPr>
        <w:t xml:space="preserve"> sur une boîte de Petri?</w:t>
      </w:r>
    </w:p>
    <w:p w:rsidR="00D85556" w:rsidRPr="00EE75C4" w:rsidRDefault="00D85556" w:rsidP="002E5AE5">
      <w:pPr>
        <w:pStyle w:val="2b"/>
        <w:rPr>
          <w:lang w:val="en-US"/>
        </w:rPr>
      </w:pPr>
      <w:r w:rsidRPr="00EE75C4">
        <w:rPr>
          <w:lang w:val="en-US"/>
        </w:rPr>
        <w:t>3.</w:t>
      </w:r>
      <w:r w:rsidR="002E5AE5">
        <w:rPr>
          <w:lang w:val="en-US"/>
        </w:rPr>
        <w:tab/>
      </w:r>
      <w:r w:rsidRPr="00EE75C4">
        <w:rPr>
          <w:lang w:val="en-US"/>
        </w:rPr>
        <w:t>Pourquoi A. Fleming a cess</w:t>
      </w:r>
      <w:r w:rsidRPr="00EE75C4">
        <w:rPr>
          <w:spacing w:val="4"/>
          <w:kern w:val="16"/>
          <w:lang w:val="fr-FR"/>
        </w:rPr>
        <w:t>é</w:t>
      </w:r>
      <w:r w:rsidRPr="00EE75C4">
        <w:rPr>
          <w:lang w:val="en-US"/>
        </w:rPr>
        <w:t xml:space="preserve"> de s’int</w:t>
      </w:r>
      <w:r w:rsidRPr="00EE75C4">
        <w:rPr>
          <w:spacing w:val="4"/>
          <w:kern w:val="16"/>
          <w:lang w:val="fr-FR"/>
        </w:rPr>
        <w:t>é</w:t>
      </w:r>
      <w:r w:rsidRPr="00EE75C4">
        <w:rPr>
          <w:lang w:val="en-US"/>
        </w:rPr>
        <w:t xml:space="preserve">resser </w:t>
      </w:r>
      <w:r w:rsidRPr="00EE75C4">
        <w:rPr>
          <w:spacing w:val="4"/>
          <w:kern w:val="16"/>
          <w:lang w:val="fr-FR"/>
        </w:rPr>
        <w:t>à</w:t>
      </w:r>
      <w:r w:rsidRPr="00EE75C4">
        <w:rPr>
          <w:lang w:val="en-US"/>
        </w:rPr>
        <w:t xml:space="preserve"> la substance </w:t>
      </w:r>
      <w:r w:rsidRPr="00EE75C4">
        <w:rPr>
          <w:spacing w:val="4"/>
          <w:kern w:val="16"/>
          <w:lang w:val="fr-FR"/>
        </w:rPr>
        <w:t>à</w:t>
      </w:r>
      <w:r w:rsidRPr="00EE75C4">
        <w:rPr>
          <w:lang w:val="en-US"/>
        </w:rPr>
        <w:t xml:space="preserve"> laquelle il avait donn</w:t>
      </w:r>
      <w:r w:rsidRPr="00EE75C4">
        <w:rPr>
          <w:spacing w:val="4"/>
          <w:kern w:val="16"/>
          <w:lang w:val="fr-FR"/>
        </w:rPr>
        <w:t>é</w:t>
      </w:r>
      <w:r w:rsidRPr="00EE75C4">
        <w:rPr>
          <w:lang w:val="en-US"/>
        </w:rPr>
        <w:t xml:space="preserve"> le nom de “p</w:t>
      </w:r>
      <w:r w:rsidRPr="00EE75C4">
        <w:rPr>
          <w:spacing w:val="4"/>
          <w:kern w:val="16"/>
          <w:lang w:val="fr-FR"/>
        </w:rPr>
        <w:t>é</w:t>
      </w:r>
      <w:r w:rsidRPr="00EE75C4">
        <w:rPr>
          <w:lang w:val="en-US"/>
        </w:rPr>
        <w:t>nicilline”?</w:t>
      </w:r>
    </w:p>
    <w:p w:rsidR="00D85556" w:rsidRPr="00EE75C4" w:rsidRDefault="00D85556" w:rsidP="002E5AE5">
      <w:pPr>
        <w:pStyle w:val="2b"/>
        <w:rPr>
          <w:lang w:val="en-US"/>
        </w:rPr>
      </w:pPr>
      <w:r w:rsidRPr="00EE75C4">
        <w:rPr>
          <w:lang w:val="en-US"/>
        </w:rPr>
        <w:t>4.</w:t>
      </w:r>
      <w:r w:rsidR="002E5AE5">
        <w:rPr>
          <w:lang w:val="en-US"/>
        </w:rPr>
        <w:tab/>
      </w:r>
      <w:r w:rsidRPr="00EE75C4">
        <w:rPr>
          <w:lang w:val="en-US"/>
        </w:rPr>
        <w:t>Qui a repris les travaux de Fleming en 1939?</w:t>
      </w:r>
    </w:p>
    <w:p w:rsidR="00D85556" w:rsidRPr="00EE75C4" w:rsidRDefault="00D85556" w:rsidP="002E5AE5">
      <w:pPr>
        <w:pStyle w:val="2b"/>
        <w:rPr>
          <w:spacing w:val="4"/>
          <w:kern w:val="16"/>
          <w:lang w:val="fr-FR"/>
        </w:rPr>
      </w:pPr>
      <w:r w:rsidRPr="00EE75C4">
        <w:rPr>
          <w:lang w:val="en-US"/>
        </w:rPr>
        <w:t>5.</w:t>
      </w:r>
      <w:r w:rsidR="002E5AE5">
        <w:rPr>
          <w:lang w:val="en-US"/>
        </w:rPr>
        <w:tab/>
      </w:r>
      <w:r w:rsidRPr="00EE75C4">
        <w:rPr>
          <w:lang w:val="en-US"/>
        </w:rPr>
        <w:t>Où est employ</w:t>
      </w:r>
      <w:r w:rsidRPr="00EE75C4">
        <w:rPr>
          <w:spacing w:val="4"/>
          <w:kern w:val="16"/>
          <w:lang w:val="fr-FR"/>
        </w:rPr>
        <w:t>é</w:t>
      </w:r>
      <w:r w:rsidRPr="00EE75C4">
        <w:rPr>
          <w:lang w:val="en-US"/>
        </w:rPr>
        <w:t>e la p</w:t>
      </w:r>
      <w:r w:rsidRPr="00EE75C4">
        <w:rPr>
          <w:spacing w:val="4"/>
          <w:kern w:val="16"/>
          <w:lang w:val="fr-FR"/>
        </w:rPr>
        <w:t>é</w:t>
      </w:r>
      <w:r w:rsidRPr="00EE75C4">
        <w:rPr>
          <w:lang w:val="en-US"/>
        </w:rPr>
        <w:t>nicilline?</w:t>
      </w:r>
    </w:p>
    <w:p w:rsidR="00D85556" w:rsidRPr="00EE75C4" w:rsidRDefault="00D85556" w:rsidP="00B437EA">
      <w:pPr>
        <w:pStyle w:val="af0"/>
        <w:ind w:firstLine="567"/>
        <w:rPr>
          <w:iCs w:val="0"/>
          <w:spacing w:val="4"/>
          <w:kern w:val="16"/>
          <w:lang w:val="fr-FR"/>
        </w:rPr>
      </w:pPr>
    </w:p>
    <w:p w:rsidR="00D85556" w:rsidRPr="002E5AE5" w:rsidRDefault="00D85556" w:rsidP="002E5AE5">
      <w:pPr>
        <w:pStyle w:val="ae"/>
        <w:rPr>
          <w:b/>
          <w:i/>
          <w:lang w:val="en-US"/>
        </w:rPr>
      </w:pPr>
      <w:r w:rsidRPr="002E5AE5">
        <w:rPr>
          <w:b/>
          <w:i/>
          <w:lang w:val="en-US"/>
        </w:rPr>
        <w:t>La d</w:t>
      </w:r>
      <w:r w:rsidRPr="002E5AE5">
        <w:rPr>
          <w:b/>
          <w:i/>
          <w:spacing w:val="4"/>
          <w:kern w:val="16"/>
          <w:lang w:val="fr-FR"/>
        </w:rPr>
        <w:t>é</w:t>
      </w:r>
      <w:r w:rsidRPr="002E5AE5">
        <w:rPr>
          <w:b/>
          <w:i/>
          <w:lang w:val="en-US"/>
        </w:rPr>
        <w:t>couverte de la p</w:t>
      </w:r>
      <w:r w:rsidRPr="002E5AE5">
        <w:rPr>
          <w:b/>
          <w:i/>
          <w:spacing w:val="4"/>
          <w:kern w:val="16"/>
          <w:lang w:val="fr-FR"/>
        </w:rPr>
        <w:t>é</w:t>
      </w:r>
      <w:r w:rsidRPr="002E5AE5">
        <w:rPr>
          <w:b/>
          <w:i/>
          <w:lang w:val="en-US"/>
        </w:rPr>
        <w:t>nicilline</w:t>
      </w:r>
    </w:p>
    <w:p w:rsidR="00D85556" w:rsidRPr="002E5AE5" w:rsidRDefault="00D85556" w:rsidP="002E5AE5">
      <w:pPr>
        <w:pStyle w:val="affc"/>
        <w:rPr>
          <w:i/>
          <w:lang w:val="en-US"/>
        </w:rPr>
      </w:pPr>
      <w:r w:rsidRPr="002E5AE5">
        <w:rPr>
          <w:i/>
          <w:lang w:val="en-US"/>
        </w:rPr>
        <w:t xml:space="preserve">En 1928, dans un laboratoire de l’hôpital Sainte-Marie </w:t>
      </w:r>
      <w:r w:rsidRPr="002E5AE5">
        <w:rPr>
          <w:i/>
          <w:spacing w:val="4"/>
          <w:kern w:val="16"/>
          <w:lang w:val="fr-FR"/>
        </w:rPr>
        <w:t>à</w:t>
      </w:r>
      <w:r w:rsidRPr="002E5AE5">
        <w:rPr>
          <w:i/>
          <w:lang w:val="en-US"/>
        </w:rPr>
        <w:t xml:space="preserve"> Londre, un bact</w:t>
      </w:r>
      <w:r w:rsidRPr="002E5AE5">
        <w:rPr>
          <w:i/>
          <w:spacing w:val="4"/>
          <w:kern w:val="16"/>
          <w:lang w:val="fr-FR"/>
        </w:rPr>
        <w:t>é</w:t>
      </w:r>
      <w:r w:rsidRPr="002E5AE5">
        <w:rPr>
          <w:i/>
          <w:lang w:val="en-US"/>
        </w:rPr>
        <w:t xml:space="preserve">riologiste travaillait: le professeur Alexander Fleming. Il </w:t>
      </w:r>
      <w:r w:rsidRPr="002E5AE5">
        <w:rPr>
          <w:i/>
          <w:spacing w:val="4"/>
          <w:kern w:val="16"/>
          <w:lang w:val="fr-FR"/>
        </w:rPr>
        <w:t>é</w:t>
      </w:r>
      <w:r w:rsidRPr="002E5AE5">
        <w:rPr>
          <w:i/>
          <w:lang w:val="en-US"/>
        </w:rPr>
        <w:t>tudiait les germes qui sont responsables des maladies infectieuses.</w:t>
      </w:r>
    </w:p>
    <w:p w:rsidR="00D85556" w:rsidRPr="002E5AE5" w:rsidRDefault="00D85556" w:rsidP="002E5AE5">
      <w:pPr>
        <w:pStyle w:val="ae"/>
        <w:rPr>
          <w:i/>
          <w:lang w:val="en-US"/>
        </w:rPr>
      </w:pPr>
      <w:r w:rsidRPr="002E5AE5">
        <w:rPr>
          <w:i/>
          <w:lang w:val="en-US"/>
        </w:rPr>
        <w:t>Or, un jour qu’il examinait des staphylocoques, il remarqua sur une boîte de Petri, qui est un des “milieux” que les bact</w:t>
      </w:r>
      <w:r w:rsidRPr="002E5AE5">
        <w:rPr>
          <w:i/>
          <w:spacing w:val="4"/>
          <w:kern w:val="16"/>
          <w:lang w:val="fr-FR"/>
        </w:rPr>
        <w:t>é</w:t>
      </w:r>
      <w:r w:rsidRPr="002E5AE5">
        <w:rPr>
          <w:i/>
          <w:lang w:val="en-US"/>
        </w:rPr>
        <w:t xml:space="preserve">riologistes utilisent pour faire pousser les microbes, une sorte de moisissure verte auprès de laquelle il n’y avait plus de staphylocoques. Fleming aurait pu jeter cette boîte puisqu’elle ne pouvait plus servir </w:t>
      </w:r>
      <w:r w:rsidRPr="002E5AE5">
        <w:rPr>
          <w:i/>
          <w:spacing w:val="4"/>
          <w:kern w:val="16"/>
          <w:lang w:val="fr-FR"/>
        </w:rPr>
        <w:t>à</w:t>
      </w:r>
      <w:r w:rsidRPr="002E5AE5">
        <w:rPr>
          <w:i/>
          <w:lang w:val="en-US"/>
        </w:rPr>
        <w:t xml:space="preserve"> rien, les microbes n’y poussant plus mais il pensa que cette disparation des staphylocoques avait une cause. Il pr</w:t>
      </w:r>
      <w:r w:rsidRPr="002E5AE5">
        <w:rPr>
          <w:i/>
          <w:spacing w:val="4"/>
          <w:kern w:val="16"/>
          <w:lang w:val="fr-FR"/>
        </w:rPr>
        <w:t>é</w:t>
      </w:r>
      <w:r w:rsidRPr="002E5AE5">
        <w:rPr>
          <w:i/>
          <w:lang w:val="en-US"/>
        </w:rPr>
        <w:t>leva donc un peu de moisissure et, l’ayant examin</w:t>
      </w:r>
      <w:r w:rsidRPr="002E5AE5">
        <w:rPr>
          <w:i/>
          <w:spacing w:val="4"/>
          <w:kern w:val="16"/>
          <w:lang w:val="fr-FR"/>
        </w:rPr>
        <w:t>é</w:t>
      </w:r>
      <w:r w:rsidRPr="002E5AE5">
        <w:rPr>
          <w:i/>
          <w:lang w:val="en-US"/>
        </w:rPr>
        <w:t>e au microscope, il d</w:t>
      </w:r>
      <w:r w:rsidRPr="002E5AE5">
        <w:rPr>
          <w:i/>
          <w:spacing w:val="4"/>
          <w:kern w:val="16"/>
          <w:lang w:val="fr-FR"/>
        </w:rPr>
        <w:t>é</w:t>
      </w:r>
      <w:r w:rsidRPr="002E5AE5">
        <w:rPr>
          <w:i/>
          <w:lang w:val="en-US"/>
        </w:rPr>
        <w:t>couvrit qu’il s’agissait de Penicillium notatum.</w:t>
      </w:r>
    </w:p>
    <w:p w:rsidR="00D85556" w:rsidRPr="002E5AE5" w:rsidRDefault="00D85556" w:rsidP="002E5AE5">
      <w:pPr>
        <w:pStyle w:val="ae"/>
        <w:rPr>
          <w:i/>
          <w:lang w:val="en-US"/>
        </w:rPr>
      </w:pPr>
      <w:r w:rsidRPr="002E5AE5">
        <w:rPr>
          <w:i/>
          <w:lang w:val="en-US"/>
        </w:rPr>
        <w:t xml:space="preserve">Avec bien du mal, il parvint </w:t>
      </w:r>
      <w:r w:rsidRPr="002E5AE5">
        <w:rPr>
          <w:i/>
          <w:spacing w:val="4"/>
          <w:kern w:val="16"/>
          <w:lang w:val="fr-FR"/>
        </w:rPr>
        <w:t>à</w:t>
      </w:r>
      <w:r w:rsidRPr="002E5AE5">
        <w:rPr>
          <w:i/>
          <w:lang w:val="en-US"/>
        </w:rPr>
        <w:t xml:space="preserve"> isoler ce liquide. Et il constata qu’il </w:t>
      </w:r>
      <w:r w:rsidRPr="002E5AE5">
        <w:rPr>
          <w:i/>
          <w:spacing w:val="4"/>
          <w:kern w:val="16"/>
          <w:lang w:val="fr-FR"/>
        </w:rPr>
        <w:t>é</w:t>
      </w:r>
      <w:r w:rsidRPr="002E5AE5">
        <w:rPr>
          <w:i/>
          <w:lang w:val="en-US"/>
        </w:rPr>
        <w:t>tait efficace contre des ennemis redoutables en particulier les microbes responsables des furoncles, de la pneumonie et de la m</w:t>
      </w:r>
      <w:r w:rsidRPr="002E5AE5">
        <w:rPr>
          <w:i/>
          <w:spacing w:val="4"/>
          <w:kern w:val="16"/>
          <w:lang w:val="fr-FR"/>
        </w:rPr>
        <w:t>é</w:t>
      </w:r>
      <w:r w:rsidRPr="002E5AE5">
        <w:rPr>
          <w:i/>
          <w:lang w:val="en-US"/>
        </w:rPr>
        <w:t>ningite, et dans le traitement des blessures.</w:t>
      </w:r>
    </w:p>
    <w:p w:rsidR="00D85556" w:rsidRPr="002E5AE5" w:rsidRDefault="00D85556" w:rsidP="002E5AE5">
      <w:pPr>
        <w:pStyle w:val="ae"/>
        <w:rPr>
          <w:i/>
          <w:lang w:val="en-US"/>
        </w:rPr>
      </w:pPr>
      <w:r w:rsidRPr="002E5AE5">
        <w:rPr>
          <w:i/>
          <w:lang w:val="en-US"/>
        </w:rPr>
        <w:t>Mais Fleming se rendait bien compte que, pour être en fait utilisable par les m</w:t>
      </w:r>
      <w:r w:rsidRPr="002E5AE5">
        <w:rPr>
          <w:i/>
          <w:spacing w:val="4"/>
          <w:kern w:val="16"/>
          <w:lang w:val="fr-FR"/>
        </w:rPr>
        <w:t>é</w:t>
      </w:r>
      <w:r w:rsidRPr="002E5AE5">
        <w:rPr>
          <w:i/>
          <w:lang w:val="en-US"/>
        </w:rPr>
        <w:t>decins et non plus seulement au cours d’exp</w:t>
      </w:r>
      <w:r w:rsidRPr="002E5AE5">
        <w:rPr>
          <w:i/>
          <w:spacing w:val="4"/>
          <w:kern w:val="16"/>
          <w:lang w:val="fr-FR"/>
        </w:rPr>
        <w:t>é</w:t>
      </w:r>
      <w:r w:rsidRPr="002E5AE5">
        <w:rPr>
          <w:i/>
          <w:lang w:val="en-US"/>
        </w:rPr>
        <w:t>riences de laboratoire, il fallait que ce liquide soit concentr</w:t>
      </w:r>
      <w:r w:rsidRPr="002E5AE5">
        <w:rPr>
          <w:i/>
          <w:spacing w:val="4"/>
          <w:kern w:val="16"/>
          <w:lang w:val="fr-FR"/>
        </w:rPr>
        <w:t>é</w:t>
      </w:r>
      <w:r w:rsidRPr="002E5AE5">
        <w:rPr>
          <w:i/>
          <w:lang w:val="en-US"/>
        </w:rPr>
        <w:t xml:space="preserve"> et purifi</w:t>
      </w:r>
      <w:r w:rsidRPr="002E5AE5">
        <w:rPr>
          <w:i/>
          <w:spacing w:val="4"/>
          <w:kern w:val="16"/>
          <w:lang w:val="fr-FR"/>
        </w:rPr>
        <w:t>é</w:t>
      </w:r>
      <w:r w:rsidRPr="002E5AE5">
        <w:rPr>
          <w:i/>
          <w:lang w:val="en-US"/>
        </w:rPr>
        <w:t>. Malheureusement, avec le mat</w:t>
      </w:r>
      <w:r w:rsidRPr="002E5AE5">
        <w:rPr>
          <w:i/>
          <w:spacing w:val="4"/>
          <w:kern w:val="16"/>
          <w:lang w:val="fr-FR"/>
        </w:rPr>
        <w:t>é</w:t>
      </w:r>
      <w:r w:rsidRPr="002E5AE5">
        <w:rPr>
          <w:i/>
          <w:lang w:val="en-US"/>
        </w:rPr>
        <w:t>riel dont il disposait, cela n’</w:t>
      </w:r>
      <w:r w:rsidRPr="002E5AE5">
        <w:rPr>
          <w:i/>
          <w:spacing w:val="4"/>
          <w:kern w:val="16"/>
          <w:lang w:val="fr-FR"/>
        </w:rPr>
        <w:t>é</w:t>
      </w:r>
      <w:r w:rsidRPr="002E5AE5">
        <w:rPr>
          <w:i/>
          <w:lang w:val="en-US"/>
        </w:rPr>
        <w:t xml:space="preserve">tait pas possible. Si bien </w:t>
      </w:r>
      <w:r w:rsidRPr="002E5AE5">
        <w:rPr>
          <w:i/>
          <w:lang w:val="en-US"/>
        </w:rPr>
        <w:lastRenderedPageBreak/>
        <w:t>qu’en 1932, d</w:t>
      </w:r>
      <w:r w:rsidRPr="002E5AE5">
        <w:rPr>
          <w:i/>
          <w:spacing w:val="4"/>
          <w:kern w:val="16"/>
          <w:lang w:val="fr-FR"/>
        </w:rPr>
        <w:t>é</w:t>
      </w:r>
      <w:r w:rsidRPr="002E5AE5">
        <w:rPr>
          <w:i/>
          <w:lang w:val="en-US"/>
        </w:rPr>
        <w:t>sesp</w:t>
      </w:r>
      <w:r w:rsidRPr="002E5AE5">
        <w:rPr>
          <w:i/>
          <w:spacing w:val="4"/>
          <w:kern w:val="16"/>
          <w:lang w:val="fr-FR"/>
        </w:rPr>
        <w:t>é</w:t>
      </w:r>
      <w:r w:rsidRPr="002E5AE5">
        <w:rPr>
          <w:i/>
          <w:lang w:val="en-US"/>
        </w:rPr>
        <w:t>rant d’aboutir, Alexander Fleming cessa de s’int</w:t>
      </w:r>
      <w:r w:rsidRPr="002E5AE5">
        <w:rPr>
          <w:i/>
          <w:spacing w:val="4"/>
          <w:kern w:val="16"/>
          <w:lang w:val="fr-FR"/>
        </w:rPr>
        <w:t>é</w:t>
      </w:r>
      <w:r w:rsidRPr="002E5AE5">
        <w:rPr>
          <w:i/>
          <w:lang w:val="en-US"/>
        </w:rPr>
        <w:t xml:space="preserve">resser </w:t>
      </w:r>
      <w:r w:rsidRPr="002E5AE5">
        <w:rPr>
          <w:i/>
          <w:spacing w:val="4"/>
          <w:kern w:val="16"/>
          <w:lang w:val="fr-FR"/>
        </w:rPr>
        <w:t>à</w:t>
      </w:r>
      <w:r w:rsidRPr="002E5AE5">
        <w:rPr>
          <w:i/>
          <w:lang w:val="en-US"/>
        </w:rPr>
        <w:t xml:space="preserve"> cette substance </w:t>
      </w:r>
      <w:r w:rsidRPr="002E5AE5">
        <w:rPr>
          <w:i/>
          <w:spacing w:val="4"/>
          <w:kern w:val="16"/>
          <w:lang w:val="fr-FR"/>
        </w:rPr>
        <w:t>à</w:t>
      </w:r>
      <w:r w:rsidRPr="002E5AE5">
        <w:rPr>
          <w:i/>
          <w:lang w:val="en-US"/>
        </w:rPr>
        <w:t xml:space="preserve"> laquelle il avait donn</w:t>
      </w:r>
      <w:r w:rsidRPr="002E5AE5">
        <w:rPr>
          <w:i/>
          <w:spacing w:val="4"/>
          <w:kern w:val="16"/>
          <w:lang w:val="fr-FR"/>
        </w:rPr>
        <w:t>é</w:t>
      </w:r>
      <w:r w:rsidRPr="002E5AE5">
        <w:rPr>
          <w:i/>
          <w:lang w:val="en-US"/>
        </w:rPr>
        <w:t xml:space="preserve"> le nom de “p</w:t>
      </w:r>
      <w:r w:rsidRPr="002E5AE5">
        <w:rPr>
          <w:i/>
          <w:spacing w:val="4"/>
          <w:kern w:val="16"/>
          <w:lang w:val="fr-FR"/>
        </w:rPr>
        <w:t>é</w:t>
      </w:r>
      <w:r w:rsidRPr="002E5AE5">
        <w:rPr>
          <w:i/>
          <w:lang w:val="en-US"/>
        </w:rPr>
        <w:t>nicilline”.</w:t>
      </w:r>
    </w:p>
    <w:p w:rsidR="00D85556" w:rsidRPr="002E5AE5" w:rsidRDefault="00D85556" w:rsidP="002E5AE5">
      <w:pPr>
        <w:pStyle w:val="affc"/>
        <w:rPr>
          <w:i/>
          <w:lang w:val="en-US"/>
        </w:rPr>
      </w:pPr>
      <w:r w:rsidRPr="002E5AE5">
        <w:rPr>
          <w:i/>
          <w:lang w:val="en-US"/>
        </w:rPr>
        <w:t>Quelques ann</w:t>
      </w:r>
      <w:r w:rsidRPr="002E5AE5">
        <w:rPr>
          <w:i/>
          <w:spacing w:val="4"/>
          <w:kern w:val="16"/>
          <w:lang w:val="fr-FR"/>
        </w:rPr>
        <w:t>é</w:t>
      </w:r>
      <w:r w:rsidRPr="002E5AE5">
        <w:rPr>
          <w:i/>
          <w:lang w:val="en-US"/>
        </w:rPr>
        <w:t>es plus tard, en 1939, deux autres bact</w:t>
      </w:r>
      <w:r w:rsidRPr="002E5AE5">
        <w:rPr>
          <w:i/>
          <w:spacing w:val="4"/>
          <w:kern w:val="16"/>
          <w:lang w:val="fr-FR"/>
        </w:rPr>
        <w:t>é</w:t>
      </w:r>
      <w:r w:rsidRPr="002E5AE5">
        <w:rPr>
          <w:i/>
          <w:lang w:val="en-US"/>
        </w:rPr>
        <w:t>riologistes, Florey et Chain, reprirent les travaux de Fleming au point où ce dernier les avait abandonn</w:t>
      </w:r>
      <w:r w:rsidRPr="002E5AE5">
        <w:rPr>
          <w:i/>
          <w:spacing w:val="4"/>
          <w:kern w:val="16"/>
          <w:lang w:val="fr-FR"/>
        </w:rPr>
        <w:t>é</w:t>
      </w:r>
      <w:r w:rsidRPr="002E5AE5">
        <w:rPr>
          <w:i/>
          <w:lang w:val="en-US"/>
        </w:rPr>
        <w:t xml:space="preserve">s. La chance aidant et des progrès ayant </w:t>
      </w:r>
      <w:r w:rsidRPr="002E5AE5">
        <w:rPr>
          <w:i/>
          <w:spacing w:val="4"/>
          <w:kern w:val="16"/>
          <w:lang w:val="fr-FR"/>
        </w:rPr>
        <w:t>é</w:t>
      </w:r>
      <w:r w:rsidRPr="002E5AE5">
        <w:rPr>
          <w:i/>
          <w:lang w:val="en-US"/>
        </w:rPr>
        <w:t>t</w:t>
      </w:r>
      <w:r w:rsidRPr="002E5AE5">
        <w:rPr>
          <w:i/>
          <w:spacing w:val="4"/>
          <w:kern w:val="16"/>
          <w:lang w:val="fr-FR"/>
        </w:rPr>
        <w:t>é</w:t>
      </w:r>
      <w:r w:rsidRPr="002E5AE5">
        <w:rPr>
          <w:i/>
          <w:lang w:val="en-US"/>
        </w:rPr>
        <w:t xml:space="preserve"> realis</w:t>
      </w:r>
      <w:r w:rsidRPr="002E5AE5">
        <w:rPr>
          <w:i/>
          <w:spacing w:val="4"/>
          <w:kern w:val="16"/>
          <w:lang w:val="fr-FR"/>
        </w:rPr>
        <w:t>é</w:t>
      </w:r>
      <w:r w:rsidRPr="002E5AE5">
        <w:rPr>
          <w:i/>
          <w:lang w:val="en-US"/>
        </w:rPr>
        <w:t xml:space="preserve">s sur le plan technique, ils purent obtenir un liquide plus puissant que celui de Fleming, puis une poudre jaunâtre, semblable </w:t>
      </w:r>
      <w:r w:rsidRPr="002E5AE5">
        <w:rPr>
          <w:i/>
          <w:spacing w:val="4"/>
          <w:kern w:val="16"/>
          <w:lang w:val="fr-FR"/>
        </w:rPr>
        <w:t>à</w:t>
      </w:r>
      <w:r w:rsidRPr="002E5AE5">
        <w:rPr>
          <w:i/>
          <w:lang w:val="en-US"/>
        </w:rPr>
        <w:t xml:space="preserve"> celle que nous connaissons et qui, encore plus efficace et plus purifi</w:t>
      </w:r>
      <w:r w:rsidRPr="002E5AE5">
        <w:rPr>
          <w:i/>
          <w:spacing w:val="4"/>
          <w:kern w:val="16"/>
          <w:lang w:val="fr-FR"/>
        </w:rPr>
        <w:t>é</w:t>
      </w:r>
      <w:r w:rsidRPr="002E5AE5">
        <w:rPr>
          <w:i/>
          <w:lang w:val="en-US"/>
        </w:rPr>
        <w:t>e, a gu</w:t>
      </w:r>
      <w:r w:rsidRPr="002E5AE5">
        <w:rPr>
          <w:i/>
          <w:spacing w:val="4"/>
          <w:kern w:val="16"/>
          <w:lang w:val="fr-FR"/>
        </w:rPr>
        <w:t>é</w:t>
      </w:r>
      <w:r w:rsidRPr="002E5AE5">
        <w:rPr>
          <w:i/>
          <w:lang w:val="en-US"/>
        </w:rPr>
        <w:t>ri et continue de gu</w:t>
      </w:r>
      <w:r w:rsidRPr="002E5AE5">
        <w:rPr>
          <w:i/>
          <w:spacing w:val="4"/>
          <w:kern w:val="16"/>
          <w:lang w:val="fr-FR"/>
        </w:rPr>
        <w:t>é</w:t>
      </w:r>
      <w:r w:rsidRPr="002E5AE5">
        <w:rPr>
          <w:i/>
          <w:lang w:val="en-US"/>
        </w:rPr>
        <w:t>rir, de par le monde, des millions des millions de malades…</w:t>
      </w:r>
    </w:p>
    <w:p w:rsidR="00D85556" w:rsidRPr="00EE75C4" w:rsidRDefault="00D85556" w:rsidP="00B437EA">
      <w:pPr>
        <w:shd w:val="clear" w:color="auto" w:fill="FFFFFF"/>
        <w:rPr>
          <w:iCs/>
          <w:spacing w:val="4"/>
          <w:kern w:val="16"/>
          <w:lang w:val="en-US"/>
        </w:rPr>
      </w:pPr>
    </w:p>
    <w:p w:rsidR="00D85556" w:rsidRPr="00EE75C4" w:rsidRDefault="00D85556" w:rsidP="00B437EA">
      <w:pPr>
        <w:shd w:val="clear" w:color="auto" w:fill="FFFFFF"/>
        <w:rPr>
          <w:b/>
          <w:bCs/>
          <w:spacing w:val="4"/>
          <w:kern w:val="16"/>
          <w:lang w:val="en-US"/>
        </w:rPr>
      </w:pPr>
    </w:p>
    <w:p w:rsidR="00D85556" w:rsidRPr="00EE75C4" w:rsidRDefault="00D85556" w:rsidP="00B437EA">
      <w:pPr>
        <w:rPr>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pStyle w:val="a5"/>
        <w:shd w:val="clear" w:color="auto" w:fill="FFFFFF"/>
        <w:spacing w:before="0" w:beforeAutospacing="0" w:after="0" w:afterAutospacing="0" w:line="240" w:lineRule="auto"/>
        <w:ind w:firstLine="709"/>
        <w:rPr>
          <w:b/>
          <w:sz w:val="24"/>
          <w:lang w:val="en-US"/>
        </w:rPr>
      </w:pPr>
    </w:p>
    <w:p w:rsidR="00D85556" w:rsidRPr="00EE75C4" w:rsidRDefault="00D85556" w:rsidP="00B437EA">
      <w:pPr>
        <w:rPr>
          <w:lang w:val="en-US"/>
        </w:rPr>
      </w:pPr>
    </w:p>
    <w:p w:rsidR="00D85556" w:rsidRPr="00EE75C4" w:rsidRDefault="00D85556" w:rsidP="00B437EA">
      <w:pPr>
        <w:rPr>
          <w:lang w:val="en-US"/>
        </w:rPr>
      </w:pPr>
    </w:p>
    <w:p w:rsidR="00D85556" w:rsidRPr="00EE75C4" w:rsidRDefault="00D85556" w:rsidP="00B437EA">
      <w:pPr>
        <w:rPr>
          <w:lang w:val="en-US"/>
        </w:rPr>
      </w:pPr>
    </w:p>
    <w:p w:rsidR="00D85556" w:rsidRPr="00EE75C4" w:rsidRDefault="00D85556" w:rsidP="00B437EA">
      <w:pPr>
        <w:rPr>
          <w:lang w:val="en-US"/>
        </w:rPr>
      </w:pPr>
    </w:p>
    <w:p w:rsidR="00D85556" w:rsidRPr="00EE75C4" w:rsidRDefault="00D85556">
      <w:pPr>
        <w:rPr>
          <w:lang w:val="en-US"/>
        </w:rPr>
      </w:pPr>
    </w:p>
    <w:sectPr w:rsidR="00D85556" w:rsidRPr="00EE75C4" w:rsidSect="008057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89869EE"/>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C6B81BF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2CCE573E"/>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F7E241EE"/>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74AE9C5A"/>
    <w:lvl w:ilvl="0">
      <w:start w:val="1"/>
      <w:numFmt w:val="bullet"/>
      <w:pStyle w:val="a"/>
      <w:lvlText w:val=""/>
      <w:lvlJc w:val="left"/>
      <w:pPr>
        <w:tabs>
          <w:tab w:val="num" w:pos="360"/>
        </w:tabs>
        <w:ind w:left="360" w:hanging="360"/>
      </w:pPr>
      <w:rPr>
        <w:rFonts w:ascii="Symbol" w:hAnsi="Symbol" w:hint="default"/>
      </w:rPr>
    </w:lvl>
  </w:abstractNum>
  <w:abstractNum w:abstractNumId="5">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6">
    <w:nsid w:val="0000000E"/>
    <w:multiLevelType w:val="multilevel"/>
    <w:tmpl w:val="0000000E"/>
    <w:name w:val="WWNum3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
    <w:nsid w:val="0000000F"/>
    <w:multiLevelType w:val="multilevel"/>
    <w:tmpl w:val="872AC1E0"/>
    <w:name w:val="WWNum3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nsid w:val="00000010"/>
    <w:multiLevelType w:val="multilevel"/>
    <w:tmpl w:val="00000010"/>
    <w:name w:val="WWNum2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4B42A02"/>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0">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8EB35B8"/>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3">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1DB7267F"/>
    <w:multiLevelType w:val="hybridMultilevel"/>
    <w:tmpl w:val="07664454"/>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
    <w:nsid w:val="23006430"/>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6">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5">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9">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2CF97854"/>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4">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6">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1007E50"/>
    <w:multiLevelType w:val="hybridMultilevel"/>
    <w:tmpl w:val="B7EA4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3D076D3"/>
    <w:multiLevelType w:val="hybridMultilevel"/>
    <w:tmpl w:val="8494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94">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65F07C5"/>
    <w:multiLevelType w:val="hybridMultilevel"/>
    <w:tmpl w:val="9954A5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7EC04BC"/>
    <w:multiLevelType w:val="hybridMultilevel"/>
    <w:tmpl w:val="0B2A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5">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A6D26B8"/>
    <w:multiLevelType w:val="hybridMultilevel"/>
    <w:tmpl w:val="19B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3D1C0BC2"/>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3D6B6E3D"/>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3">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9">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23A76B1"/>
    <w:multiLevelType w:val="hybridMultilevel"/>
    <w:tmpl w:val="B2981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8">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2">
    <w:nsid w:val="5A773DFD"/>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B162916"/>
    <w:multiLevelType w:val="hybridMultilevel"/>
    <w:tmpl w:val="E2FEB486"/>
    <w:lvl w:ilvl="0" w:tplc="307445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6">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5DA30EAD"/>
    <w:multiLevelType w:val="hybridMultilevel"/>
    <w:tmpl w:val="910C14E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5DE73942"/>
    <w:multiLevelType w:val="hybridMultilevel"/>
    <w:tmpl w:val="B462B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03A6741"/>
    <w:multiLevelType w:val="hybridMultilevel"/>
    <w:tmpl w:val="D1428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9">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81">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63FE5A10"/>
    <w:multiLevelType w:val="hybridMultilevel"/>
    <w:tmpl w:val="406CC8E2"/>
    <w:lvl w:ilvl="0" w:tplc="0890FE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41F5454"/>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9">
    <w:nsid w:val="657D3E75"/>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0">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9">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nsid w:val="6DE70563"/>
    <w:multiLevelType w:val="multilevel"/>
    <w:tmpl w:val="B1E4E9DA"/>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1">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2">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4">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6">
    <w:nsid w:val="7335128D"/>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9">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0">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1">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2">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3">
    <w:nsid w:val="75E34C86"/>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5">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6">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7">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8">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9">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0">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1">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2">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3">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4">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5">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6">
    <w:nsid w:val="7FE1358F"/>
    <w:multiLevelType w:val="hybridMultilevel"/>
    <w:tmpl w:val="5B3C8138"/>
    <w:lvl w:ilvl="0" w:tplc="307445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67"/>
  </w:num>
  <w:num w:numId="192">
    <w:abstractNumId w:val="124"/>
  </w:num>
  <w:num w:numId="193">
    <w:abstractNumId w:val="143"/>
  </w:num>
  <w:num w:numId="194">
    <w:abstractNumId w:val="69"/>
  </w:num>
  <w:num w:numId="195">
    <w:abstractNumId w:val="197"/>
  </w:num>
  <w:num w:numId="196">
    <w:abstractNumId w:val="51"/>
  </w:num>
  <w:num w:numId="197">
    <w:abstractNumId w:val="222"/>
  </w:num>
  <w:num w:numId="198">
    <w:abstractNumId w:val="33"/>
  </w:num>
  <w:num w:numId="199">
    <w:abstractNumId w:val="139"/>
  </w:num>
  <w:num w:numId="200">
    <w:abstractNumId w:val="194"/>
  </w:num>
  <w:num w:numId="201">
    <w:abstractNumId w:val="92"/>
  </w:num>
  <w:num w:numId="202">
    <w:abstractNumId w:val="71"/>
  </w:num>
  <w:num w:numId="203">
    <w:abstractNumId w:val="180"/>
  </w:num>
  <w:num w:numId="204">
    <w:abstractNumId w:val="4"/>
  </w:num>
  <w:num w:numId="205">
    <w:abstractNumId w:val="3"/>
  </w:num>
  <w:num w:numId="206">
    <w:abstractNumId w:val="2"/>
  </w:num>
  <w:num w:numId="207">
    <w:abstractNumId w:val="1"/>
  </w:num>
  <w:num w:numId="208">
    <w:abstractNumId w:val="0"/>
  </w:num>
  <w:num w:numId="209">
    <w:abstractNumId w:val="226"/>
  </w:num>
  <w:num w:numId="210">
    <w:abstractNumId w:val="103"/>
  </w:num>
  <w:num w:numId="211">
    <w:abstractNumId w:val="133"/>
  </w:num>
  <w:num w:numId="212">
    <w:abstractNumId w:val="89"/>
  </w:num>
  <w:num w:numId="213">
    <w:abstractNumId w:val="206"/>
  </w:num>
  <w:num w:numId="214">
    <w:abstractNumId w:val="47"/>
  </w:num>
  <w:num w:numId="215">
    <w:abstractNumId w:val="187"/>
  </w:num>
  <w:num w:numId="216">
    <w:abstractNumId w:val="8"/>
  </w:num>
  <w:num w:numId="217">
    <w:abstractNumId w:val="6"/>
  </w:num>
  <w:num w:numId="218">
    <w:abstractNumId w:val="7"/>
  </w:num>
  <w:num w:numId="219">
    <w:abstractNumId w:val="186"/>
  </w:num>
  <w:num w:numId="220">
    <w:abstractNumId w:val="101"/>
  </w:num>
  <w:num w:numId="221">
    <w:abstractNumId w:val="58"/>
  </w:num>
  <w:num w:numId="222">
    <w:abstractNumId w:val="113"/>
  </w:num>
  <w:num w:numId="223">
    <w:abstractNumId w:val="168"/>
  </w:num>
  <w:num w:numId="224">
    <w:abstractNumId w:val="177"/>
  </w:num>
  <w:num w:numId="225">
    <w:abstractNumId w:val="91"/>
  </w:num>
  <w:num w:numId="226">
    <w:abstractNumId w:val="171"/>
  </w:num>
  <w:num w:numId="227">
    <w:abstractNumId w:val="213"/>
  </w:num>
  <w:num w:numId="228">
    <w:abstractNumId w:val="162"/>
  </w:num>
  <w:num w:numId="229">
    <w:abstractNumId w:val="120"/>
  </w:num>
  <w:num w:numId="230">
    <w:abstractNumId w:val="16"/>
  </w:num>
  <w:num w:numId="231">
    <w:abstractNumId w:val="202"/>
  </w:num>
  <w:num w:numId="232">
    <w:abstractNumId w:val="195"/>
  </w:num>
  <w:num w:numId="233">
    <w:abstractNumId w:val="9"/>
  </w:num>
  <w:num w:numId="234">
    <w:abstractNumId w:val="189"/>
  </w:num>
  <w:num w:numId="235">
    <w:abstractNumId w:val="200"/>
  </w:num>
  <w:num w:numId="236">
    <w:abstractNumId w:val="122"/>
  </w:num>
  <w:num w:numId="237">
    <w:abstractNumId w:val="65"/>
  </w:num>
  <w:num w:numId="238">
    <w:abstractNumId w:val="83"/>
  </w:num>
  <w:num w:numId="239">
    <w:abstractNumId w:val="15"/>
  </w:num>
  <w:num w:numId="240">
    <w:abstractNumId w:val="165"/>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
  <w:rsids>
    <w:rsidRoot w:val="00B437EA"/>
    <w:rsid w:val="00057221"/>
    <w:rsid w:val="00085F02"/>
    <w:rsid w:val="000C1B7E"/>
    <w:rsid w:val="000C29FB"/>
    <w:rsid w:val="000E1301"/>
    <w:rsid w:val="000E3276"/>
    <w:rsid w:val="000E6049"/>
    <w:rsid w:val="00174D0E"/>
    <w:rsid w:val="001D041C"/>
    <w:rsid w:val="001F4B60"/>
    <w:rsid w:val="00210037"/>
    <w:rsid w:val="00261EB8"/>
    <w:rsid w:val="002E5AE5"/>
    <w:rsid w:val="002F1608"/>
    <w:rsid w:val="00310C73"/>
    <w:rsid w:val="00321944"/>
    <w:rsid w:val="003256BC"/>
    <w:rsid w:val="00361047"/>
    <w:rsid w:val="003C152B"/>
    <w:rsid w:val="003C4F04"/>
    <w:rsid w:val="003F5547"/>
    <w:rsid w:val="004066F4"/>
    <w:rsid w:val="00455BF6"/>
    <w:rsid w:val="004C0F0A"/>
    <w:rsid w:val="004F6739"/>
    <w:rsid w:val="00513E58"/>
    <w:rsid w:val="00540FCA"/>
    <w:rsid w:val="005600A2"/>
    <w:rsid w:val="005E0A1F"/>
    <w:rsid w:val="0061178B"/>
    <w:rsid w:val="00670241"/>
    <w:rsid w:val="006C3792"/>
    <w:rsid w:val="006C5F97"/>
    <w:rsid w:val="006D357F"/>
    <w:rsid w:val="006D3864"/>
    <w:rsid w:val="006F2CEF"/>
    <w:rsid w:val="0071770C"/>
    <w:rsid w:val="00722E47"/>
    <w:rsid w:val="007440BA"/>
    <w:rsid w:val="00751B47"/>
    <w:rsid w:val="00753DE3"/>
    <w:rsid w:val="007A71FA"/>
    <w:rsid w:val="007E316B"/>
    <w:rsid w:val="008057B4"/>
    <w:rsid w:val="008363D3"/>
    <w:rsid w:val="008631B1"/>
    <w:rsid w:val="00895CB9"/>
    <w:rsid w:val="008B34AD"/>
    <w:rsid w:val="008B7EA1"/>
    <w:rsid w:val="008C0324"/>
    <w:rsid w:val="008E0B67"/>
    <w:rsid w:val="009079F6"/>
    <w:rsid w:val="009217DA"/>
    <w:rsid w:val="0094781C"/>
    <w:rsid w:val="009A5134"/>
    <w:rsid w:val="00A03AC7"/>
    <w:rsid w:val="00B437EA"/>
    <w:rsid w:val="00B54A60"/>
    <w:rsid w:val="00BC48F2"/>
    <w:rsid w:val="00BF501C"/>
    <w:rsid w:val="00C039F8"/>
    <w:rsid w:val="00C33A99"/>
    <w:rsid w:val="00C432E0"/>
    <w:rsid w:val="00CA50A6"/>
    <w:rsid w:val="00D07AA9"/>
    <w:rsid w:val="00D35E6C"/>
    <w:rsid w:val="00D43169"/>
    <w:rsid w:val="00D47861"/>
    <w:rsid w:val="00D569CF"/>
    <w:rsid w:val="00D83FB5"/>
    <w:rsid w:val="00D85556"/>
    <w:rsid w:val="00DB354E"/>
    <w:rsid w:val="00DE7C01"/>
    <w:rsid w:val="00DF2EB8"/>
    <w:rsid w:val="00E36A75"/>
    <w:rsid w:val="00E41D82"/>
    <w:rsid w:val="00E8450A"/>
    <w:rsid w:val="00EA7C71"/>
    <w:rsid w:val="00EC1819"/>
    <w:rsid w:val="00EE75C4"/>
    <w:rsid w:val="00F40102"/>
    <w:rsid w:val="00F53F26"/>
    <w:rsid w:val="00F63248"/>
    <w:rsid w:val="00FB7A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uiPriority w:val="99"/>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9"/>
    <w:qFormat/>
    <w:rsid w:val="00B437EA"/>
    <w:pPr>
      <w:keepNext/>
      <w:autoSpaceDE/>
      <w:autoSpaceDN/>
      <w:adjustRightInd/>
      <w:ind w:firstLine="400"/>
      <w:outlineLvl w:val="1"/>
    </w:pPr>
    <w:rPr>
      <w:b/>
      <w:bCs/>
      <w:i/>
      <w:szCs w:val="20"/>
    </w:rPr>
  </w:style>
  <w:style w:type="paragraph" w:styleId="30">
    <w:name w:val="heading 3"/>
    <w:basedOn w:val="a0"/>
    <w:link w:val="31"/>
    <w:uiPriority w:val="9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9"/>
    <w:qFormat/>
    <w:rsid w:val="00B437EA"/>
    <w:pPr>
      <w:keepNext/>
      <w:keepLines/>
      <w:spacing w:before="40"/>
      <w:outlineLvl w:val="3"/>
    </w:pPr>
    <w:rPr>
      <w:rFonts w:ascii="Cambria" w:hAnsi="Cambria"/>
      <w:i/>
      <w:iCs/>
      <w:color w:val="365F91"/>
    </w:rPr>
  </w:style>
  <w:style w:type="paragraph" w:styleId="50">
    <w:name w:val="heading 5"/>
    <w:basedOn w:val="a0"/>
    <w:next w:val="a0"/>
    <w:link w:val="51"/>
    <w:unhideWhenUsed/>
    <w:qFormat/>
    <w:locked/>
    <w:rsid w:val="002E5AE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locked/>
    <w:rsid w:val="002E5AE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locked/>
    <w:rsid w:val="002E5A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locked/>
    <w:rsid w:val="002E5AE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nhideWhenUsed/>
    <w:qFormat/>
    <w:locked/>
    <w:rsid w:val="002E5AE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9"/>
    <w:semiHidden/>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9"/>
    <w:semiHidden/>
    <w:locked/>
    <w:rsid w:val="00B437EA"/>
    <w:rPr>
      <w:rFonts w:ascii="Cambria" w:hAnsi="Cambria" w:cs="Times New Roman"/>
      <w:i/>
      <w:iCs/>
      <w:color w:val="365F91"/>
      <w:sz w:val="24"/>
      <w:szCs w:val="24"/>
      <w:lang w:eastAsia="ru-RU"/>
    </w:rPr>
  </w:style>
  <w:style w:type="character" w:styleId="a4">
    <w:name w:val="Hyperlink"/>
    <w:basedOn w:val="a1"/>
    <w:uiPriority w:val="99"/>
    <w:semiHidden/>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semiHidden/>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semiHidden/>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cs="Times New Roman"/>
      <w:sz w:val="24"/>
      <w:szCs w:val="24"/>
      <w:lang w:eastAsia="ru-RU"/>
    </w:rPr>
  </w:style>
  <w:style w:type="paragraph" w:styleId="aa">
    <w:name w:val="header"/>
    <w:aliases w:val="Знак"/>
    <w:basedOn w:val="a0"/>
    <w:link w:val="ab"/>
    <w:uiPriority w:val="99"/>
    <w:semiHidden/>
    <w:rsid w:val="00B437EA"/>
    <w:pPr>
      <w:tabs>
        <w:tab w:val="center" w:pos="4677"/>
        <w:tab w:val="right" w:pos="9355"/>
      </w:tabs>
    </w:pPr>
  </w:style>
  <w:style w:type="character" w:customStyle="1" w:styleId="HeaderChar1">
    <w:name w:val="Header Char1"/>
    <w:aliases w:val="Знак Char1"/>
    <w:basedOn w:val="a1"/>
    <w:uiPriority w:val="99"/>
    <w:semiHidden/>
    <w:rsid w:val="001742B4"/>
    <w:rPr>
      <w:rFonts w:ascii="Times New Roman" w:eastAsia="Times New Roman" w:hAnsi="Times New Roman"/>
      <w:sz w:val="24"/>
      <w:szCs w:val="24"/>
    </w:rPr>
  </w:style>
  <w:style w:type="character" w:customStyle="1" w:styleId="ab">
    <w:name w:val="Верхний колонтитул Знак"/>
    <w:aliases w:val="Знак Знак"/>
    <w:basedOn w:val="a1"/>
    <w:link w:val="aa"/>
    <w:uiPriority w:val="99"/>
    <w:semiHidden/>
    <w:locked/>
    <w:rsid w:val="00B437EA"/>
    <w:rPr>
      <w:rFonts w:ascii="Times New Roman" w:hAnsi="Times New Roman" w:cs="Times New Roman"/>
      <w:sz w:val="24"/>
      <w:szCs w:val="24"/>
      <w:lang w:eastAsia="ru-RU"/>
    </w:rPr>
  </w:style>
  <w:style w:type="paragraph" w:styleId="ac">
    <w:name w:val="footer"/>
    <w:basedOn w:val="a0"/>
    <w:link w:val="12"/>
    <w:uiPriority w:val="99"/>
    <w:semiHidden/>
    <w:rsid w:val="00B437EA"/>
    <w:pPr>
      <w:tabs>
        <w:tab w:val="center" w:pos="4677"/>
        <w:tab w:val="right" w:pos="9355"/>
      </w:tabs>
    </w:pPr>
  </w:style>
  <w:style w:type="character" w:customStyle="1" w:styleId="12">
    <w:name w:val="Нижний колонтитул Знак1"/>
    <w:basedOn w:val="a1"/>
    <w:link w:val="ac"/>
    <w:uiPriority w:val="99"/>
    <w:semiHidden/>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semiHidden/>
    <w:locked/>
    <w:rsid w:val="00B437EA"/>
    <w:rPr>
      <w:rFonts w:ascii="Times New Roman" w:hAnsi="Times New Roman" w:cs="Times New Roman"/>
      <w:sz w:val="24"/>
      <w:szCs w:val="24"/>
      <w:lang w:eastAsia="ru-RU"/>
    </w:rPr>
  </w:style>
  <w:style w:type="paragraph" w:styleId="ae">
    <w:name w:val="Body Text"/>
    <w:basedOn w:val="a0"/>
    <w:link w:val="af"/>
    <w:uiPriority w:val="99"/>
    <w:semiHidden/>
    <w:rsid w:val="00B437EA"/>
    <w:pPr>
      <w:spacing w:after="120"/>
    </w:pPr>
  </w:style>
  <w:style w:type="character" w:customStyle="1" w:styleId="af">
    <w:name w:val="Основной текст Знак"/>
    <w:basedOn w:val="a1"/>
    <w:link w:val="ae"/>
    <w:uiPriority w:val="99"/>
    <w:semiHidden/>
    <w:locked/>
    <w:rsid w:val="00B437EA"/>
    <w:rPr>
      <w:rFonts w:ascii="Times New Roman" w:hAnsi="Times New Roman" w:cs="Times New Roman"/>
      <w:sz w:val="24"/>
      <w:szCs w:val="24"/>
      <w:lang w:eastAsia="ru-RU"/>
    </w:rPr>
  </w:style>
  <w:style w:type="paragraph" w:styleId="af0">
    <w:name w:val="Body Text Indent"/>
    <w:basedOn w:val="a0"/>
    <w:link w:val="af1"/>
    <w:uiPriority w:val="99"/>
    <w:semiHidden/>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semiHidden/>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uiPriority w:val="99"/>
    <w:semiHidden/>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uiPriority w:val="99"/>
    <w:semiHidden/>
    <w:locked/>
    <w:rsid w:val="00B437EA"/>
    <w:rPr>
      <w:rFonts w:ascii="Times New Roman" w:hAnsi="Times New Roman" w:cs="Times New Roman"/>
      <w:sz w:val="24"/>
      <w:szCs w:val="24"/>
      <w:lang w:eastAsia="ru-RU"/>
    </w:rPr>
  </w:style>
  <w:style w:type="paragraph" w:styleId="24">
    <w:name w:val="Body Text Indent 2"/>
    <w:basedOn w:val="a0"/>
    <w:link w:val="210"/>
    <w:uiPriority w:val="99"/>
    <w:semiHidden/>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semiHidden/>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semiHidden/>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semiHidden/>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cs="Tahoma"/>
      <w:sz w:val="16"/>
      <w:szCs w:val="16"/>
      <w:lang w:eastAsia="ru-RU"/>
    </w:rPr>
  </w:style>
  <w:style w:type="paragraph" w:styleId="af6">
    <w:name w:val="Balloon Text"/>
    <w:basedOn w:val="a0"/>
    <w:link w:val="af7"/>
    <w:uiPriority w:val="99"/>
    <w:semiHidden/>
    <w:rsid w:val="00B437EA"/>
    <w:rPr>
      <w:rFonts w:ascii="Tahoma" w:hAnsi="Tahoma" w:cs="Tahoma"/>
      <w:sz w:val="16"/>
      <w:szCs w:val="16"/>
    </w:rPr>
  </w:style>
  <w:style w:type="character" w:customStyle="1" w:styleId="BalloonTextChar1">
    <w:name w:val="Balloon Text Char1"/>
    <w:basedOn w:val="a1"/>
    <w:uiPriority w:val="99"/>
    <w:semiHidden/>
    <w:rsid w:val="001742B4"/>
    <w:rPr>
      <w:rFonts w:ascii="Times New Roman" w:eastAsia="Times New Roman" w:hAnsi="Times New Roman"/>
      <w:sz w:val="0"/>
      <w:szCs w:val="0"/>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paragraph" w:styleId="af8">
    <w:name w:val="No Spacing"/>
    <w:qFormat/>
    <w:rsid w:val="00B437EA"/>
    <w:rPr>
      <w:lang w:eastAsia="en-US"/>
    </w:rPr>
  </w:style>
  <w:style w:type="paragraph" w:styleId="af9">
    <w:name w:val="List Paragraph"/>
    <w:aliases w:val="Надпись к иллюстрации,Подпункты"/>
    <w:basedOn w:val="a0"/>
    <w:link w:val="afa"/>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uiPriority w:val="99"/>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uiPriority w:val="99"/>
    <w:rsid w:val="00B437EA"/>
    <w:pPr>
      <w:keepNext/>
      <w:autoSpaceDE/>
      <w:autoSpaceDN/>
      <w:adjustRightInd/>
      <w:ind w:firstLine="400"/>
      <w:outlineLvl w:val="1"/>
    </w:pPr>
    <w:rPr>
      <w:rFonts w:cs="Arial"/>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uiPriority w:val="99"/>
    <w:locked/>
    <w:rsid w:val="00B437EA"/>
    <w:rPr>
      <w:spacing w:val="10"/>
      <w:sz w:val="26"/>
      <w:shd w:val="clear" w:color="auto" w:fill="FFFFFF"/>
    </w:rPr>
  </w:style>
  <w:style w:type="paragraph" w:customStyle="1" w:styleId="121">
    <w:name w:val="Основной текст (12)1"/>
    <w:basedOn w:val="a0"/>
    <w:link w:val="120"/>
    <w:uiPriority w:val="99"/>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uiPriority w:val="99"/>
    <w:locked/>
    <w:rsid w:val="00B437EA"/>
    <w:rPr>
      <w:rFonts w:ascii="Times New Roman" w:hAnsi="Times New Roman"/>
      <w:i/>
      <w:kern w:val="2"/>
      <w:sz w:val="10"/>
      <w:shd w:val="clear" w:color="auto" w:fill="FFFFFF"/>
      <w:lang w:eastAsia="hi-IN" w:bidi="hi-IN"/>
    </w:rPr>
  </w:style>
  <w:style w:type="paragraph" w:customStyle="1" w:styleId="28">
    <w:name w:val="Основной текст (2)"/>
    <w:basedOn w:val="a0"/>
    <w:link w:val="27"/>
    <w:uiPriority w:val="99"/>
    <w:rsid w:val="00B437EA"/>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uiPriority w:val="99"/>
    <w:locked/>
    <w:rsid w:val="00B437EA"/>
    <w:rPr>
      <w:rFonts w:ascii="Courier New" w:eastAsia="Times New Roman" w:hAnsi="Courier New"/>
      <w:color w:val="00000A"/>
      <w:spacing w:val="-10"/>
      <w:kern w:val="2"/>
      <w:sz w:val="29"/>
      <w:shd w:val="clear" w:color="auto" w:fill="FFFFFF"/>
      <w:lang w:eastAsia="hi-IN" w:bidi="hi-IN"/>
    </w:rPr>
  </w:style>
  <w:style w:type="paragraph" w:customStyle="1" w:styleId="34">
    <w:name w:val="Основной текст (3)"/>
    <w:basedOn w:val="a0"/>
    <w:link w:val="33"/>
    <w:uiPriority w:val="99"/>
    <w:rsid w:val="00B437EA"/>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b">
    <w:name w:val="Основной текст_"/>
    <w:link w:val="71"/>
    <w:uiPriority w:val="99"/>
    <w:locked/>
    <w:rsid w:val="00B437EA"/>
    <w:rPr>
      <w:rFonts w:ascii="Arial" w:eastAsia="Times New Roman" w:hAnsi="Arial"/>
      <w:sz w:val="19"/>
      <w:shd w:val="clear" w:color="auto" w:fill="FFFFFF"/>
    </w:rPr>
  </w:style>
  <w:style w:type="paragraph" w:customStyle="1" w:styleId="71">
    <w:name w:val="Основной текст7"/>
    <w:basedOn w:val="a0"/>
    <w:link w:val="afb"/>
    <w:uiPriority w:val="99"/>
    <w:rsid w:val="00B437EA"/>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uiPriority w:val="99"/>
    <w:locked/>
    <w:rsid w:val="00B437EA"/>
    <w:rPr>
      <w:rFonts w:ascii="Arial" w:eastAsia="Times New Roman" w:hAnsi="Arial"/>
      <w:sz w:val="25"/>
      <w:shd w:val="clear" w:color="auto" w:fill="FFFFFF"/>
    </w:rPr>
  </w:style>
  <w:style w:type="paragraph" w:customStyle="1" w:styleId="62">
    <w:name w:val="Основной текст (6)"/>
    <w:basedOn w:val="a0"/>
    <w:link w:val="61"/>
    <w:uiPriority w:val="99"/>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uiPriority w:val="99"/>
    <w:rsid w:val="00B437EA"/>
    <w:rPr>
      <w:rFonts w:ascii="Times New Roman" w:hAnsi="Times New Roman" w:cs="Times New Roman"/>
      <w:sz w:val="10"/>
      <w:szCs w:val="10"/>
    </w:rPr>
  </w:style>
  <w:style w:type="character" w:customStyle="1" w:styleId="FontStyle12">
    <w:name w:val="Font Style12"/>
    <w:basedOn w:val="a1"/>
    <w:uiPriority w:val="99"/>
    <w:rsid w:val="00B437EA"/>
    <w:rPr>
      <w:rFonts w:ascii="Georgia" w:hAnsi="Georgia" w:cs="Georgia"/>
      <w:b/>
      <w:bCs/>
      <w:sz w:val="12"/>
      <w:szCs w:val="12"/>
    </w:rPr>
  </w:style>
  <w:style w:type="character" w:customStyle="1" w:styleId="FontStyle13">
    <w:name w:val="Font Style13"/>
    <w:basedOn w:val="a1"/>
    <w:uiPriority w:val="99"/>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uiPriority w:val="99"/>
    <w:rsid w:val="00B437EA"/>
    <w:rPr>
      <w:rFonts w:ascii="Times New Roman" w:hAnsi="Times New Roman" w:cs="Times New Roman"/>
      <w:b/>
      <w:bCs/>
      <w:sz w:val="18"/>
      <w:szCs w:val="18"/>
    </w:rPr>
  </w:style>
  <w:style w:type="character" w:customStyle="1" w:styleId="FontStyle16">
    <w:name w:val="Font Style16"/>
    <w:basedOn w:val="a1"/>
    <w:uiPriority w:val="99"/>
    <w:rsid w:val="00B437EA"/>
    <w:rPr>
      <w:rFonts w:ascii="Times New Roman" w:hAnsi="Times New Roman" w:cs="Times New Roman"/>
      <w:b/>
      <w:bCs/>
      <w:sz w:val="16"/>
      <w:szCs w:val="16"/>
    </w:rPr>
  </w:style>
  <w:style w:type="character" w:customStyle="1" w:styleId="FontStyle17">
    <w:name w:val="Font Style17"/>
    <w:basedOn w:val="a1"/>
    <w:uiPriority w:val="99"/>
    <w:rsid w:val="00B437EA"/>
    <w:rPr>
      <w:rFonts w:ascii="Times New Roman" w:hAnsi="Times New Roman" w:cs="Times New Roman"/>
      <w:b/>
      <w:bCs/>
      <w:sz w:val="16"/>
      <w:szCs w:val="16"/>
    </w:rPr>
  </w:style>
  <w:style w:type="character" w:customStyle="1" w:styleId="FontStyle18">
    <w:name w:val="Font Style18"/>
    <w:basedOn w:val="a1"/>
    <w:uiPriority w:val="99"/>
    <w:rsid w:val="00B437EA"/>
    <w:rPr>
      <w:rFonts w:ascii="Times New Roman" w:hAnsi="Times New Roman" w:cs="Times New Roman"/>
      <w:b/>
      <w:bCs/>
      <w:sz w:val="10"/>
      <w:szCs w:val="10"/>
    </w:rPr>
  </w:style>
  <w:style w:type="character" w:customStyle="1" w:styleId="FontStyle19">
    <w:name w:val="Font Style19"/>
    <w:basedOn w:val="a1"/>
    <w:uiPriority w:val="99"/>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uiPriority w:val="99"/>
    <w:rsid w:val="00B437EA"/>
    <w:rPr>
      <w:rFonts w:ascii="Times New Roman" w:hAnsi="Times New Roman" w:cs="Times New Roman"/>
      <w:sz w:val="12"/>
      <w:szCs w:val="12"/>
    </w:rPr>
  </w:style>
  <w:style w:type="character" w:customStyle="1" w:styleId="FontStyle22">
    <w:name w:val="Font Style22"/>
    <w:basedOn w:val="a1"/>
    <w:uiPriority w:val="99"/>
    <w:rsid w:val="00B437EA"/>
    <w:rPr>
      <w:rFonts w:ascii="Times New Roman" w:hAnsi="Times New Roman" w:cs="Times New Roman"/>
      <w:sz w:val="20"/>
      <w:szCs w:val="20"/>
    </w:rPr>
  </w:style>
  <w:style w:type="character" w:customStyle="1" w:styleId="FontStyle23">
    <w:name w:val="Font Style23"/>
    <w:basedOn w:val="a1"/>
    <w:uiPriority w:val="99"/>
    <w:rsid w:val="00B437EA"/>
    <w:rPr>
      <w:rFonts w:ascii="Times New Roman" w:hAnsi="Times New Roman" w:cs="Times New Roman"/>
      <w:b/>
      <w:bCs/>
      <w:sz w:val="12"/>
      <w:szCs w:val="12"/>
    </w:rPr>
  </w:style>
  <w:style w:type="character" w:customStyle="1" w:styleId="FontStyle24">
    <w:name w:val="Font Style24"/>
    <w:basedOn w:val="a1"/>
    <w:uiPriority w:val="99"/>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uiPriority w:val="99"/>
    <w:rsid w:val="00B437EA"/>
    <w:rPr>
      <w:rFonts w:ascii="Times New Roman" w:hAnsi="Times New Roman" w:cs="Times New Roman"/>
      <w:b/>
      <w:bCs/>
      <w:sz w:val="12"/>
      <w:szCs w:val="12"/>
    </w:rPr>
  </w:style>
  <w:style w:type="character" w:customStyle="1" w:styleId="FontStyle27">
    <w:name w:val="Font Style27"/>
    <w:basedOn w:val="a1"/>
    <w:uiPriority w:val="99"/>
    <w:rsid w:val="00B437EA"/>
    <w:rPr>
      <w:rFonts w:ascii="Times New Roman" w:hAnsi="Times New Roman" w:cs="Times New Roman"/>
      <w:b/>
      <w:bCs/>
      <w:sz w:val="10"/>
      <w:szCs w:val="10"/>
    </w:rPr>
  </w:style>
  <w:style w:type="character" w:customStyle="1" w:styleId="FontStyle28">
    <w:name w:val="Font Style28"/>
    <w:basedOn w:val="a1"/>
    <w:uiPriority w:val="99"/>
    <w:rsid w:val="00B437EA"/>
    <w:rPr>
      <w:rFonts w:ascii="Constantia" w:hAnsi="Constantia" w:cs="Constantia"/>
      <w:b/>
      <w:bCs/>
      <w:smallCaps/>
      <w:sz w:val="10"/>
      <w:szCs w:val="10"/>
    </w:rPr>
  </w:style>
  <w:style w:type="character" w:customStyle="1" w:styleId="FontStyle29">
    <w:name w:val="Font Style29"/>
    <w:basedOn w:val="a1"/>
    <w:uiPriority w:val="99"/>
    <w:rsid w:val="00B437EA"/>
    <w:rPr>
      <w:rFonts w:ascii="Times New Roman" w:hAnsi="Times New Roman" w:cs="Times New Roman"/>
      <w:b/>
      <w:bCs/>
      <w:sz w:val="10"/>
      <w:szCs w:val="10"/>
    </w:rPr>
  </w:style>
  <w:style w:type="character" w:customStyle="1" w:styleId="FontStyle30">
    <w:name w:val="Font Style30"/>
    <w:basedOn w:val="a1"/>
    <w:uiPriority w:val="99"/>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uiPriority w:val="99"/>
    <w:rsid w:val="00B437EA"/>
    <w:rPr>
      <w:rFonts w:ascii="Times New Roman" w:hAnsi="Times New Roman" w:cs="Times New Roman"/>
      <w:b/>
      <w:bCs/>
      <w:sz w:val="12"/>
      <w:szCs w:val="12"/>
    </w:rPr>
  </w:style>
  <w:style w:type="character" w:customStyle="1" w:styleId="FontStyle34">
    <w:name w:val="Font Style34"/>
    <w:basedOn w:val="a1"/>
    <w:uiPriority w:val="99"/>
    <w:rsid w:val="00B437EA"/>
    <w:rPr>
      <w:rFonts w:ascii="Times New Roman" w:hAnsi="Times New Roman" w:cs="Times New Roman"/>
      <w:sz w:val="12"/>
      <w:szCs w:val="12"/>
    </w:rPr>
  </w:style>
  <w:style w:type="character" w:customStyle="1" w:styleId="FontStyle35">
    <w:name w:val="Font Style35"/>
    <w:basedOn w:val="a1"/>
    <w:uiPriority w:val="99"/>
    <w:rsid w:val="00B437EA"/>
    <w:rPr>
      <w:rFonts w:ascii="Times New Roman" w:hAnsi="Times New Roman" w:cs="Times New Roman"/>
      <w:smallCaps/>
      <w:sz w:val="12"/>
      <w:szCs w:val="12"/>
    </w:rPr>
  </w:style>
  <w:style w:type="character" w:customStyle="1" w:styleId="FontStyle36">
    <w:name w:val="Font Style36"/>
    <w:basedOn w:val="a1"/>
    <w:uiPriority w:val="99"/>
    <w:rsid w:val="00B437EA"/>
    <w:rPr>
      <w:rFonts w:ascii="Times New Roman" w:hAnsi="Times New Roman" w:cs="Times New Roman"/>
      <w:sz w:val="12"/>
      <w:szCs w:val="12"/>
    </w:rPr>
  </w:style>
  <w:style w:type="character" w:customStyle="1" w:styleId="FontStyle37">
    <w:name w:val="Font Style37"/>
    <w:basedOn w:val="a1"/>
    <w:uiPriority w:val="99"/>
    <w:rsid w:val="00B437EA"/>
    <w:rPr>
      <w:rFonts w:ascii="Times New Roman" w:hAnsi="Times New Roman" w:cs="Times New Roman"/>
      <w:spacing w:val="10"/>
      <w:sz w:val="12"/>
      <w:szCs w:val="12"/>
    </w:rPr>
  </w:style>
  <w:style w:type="character" w:customStyle="1" w:styleId="FontStyle38">
    <w:name w:val="Font Style38"/>
    <w:basedOn w:val="a1"/>
    <w:uiPriority w:val="99"/>
    <w:rsid w:val="00B437EA"/>
    <w:rPr>
      <w:rFonts w:ascii="Times New Roman" w:hAnsi="Times New Roman" w:cs="Times New Roman"/>
      <w:b/>
      <w:bCs/>
      <w:sz w:val="10"/>
      <w:szCs w:val="10"/>
    </w:rPr>
  </w:style>
  <w:style w:type="character" w:customStyle="1" w:styleId="FontStyle39">
    <w:name w:val="Font Style39"/>
    <w:basedOn w:val="a1"/>
    <w:uiPriority w:val="99"/>
    <w:rsid w:val="00B437EA"/>
    <w:rPr>
      <w:rFonts w:ascii="Times New Roman" w:hAnsi="Times New Roman" w:cs="Times New Roman"/>
      <w:i/>
      <w:iCs/>
      <w:sz w:val="14"/>
      <w:szCs w:val="14"/>
    </w:rPr>
  </w:style>
  <w:style w:type="character" w:customStyle="1" w:styleId="FontStyle40">
    <w:name w:val="Font Style40"/>
    <w:basedOn w:val="a1"/>
    <w:uiPriority w:val="99"/>
    <w:rsid w:val="00B437EA"/>
    <w:rPr>
      <w:rFonts w:ascii="Times New Roman" w:hAnsi="Times New Roman" w:cs="Times New Roman"/>
      <w:i/>
      <w:iCs/>
      <w:sz w:val="12"/>
      <w:szCs w:val="12"/>
    </w:rPr>
  </w:style>
  <w:style w:type="character" w:customStyle="1" w:styleId="FontStyle41">
    <w:name w:val="Font Style41"/>
    <w:basedOn w:val="a1"/>
    <w:uiPriority w:val="99"/>
    <w:rsid w:val="00B437EA"/>
    <w:rPr>
      <w:rFonts w:ascii="Tahoma" w:hAnsi="Tahoma" w:cs="Tahoma"/>
      <w:sz w:val="22"/>
      <w:szCs w:val="22"/>
    </w:rPr>
  </w:style>
  <w:style w:type="character" w:customStyle="1" w:styleId="FontStyle42">
    <w:name w:val="Font Style42"/>
    <w:basedOn w:val="a1"/>
    <w:uiPriority w:val="99"/>
    <w:rsid w:val="00B437EA"/>
    <w:rPr>
      <w:rFonts w:ascii="Times New Roman" w:hAnsi="Times New Roman" w:cs="Times New Roman"/>
      <w:spacing w:val="-10"/>
      <w:sz w:val="24"/>
      <w:szCs w:val="24"/>
    </w:rPr>
  </w:style>
  <w:style w:type="character" w:customStyle="1" w:styleId="FontStyle43">
    <w:name w:val="Font Style43"/>
    <w:basedOn w:val="a1"/>
    <w:uiPriority w:val="99"/>
    <w:rsid w:val="00B437EA"/>
    <w:rPr>
      <w:rFonts w:ascii="Courier New" w:hAnsi="Courier New" w:cs="Courier New"/>
      <w:b/>
      <w:bCs/>
      <w:i/>
      <w:iCs/>
      <w:sz w:val="12"/>
      <w:szCs w:val="12"/>
    </w:rPr>
  </w:style>
  <w:style w:type="character" w:customStyle="1" w:styleId="FontStyle44">
    <w:name w:val="Font Style44"/>
    <w:basedOn w:val="a1"/>
    <w:uiPriority w:val="99"/>
    <w:rsid w:val="00B437EA"/>
    <w:rPr>
      <w:rFonts w:ascii="Times New Roman" w:hAnsi="Times New Roman" w:cs="Times New Roman"/>
      <w:b/>
      <w:bCs/>
      <w:sz w:val="42"/>
      <w:szCs w:val="42"/>
    </w:rPr>
  </w:style>
  <w:style w:type="character" w:customStyle="1" w:styleId="FontStyle45">
    <w:name w:val="Font Style45"/>
    <w:basedOn w:val="a1"/>
    <w:uiPriority w:val="99"/>
    <w:rsid w:val="00B437EA"/>
    <w:rPr>
      <w:rFonts w:ascii="Times New Roman" w:hAnsi="Times New Roman" w:cs="Times New Roman"/>
      <w:i/>
      <w:iCs/>
      <w:spacing w:val="10"/>
      <w:sz w:val="16"/>
      <w:szCs w:val="16"/>
    </w:rPr>
  </w:style>
  <w:style w:type="character" w:customStyle="1" w:styleId="FontStyle46">
    <w:name w:val="Font Style46"/>
    <w:basedOn w:val="a1"/>
    <w:uiPriority w:val="99"/>
    <w:rsid w:val="00B437EA"/>
    <w:rPr>
      <w:rFonts w:ascii="Constantia" w:hAnsi="Constantia" w:cs="Constantia"/>
      <w:sz w:val="14"/>
      <w:szCs w:val="14"/>
    </w:rPr>
  </w:style>
  <w:style w:type="character" w:customStyle="1" w:styleId="FontStyle47">
    <w:name w:val="Font Style47"/>
    <w:basedOn w:val="a1"/>
    <w:uiPriority w:val="99"/>
    <w:rsid w:val="00B437EA"/>
    <w:rPr>
      <w:rFonts w:ascii="Times New Roman" w:hAnsi="Times New Roman" w:cs="Times New Roman"/>
      <w:b/>
      <w:bCs/>
      <w:sz w:val="12"/>
      <w:szCs w:val="12"/>
    </w:rPr>
  </w:style>
  <w:style w:type="character" w:customStyle="1" w:styleId="FontStyle48">
    <w:name w:val="Font Style48"/>
    <w:basedOn w:val="a1"/>
    <w:uiPriority w:val="99"/>
    <w:rsid w:val="00B437EA"/>
    <w:rPr>
      <w:rFonts w:ascii="Times New Roman" w:hAnsi="Times New Roman" w:cs="Times New Roman"/>
      <w:b/>
      <w:bCs/>
      <w:spacing w:val="-20"/>
      <w:sz w:val="32"/>
      <w:szCs w:val="32"/>
    </w:rPr>
  </w:style>
  <w:style w:type="character" w:customStyle="1" w:styleId="FontStyle49">
    <w:name w:val="Font Style49"/>
    <w:basedOn w:val="a1"/>
    <w:uiPriority w:val="99"/>
    <w:rsid w:val="00B437EA"/>
    <w:rPr>
      <w:rFonts w:ascii="Times New Roman" w:hAnsi="Times New Roman" w:cs="Times New Roman"/>
      <w:i/>
      <w:iCs/>
      <w:w w:val="50"/>
      <w:sz w:val="42"/>
      <w:szCs w:val="42"/>
    </w:rPr>
  </w:style>
  <w:style w:type="character" w:customStyle="1" w:styleId="FontStyle50">
    <w:name w:val="Font Style50"/>
    <w:basedOn w:val="a1"/>
    <w:uiPriority w:val="99"/>
    <w:rsid w:val="00B437EA"/>
    <w:rPr>
      <w:rFonts w:ascii="Times New Roman" w:hAnsi="Times New Roman" w:cs="Times New Roman"/>
      <w:sz w:val="14"/>
      <w:szCs w:val="14"/>
    </w:rPr>
  </w:style>
  <w:style w:type="character" w:customStyle="1" w:styleId="FontStyle51">
    <w:name w:val="Font Style51"/>
    <w:basedOn w:val="a1"/>
    <w:uiPriority w:val="99"/>
    <w:rsid w:val="00B437EA"/>
    <w:rPr>
      <w:rFonts w:ascii="Times New Roman" w:hAnsi="Times New Roman" w:cs="Times New Roman"/>
      <w:sz w:val="16"/>
      <w:szCs w:val="16"/>
    </w:rPr>
  </w:style>
  <w:style w:type="character" w:customStyle="1" w:styleId="FontStyle52">
    <w:name w:val="Font Style52"/>
    <w:basedOn w:val="a1"/>
    <w:uiPriority w:val="99"/>
    <w:rsid w:val="00B437EA"/>
    <w:rPr>
      <w:rFonts w:ascii="Times New Roman" w:hAnsi="Times New Roman" w:cs="Times New Roman"/>
      <w:b/>
      <w:bCs/>
      <w:sz w:val="10"/>
      <w:szCs w:val="10"/>
    </w:rPr>
  </w:style>
  <w:style w:type="character" w:customStyle="1" w:styleId="FontStyle53">
    <w:name w:val="Font Style53"/>
    <w:basedOn w:val="a1"/>
    <w:uiPriority w:val="99"/>
    <w:rsid w:val="00B437EA"/>
    <w:rPr>
      <w:rFonts w:ascii="Times New Roman" w:hAnsi="Times New Roman" w:cs="Times New Roman"/>
      <w:spacing w:val="-10"/>
      <w:sz w:val="14"/>
      <w:szCs w:val="14"/>
    </w:rPr>
  </w:style>
  <w:style w:type="character" w:customStyle="1" w:styleId="FontStyle54">
    <w:name w:val="Font Style54"/>
    <w:basedOn w:val="a1"/>
    <w:uiPriority w:val="99"/>
    <w:rsid w:val="00B437EA"/>
    <w:rPr>
      <w:rFonts w:ascii="Times New Roman" w:hAnsi="Times New Roman" w:cs="Times New Roman"/>
      <w:sz w:val="22"/>
      <w:szCs w:val="22"/>
    </w:rPr>
  </w:style>
  <w:style w:type="character" w:customStyle="1" w:styleId="FontStyle55">
    <w:name w:val="Font Style55"/>
    <w:basedOn w:val="a1"/>
    <w:uiPriority w:val="99"/>
    <w:rsid w:val="00B437EA"/>
    <w:rPr>
      <w:rFonts w:ascii="Times New Roman" w:hAnsi="Times New Roman" w:cs="Times New Roman"/>
      <w:sz w:val="42"/>
      <w:szCs w:val="42"/>
    </w:rPr>
  </w:style>
  <w:style w:type="character" w:customStyle="1" w:styleId="FontStyle56">
    <w:name w:val="Font Style56"/>
    <w:basedOn w:val="a1"/>
    <w:uiPriority w:val="99"/>
    <w:rsid w:val="00B437EA"/>
    <w:rPr>
      <w:rFonts w:ascii="Times New Roman" w:hAnsi="Times New Roman" w:cs="Times New Roman"/>
      <w:i/>
      <w:iCs/>
      <w:sz w:val="16"/>
      <w:szCs w:val="16"/>
    </w:rPr>
  </w:style>
  <w:style w:type="character" w:customStyle="1" w:styleId="FontStyle57">
    <w:name w:val="Font Style57"/>
    <w:basedOn w:val="a1"/>
    <w:uiPriority w:val="99"/>
    <w:rsid w:val="00B437EA"/>
    <w:rPr>
      <w:rFonts w:ascii="Times New Roman" w:hAnsi="Times New Roman" w:cs="Times New Roman"/>
      <w:sz w:val="20"/>
      <w:szCs w:val="20"/>
    </w:rPr>
  </w:style>
  <w:style w:type="character" w:customStyle="1" w:styleId="FontStyle58">
    <w:name w:val="Font Style58"/>
    <w:basedOn w:val="a1"/>
    <w:uiPriority w:val="99"/>
    <w:rsid w:val="00B437EA"/>
    <w:rPr>
      <w:rFonts w:ascii="Times New Roman" w:hAnsi="Times New Roman" w:cs="Times New Roman"/>
      <w:b/>
      <w:bCs/>
      <w:i/>
      <w:iCs/>
      <w:sz w:val="18"/>
      <w:szCs w:val="18"/>
    </w:rPr>
  </w:style>
  <w:style w:type="character" w:customStyle="1" w:styleId="FontStyle59">
    <w:name w:val="Font Style59"/>
    <w:basedOn w:val="a1"/>
    <w:uiPriority w:val="99"/>
    <w:rsid w:val="00B437EA"/>
    <w:rPr>
      <w:rFonts w:ascii="Times New Roman" w:hAnsi="Times New Roman" w:cs="Times New Roman"/>
      <w:b/>
      <w:bCs/>
      <w:i/>
      <w:iCs/>
      <w:sz w:val="20"/>
      <w:szCs w:val="20"/>
    </w:rPr>
  </w:style>
  <w:style w:type="character" w:customStyle="1" w:styleId="FontStyle60">
    <w:name w:val="Font Style60"/>
    <w:basedOn w:val="a1"/>
    <w:uiPriority w:val="99"/>
    <w:rsid w:val="00B437EA"/>
    <w:rPr>
      <w:rFonts w:ascii="Times New Roman" w:hAnsi="Times New Roman" w:cs="Times New Roman"/>
      <w:b/>
      <w:bCs/>
      <w:i/>
      <w:iCs/>
      <w:sz w:val="18"/>
      <w:szCs w:val="18"/>
    </w:rPr>
  </w:style>
  <w:style w:type="character" w:customStyle="1" w:styleId="FontStyle278">
    <w:name w:val="Font Style278"/>
    <w:basedOn w:val="a1"/>
    <w:uiPriority w:val="99"/>
    <w:rsid w:val="00B437EA"/>
    <w:rPr>
      <w:rFonts w:ascii="Times New Roman" w:hAnsi="Times New Roman" w:cs="Times New Roman"/>
      <w:sz w:val="20"/>
      <w:szCs w:val="20"/>
    </w:rPr>
  </w:style>
  <w:style w:type="character" w:customStyle="1" w:styleId="FontStyle258">
    <w:name w:val="Font Style258"/>
    <w:basedOn w:val="a1"/>
    <w:uiPriority w:val="99"/>
    <w:rsid w:val="00B437EA"/>
    <w:rPr>
      <w:rFonts w:ascii="Times New Roman" w:hAnsi="Times New Roman" w:cs="Times New Roman"/>
      <w:b/>
      <w:bCs/>
      <w:spacing w:val="-10"/>
      <w:sz w:val="14"/>
      <w:szCs w:val="14"/>
    </w:rPr>
  </w:style>
  <w:style w:type="character" w:customStyle="1" w:styleId="FontStyle276">
    <w:name w:val="Font Style276"/>
    <w:basedOn w:val="a1"/>
    <w:uiPriority w:val="99"/>
    <w:rsid w:val="00B437EA"/>
    <w:rPr>
      <w:rFonts w:ascii="Times New Roman" w:hAnsi="Times New Roman" w:cs="Times New Roman"/>
      <w:b/>
      <w:bCs/>
      <w:sz w:val="20"/>
      <w:szCs w:val="20"/>
    </w:rPr>
  </w:style>
  <w:style w:type="character" w:customStyle="1" w:styleId="FontStyle277">
    <w:name w:val="Font Style277"/>
    <w:basedOn w:val="a1"/>
    <w:uiPriority w:val="99"/>
    <w:rsid w:val="00B437EA"/>
    <w:rPr>
      <w:rFonts w:ascii="Times New Roman" w:hAnsi="Times New Roman" w:cs="Times New Roman"/>
      <w:b/>
      <w:bCs/>
      <w:i/>
      <w:iCs/>
      <w:sz w:val="20"/>
      <w:szCs w:val="20"/>
    </w:rPr>
  </w:style>
  <w:style w:type="character" w:customStyle="1" w:styleId="FontStyle279">
    <w:name w:val="Font Style279"/>
    <w:basedOn w:val="a1"/>
    <w:uiPriority w:val="99"/>
    <w:rsid w:val="00B437EA"/>
    <w:rPr>
      <w:rFonts w:ascii="Georgia" w:hAnsi="Georgia" w:cs="Georgia"/>
      <w:b/>
      <w:bCs/>
      <w:spacing w:val="-10"/>
      <w:sz w:val="10"/>
      <w:szCs w:val="10"/>
    </w:rPr>
  </w:style>
  <w:style w:type="character" w:customStyle="1" w:styleId="FontStyle280">
    <w:name w:val="Font Style280"/>
    <w:basedOn w:val="a1"/>
    <w:uiPriority w:val="99"/>
    <w:rsid w:val="00B437EA"/>
    <w:rPr>
      <w:rFonts w:ascii="Times New Roman" w:hAnsi="Times New Roman" w:cs="Times New Roman"/>
      <w:sz w:val="36"/>
      <w:szCs w:val="36"/>
    </w:rPr>
  </w:style>
  <w:style w:type="character" w:customStyle="1" w:styleId="FontStyle281">
    <w:name w:val="Font Style281"/>
    <w:basedOn w:val="a1"/>
    <w:uiPriority w:val="99"/>
    <w:rsid w:val="00B437EA"/>
    <w:rPr>
      <w:rFonts w:ascii="Times New Roman" w:hAnsi="Times New Roman" w:cs="Times New Roman"/>
      <w:b/>
      <w:bCs/>
      <w:spacing w:val="-10"/>
      <w:sz w:val="12"/>
      <w:szCs w:val="12"/>
    </w:rPr>
  </w:style>
  <w:style w:type="character" w:customStyle="1" w:styleId="FontStyle282">
    <w:name w:val="Font Style282"/>
    <w:basedOn w:val="a1"/>
    <w:uiPriority w:val="99"/>
    <w:rsid w:val="00B437EA"/>
    <w:rPr>
      <w:rFonts w:ascii="Times New Roman" w:hAnsi="Times New Roman" w:cs="Times New Roman"/>
      <w:b/>
      <w:bCs/>
      <w:spacing w:val="-10"/>
      <w:sz w:val="12"/>
      <w:szCs w:val="12"/>
    </w:rPr>
  </w:style>
  <w:style w:type="character" w:customStyle="1" w:styleId="apple-converted-space">
    <w:name w:val="apple-converted-space"/>
    <w:basedOn w:val="a1"/>
    <w:uiPriority w:val="99"/>
    <w:rsid w:val="00B437EA"/>
    <w:rPr>
      <w:rFonts w:cs="Times New Roman"/>
    </w:rPr>
  </w:style>
  <w:style w:type="character" w:customStyle="1" w:styleId="butback">
    <w:name w:val="butback"/>
    <w:basedOn w:val="a1"/>
    <w:uiPriority w:val="99"/>
    <w:rsid w:val="00B437EA"/>
    <w:rPr>
      <w:rFonts w:cs="Times New Roman"/>
    </w:rPr>
  </w:style>
  <w:style w:type="character" w:customStyle="1" w:styleId="submenu-table">
    <w:name w:val="submenu-table"/>
    <w:basedOn w:val="a1"/>
    <w:uiPriority w:val="99"/>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uiPriority w:val="99"/>
    <w:rsid w:val="00B437EA"/>
    <w:rPr>
      <w:rFonts w:cs="Times New Roman"/>
    </w:rPr>
  </w:style>
  <w:style w:type="character" w:customStyle="1" w:styleId="spellingerror">
    <w:name w:val="spellingerror"/>
    <w:basedOn w:val="a1"/>
    <w:uiPriority w:val="99"/>
    <w:rsid w:val="00B437EA"/>
    <w:rPr>
      <w:rFonts w:cs="Times New Roman"/>
    </w:rPr>
  </w:style>
  <w:style w:type="character" w:customStyle="1" w:styleId="answernumber">
    <w:name w:val="answernumber"/>
    <w:basedOn w:val="a1"/>
    <w:uiPriority w:val="99"/>
    <w:rsid w:val="00B437EA"/>
    <w:rPr>
      <w:rFonts w:cs="Times New Roman"/>
    </w:rPr>
  </w:style>
  <w:style w:type="character" w:customStyle="1" w:styleId="shorttext">
    <w:name w:val="short_text"/>
    <w:basedOn w:val="a1"/>
    <w:uiPriority w:val="99"/>
    <w:rsid w:val="00B437EA"/>
    <w:rPr>
      <w:rFonts w:cs="Times New Roman"/>
    </w:rPr>
  </w:style>
  <w:style w:type="character" w:customStyle="1" w:styleId="410pt">
    <w:name w:val="Основной текст (4) + 10 pt"/>
    <w:uiPriority w:val="99"/>
    <w:rsid w:val="00B437EA"/>
    <w:rPr>
      <w:rFonts w:ascii="Times New Roman" w:hAnsi="Times New Roman"/>
      <w:sz w:val="20"/>
    </w:rPr>
  </w:style>
  <w:style w:type="character" w:customStyle="1" w:styleId="35">
    <w:name w:val="Основной текст (3) + Не курсив"/>
    <w:uiPriority w:val="99"/>
    <w:rsid w:val="00B437EA"/>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B437EA"/>
    <w:rPr>
      <w:rFonts w:ascii="Tahoma" w:eastAsia="Times New Roman" w:hAnsi="Tahoma"/>
      <w:spacing w:val="0"/>
      <w:sz w:val="31"/>
      <w:u w:val="single"/>
    </w:rPr>
  </w:style>
  <w:style w:type="character" w:customStyle="1" w:styleId="29">
    <w:name w:val="Основной текст (2) + Не курсив"/>
    <w:uiPriority w:val="99"/>
    <w:rsid w:val="00B437EA"/>
    <w:rPr>
      <w:rFonts w:ascii="Arial" w:eastAsia="Times New Roman" w:hAnsi="Arial"/>
      <w:i/>
      <w:sz w:val="19"/>
      <w:shd w:val="clear" w:color="auto" w:fill="FFFFFF"/>
    </w:rPr>
  </w:style>
  <w:style w:type="character" w:customStyle="1" w:styleId="63">
    <w:name w:val="Основной текст6"/>
    <w:uiPriority w:val="99"/>
    <w:rsid w:val="00B437EA"/>
    <w:rPr>
      <w:rFonts w:ascii="Arial" w:eastAsia="Times New Roman" w:hAnsi="Arial"/>
      <w:sz w:val="19"/>
      <w:u w:val="single"/>
      <w:shd w:val="clear" w:color="auto" w:fill="FFFFFF"/>
    </w:rPr>
  </w:style>
  <w:style w:type="character" w:customStyle="1" w:styleId="titletext">
    <w:name w:val="title_text"/>
    <w:basedOn w:val="a1"/>
    <w:uiPriority w:val="99"/>
    <w:rsid w:val="00B437EA"/>
    <w:rPr>
      <w:rFonts w:cs="Times New Roman"/>
    </w:rPr>
  </w:style>
  <w:style w:type="character" w:customStyle="1" w:styleId="placeholderend21">
    <w:name w:val="placeholder_end21"/>
    <w:basedOn w:val="a1"/>
    <w:uiPriority w:val="99"/>
    <w:rsid w:val="00B437EA"/>
    <w:rPr>
      <w:rFonts w:cs="Times New Roman"/>
      <w:vanish/>
    </w:rPr>
  </w:style>
  <w:style w:type="character" w:customStyle="1" w:styleId="s5">
    <w:name w:val="s5"/>
    <w:basedOn w:val="a1"/>
    <w:uiPriority w:val="99"/>
    <w:rsid w:val="00B437EA"/>
    <w:rPr>
      <w:rFonts w:cs="Times New Roman"/>
    </w:rPr>
  </w:style>
  <w:style w:type="character" w:customStyle="1" w:styleId="s24">
    <w:name w:val="s24"/>
    <w:basedOn w:val="a1"/>
    <w:uiPriority w:val="99"/>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c">
    <w:name w:val="Emphasis"/>
    <w:basedOn w:val="a1"/>
    <w:uiPriority w:val="99"/>
    <w:qFormat/>
    <w:rsid w:val="00B437EA"/>
    <w:rPr>
      <w:rFonts w:cs="Times New Roman"/>
      <w:i/>
      <w:iCs/>
    </w:rPr>
  </w:style>
  <w:style w:type="character" w:styleId="afd">
    <w:name w:val="Strong"/>
    <w:basedOn w:val="a1"/>
    <w:uiPriority w:val="99"/>
    <w:qFormat/>
    <w:rsid w:val="00B437EA"/>
    <w:rPr>
      <w:rFonts w:cs="Times New Roman"/>
      <w:b/>
      <w:bCs/>
    </w:rPr>
  </w:style>
  <w:style w:type="table" w:styleId="afe">
    <w:name w:val="Table Grid"/>
    <w:basedOn w:val="a2"/>
    <w:uiPriority w:val="59"/>
    <w:locked/>
    <w:rsid w:val="00361047"/>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e"/>
    <w:uiPriority w:val="59"/>
    <w:rsid w:val="00C039F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Заголовок 5 Знак"/>
    <w:basedOn w:val="a1"/>
    <w:link w:val="50"/>
    <w:rsid w:val="002E5AE5"/>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1"/>
    <w:link w:val="6"/>
    <w:rsid w:val="002E5AE5"/>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1"/>
    <w:link w:val="7"/>
    <w:rsid w:val="002E5AE5"/>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1"/>
    <w:link w:val="8"/>
    <w:rsid w:val="002E5AE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rsid w:val="002E5AE5"/>
    <w:rPr>
      <w:rFonts w:asciiTheme="majorHAnsi" w:eastAsiaTheme="majorEastAsia" w:hAnsiTheme="majorHAnsi" w:cstheme="majorBidi"/>
      <w:i/>
      <w:iCs/>
      <w:color w:val="404040" w:themeColor="text1" w:themeTint="BF"/>
      <w:sz w:val="20"/>
      <w:szCs w:val="20"/>
    </w:rPr>
  </w:style>
  <w:style w:type="paragraph" w:styleId="aff">
    <w:name w:val="List"/>
    <w:basedOn w:val="a0"/>
    <w:uiPriority w:val="99"/>
    <w:unhideWhenUsed/>
    <w:rsid w:val="002E5AE5"/>
    <w:pPr>
      <w:ind w:left="283" w:hanging="283"/>
      <w:contextualSpacing/>
    </w:pPr>
  </w:style>
  <w:style w:type="paragraph" w:styleId="2b">
    <w:name w:val="List 2"/>
    <w:basedOn w:val="a0"/>
    <w:uiPriority w:val="99"/>
    <w:unhideWhenUsed/>
    <w:rsid w:val="002E5AE5"/>
    <w:pPr>
      <w:ind w:left="566" w:hanging="283"/>
      <w:contextualSpacing/>
    </w:pPr>
  </w:style>
  <w:style w:type="paragraph" w:styleId="36">
    <w:name w:val="List 3"/>
    <w:basedOn w:val="a0"/>
    <w:uiPriority w:val="99"/>
    <w:unhideWhenUsed/>
    <w:rsid w:val="002E5AE5"/>
    <w:pPr>
      <w:ind w:left="849" w:hanging="283"/>
      <w:contextualSpacing/>
    </w:pPr>
  </w:style>
  <w:style w:type="paragraph" w:styleId="42">
    <w:name w:val="List 4"/>
    <w:basedOn w:val="a0"/>
    <w:uiPriority w:val="99"/>
    <w:unhideWhenUsed/>
    <w:rsid w:val="002E5AE5"/>
    <w:pPr>
      <w:ind w:left="1132" w:hanging="283"/>
      <w:contextualSpacing/>
    </w:pPr>
  </w:style>
  <w:style w:type="paragraph" w:styleId="52">
    <w:name w:val="List 5"/>
    <w:basedOn w:val="a0"/>
    <w:uiPriority w:val="99"/>
    <w:unhideWhenUsed/>
    <w:rsid w:val="002E5AE5"/>
    <w:pPr>
      <w:ind w:left="1415" w:hanging="283"/>
      <w:contextualSpacing/>
    </w:pPr>
  </w:style>
  <w:style w:type="paragraph" w:styleId="aff0">
    <w:name w:val="Closing"/>
    <w:basedOn w:val="a0"/>
    <w:link w:val="aff1"/>
    <w:uiPriority w:val="99"/>
    <w:unhideWhenUsed/>
    <w:rsid w:val="002E5AE5"/>
    <w:pPr>
      <w:ind w:left="4252"/>
    </w:pPr>
  </w:style>
  <w:style w:type="character" w:customStyle="1" w:styleId="aff1">
    <w:name w:val="Прощание Знак"/>
    <w:basedOn w:val="a1"/>
    <w:link w:val="aff0"/>
    <w:uiPriority w:val="99"/>
    <w:rsid w:val="002E5AE5"/>
    <w:rPr>
      <w:rFonts w:ascii="Times New Roman" w:eastAsia="Times New Roman" w:hAnsi="Times New Roman"/>
      <w:sz w:val="24"/>
      <w:szCs w:val="24"/>
    </w:rPr>
  </w:style>
  <w:style w:type="paragraph" w:styleId="aff2">
    <w:name w:val="Date"/>
    <w:basedOn w:val="a0"/>
    <w:next w:val="a0"/>
    <w:link w:val="aff3"/>
    <w:uiPriority w:val="99"/>
    <w:unhideWhenUsed/>
    <w:rsid w:val="002E5AE5"/>
  </w:style>
  <w:style w:type="character" w:customStyle="1" w:styleId="aff3">
    <w:name w:val="Дата Знак"/>
    <w:basedOn w:val="a1"/>
    <w:link w:val="aff2"/>
    <w:uiPriority w:val="99"/>
    <w:rsid w:val="002E5AE5"/>
    <w:rPr>
      <w:rFonts w:ascii="Times New Roman" w:eastAsia="Times New Roman" w:hAnsi="Times New Roman"/>
      <w:sz w:val="24"/>
      <w:szCs w:val="24"/>
    </w:rPr>
  </w:style>
  <w:style w:type="paragraph" w:styleId="a">
    <w:name w:val="List Bullet"/>
    <w:basedOn w:val="a0"/>
    <w:uiPriority w:val="99"/>
    <w:unhideWhenUsed/>
    <w:rsid w:val="002E5AE5"/>
    <w:pPr>
      <w:numPr>
        <w:numId w:val="204"/>
      </w:numPr>
      <w:contextualSpacing/>
    </w:pPr>
  </w:style>
  <w:style w:type="paragraph" w:styleId="2">
    <w:name w:val="List Bullet 2"/>
    <w:basedOn w:val="a0"/>
    <w:uiPriority w:val="99"/>
    <w:unhideWhenUsed/>
    <w:rsid w:val="002E5AE5"/>
    <w:pPr>
      <w:numPr>
        <w:numId w:val="205"/>
      </w:numPr>
      <w:contextualSpacing/>
    </w:pPr>
  </w:style>
  <w:style w:type="paragraph" w:styleId="3">
    <w:name w:val="List Bullet 3"/>
    <w:basedOn w:val="a0"/>
    <w:uiPriority w:val="99"/>
    <w:unhideWhenUsed/>
    <w:rsid w:val="002E5AE5"/>
    <w:pPr>
      <w:numPr>
        <w:numId w:val="206"/>
      </w:numPr>
      <w:contextualSpacing/>
    </w:pPr>
  </w:style>
  <w:style w:type="paragraph" w:styleId="4">
    <w:name w:val="List Bullet 4"/>
    <w:basedOn w:val="a0"/>
    <w:uiPriority w:val="99"/>
    <w:unhideWhenUsed/>
    <w:rsid w:val="002E5AE5"/>
    <w:pPr>
      <w:numPr>
        <w:numId w:val="207"/>
      </w:numPr>
      <w:contextualSpacing/>
    </w:pPr>
  </w:style>
  <w:style w:type="paragraph" w:styleId="5">
    <w:name w:val="List Bullet 5"/>
    <w:basedOn w:val="a0"/>
    <w:uiPriority w:val="99"/>
    <w:unhideWhenUsed/>
    <w:rsid w:val="002E5AE5"/>
    <w:pPr>
      <w:numPr>
        <w:numId w:val="208"/>
      </w:numPr>
      <w:contextualSpacing/>
    </w:pPr>
  </w:style>
  <w:style w:type="paragraph" w:styleId="aff4">
    <w:name w:val="List Continue"/>
    <w:basedOn w:val="a0"/>
    <w:uiPriority w:val="99"/>
    <w:unhideWhenUsed/>
    <w:rsid w:val="002E5AE5"/>
    <w:pPr>
      <w:spacing w:after="120"/>
      <w:ind w:left="283"/>
      <w:contextualSpacing/>
    </w:pPr>
  </w:style>
  <w:style w:type="paragraph" w:styleId="2c">
    <w:name w:val="List Continue 2"/>
    <w:basedOn w:val="a0"/>
    <w:uiPriority w:val="99"/>
    <w:unhideWhenUsed/>
    <w:rsid w:val="002E5AE5"/>
    <w:pPr>
      <w:spacing w:after="120"/>
      <w:ind w:left="566"/>
      <w:contextualSpacing/>
    </w:pPr>
  </w:style>
  <w:style w:type="paragraph" w:customStyle="1" w:styleId="aff5">
    <w:name w:val="Внутренний адрес"/>
    <w:basedOn w:val="a0"/>
    <w:rsid w:val="002E5AE5"/>
  </w:style>
  <w:style w:type="paragraph" w:styleId="aff6">
    <w:name w:val="caption"/>
    <w:basedOn w:val="a0"/>
    <w:next w:val="a0"/>
    <w:unhideWhenUsed/>
    <w:qFormat/>
    <w:locked/>
    <w:rsid w:val="002E5AE5"/>
    <w:pPr>
      <w:spacing w:after="200"/>
    </w:pPr>
    <w:rPr>
      <w:b/>
      <w:bCs/>
      <w:color w:val="4F81BD" w:themeColor="accent1"/>
      <w:sz w:val="18"/>
      <w:szCs w:val="18"/>
    </w:rPr>
  </w:style>
  <w:style w:type="paragraph" w:styleId="aff7">
    <w:name w:val="Signature"/>
    <w:basedOn w:val="a0"/>
    <w:link w:val="aff8"/>
    <w:uiPriority w:val="99"/>
    <w:unhideWhenUsed/>
    <w:rsid w:val="002E5AE5"/>
    <w:pPr>
      <w:ind w:left="4252"/>
    </w:pPr>
  </w:style>
  <w:style w:type="character" w:customStyle="1" w:styleId="aff8">
    <w:name w:val="Подпись Знак"/>
    <w:basedOn w:val="a1"/>
    <w:link w:val="aff7"/>
    <w:uiPriority w:val="99"/>
    <w:rsid w:val="002E5AE5"/>
    <w:rPr>
      <w:rFonts w:ascii="Times New Roman" w:eastAsia="Times New Roman" w:hAnsi="Times New Roman"/>
      <w:sz w:val="24"/>
      <w:szCs w:val="24"/>
    </w:rPr>
  </w:style>
  <w:style w:type="paragraph" w:customStyle="1" w:styleId="aff9">
    <w:name w:val="Название предприятия в подписи"/>
    <w:basedOn w:val="aff7"/>
    <w:rsid w:val="002E5AE5"/>
  </w:style>
  <w:style w:type="paragraph" w:customStyle="1" w:styleId="affa">
    <w:name w:val="Строка ссылки"/>
    <w:basedOn w:val="ae"/>
    <w:rsid w:val="002E5AE5"/>
  </w:style>
  <w:style w:type="paragraph" w:customStyle="1" w:styleId="affb">
    <w:name w:val="Краткий обратный адрес"/>
    <w:basedOn w:val="a0"/>
    <w:rsid w:val="002E5AE5"/>
  </w:style>
  <w:style w:type="paragraph" w:styleId="affc">
    <w:name w:val="Body Text First Indent"/>
    <w:basedOn w:val="ae"/>
    <w:link w:val="affd"/>
    <w:uiPriority w:val="99"/>
    <w:unhideWhenUsed/>
    <w:rsid w:val="002E5AE5"/>
    <w:pPr>
      <w:spacing w:after="0"/>
      <w:ind w:firstLine="360"/>
    </w:pPr>
  </w:style>
  <w:style w:type="character" w:customStyle="1" w:styleId="affd">
    <w:name w:val="Красная строка Знак"/>
    <w:basedOn w:val="af"/>
    <w:link w:val="affc"/>
    <w:uiPriority w:val="99"/>
    <w:rsid w:val="002E5AE5"/>
    <w:rPr>
      <w:rFonts w:ascii="Times New Roman" w:eastAsia="Times New Roman" w:hAnsi="Times New Roman" w:cs="Times New Roman"/>
      <w:sz w:val="24"/>
      <w:szCs w:val="24"/>
      <w:lang w:eastAsia="ru-RU"/>
    </w:rPr>
  </w:style>
  <w:style w:type="paragraph" w:styleId="2d">
    <w:name w:val="Body Text First Indent 2"/>
    <w:basedOn w:val="af0"/>
    <w:link w:val="2e"/>
    <w:uiPriority w:val="99"/>
    <w:unhideWhenUsed/>
    <w:rsid w:val="002E5AE5"/>
    <w:pPr>
      <w:widowControl w:val="0"/>
      <w:autoSpaceDE w:val="0"/>
      <w:autoSpaceDN w:val="0"/>
      <w:adjustRightInd w:val="0"/>
      <w:ind w:left="360" w:firstLine="360"/>
    </w:pPr>
    <w:rPr>
      <w:i w:val="0"/>
      <w:iCs w:val="0"/>
    </w:rPr>
  </w:style>
  <w:style w:type="character" w:customStyle="1" w:styleId="2e">
    <w:name w:val="Красная строка 2 Знак"/>
    <w:basedOn w:val="af1"/>
    <w:link w:val="2d"/>
    <w:uiPriority w:val="99"/>
    <w:rsid w:val="002E5AE5"/>
    <w:rPr>
      <w:rFonts w:ascii="Times New Roman" w:eastAsia="Times New Roman" w:hAnsi="Times New Roman" w:cs="Times New Roman"/>
      <w:i/>
      <w:iCs/>
      <w:sz w:val="24"/>
      <w:szCs w:val="24"/>
      <w:lang w:eastAsia="ru-RU"/>
    </w:rPr>
  </w:style>
  <w:style w:type="paragraph" w:customStyle="1" w:styleId="18">
    <w:name w:val="Основной текст с отступом1"/>
    <w:basedOn w:val="ae"/>
    <w:rsid w:val="00321944"/>
    <w:pPr>
      <w:widowControl/>
      <w:suppressAutoHyphens/>
      <w:autoSpaceDE/>
      <w:autoSpaceDN/>
      <w:adjustRightInd/>
      <w:spacing w:after="200" w:line="288" w:lineRule="auto"/>
      <w:ind w:firstLine="360"/>
      <w:jc w:val="left"/>
    </w:pPr>
    <w:rPr>
      <w:rFonts w:ascii="Liberation Serif" w:eastAsia="SimSun" w:hAnsi="Liberation Serif" w:cs="Mangal"/>
      <w:kern w:val="2"/>
      <w:lang w:val="en-US" w:eastAsia="zh-CN" w:bidi="hi-IN"/>
    </w:rPr>
  </w:style>
  <w:style w:type="paragraph" w:customStyle="1" w:styleId="212">
    <w:name w:val="Маркированный список 21"/>
    <w:basedOn w:val="a0"/>
    <w:rsid w:val="00321944"/>
    <w:pPr>
      <w:suppressAutoHyphens/>
      <w:autoSpaceDE/>
      <w:autoSpaceDN/>
      <w:adjustRightInd/>
      <w:contextualSpacing/>
    </w:pPr>
    <w:rPr>
      <w:rFonts w:eastAsia="SimSun"/>
      <w:kern w:val="2"/>
      <w:lang w:eastAsia="zh-CN" w:bidi="hi-IN"/>
    </w:rPr>
  </w:style>
  <w:style w:type="paragraph" w:customStyle="1" w:styleId="19">
    <w:name w:val="Маркированный список1"/>
    <w:basedOn w:val="a0"/>
    <w:rsid w:val="00321944"/>
    <w:pPr>
      <w:widowControl/>
      <w:suppressAutoHyphens/>
      <w:autoSpaceDE/>
      <w:autoSpaceDN/>
      <w:adjustRightInd/>
      <w:spacing w:after="200"/>
      <w:ind w:firstLine="0"/>
      <w:contextualSpacing/>
      <w:jc w:val="left"/>
    </w:pPr>
    <w:rPr>
      <w:rFonts w:ascii="Liberation Serif" w:eastAsia="SimSun" w:hAnsi="Liberation Serif" w:cs="Mangal"/>
      <w:kern w:val="2"/>
      <w:lang w:val="en-US" w:eastAsia="zh-CN" w:bidi="hi-IN"/>
    </w:rPr>
  </w:style>
  <w:style w:type="character" w:customStyle="1" w:styleId="afa">
    <w:name w:val="Абзац списка Знак"/>
    <w:aliases w:val="Надпись к иллюстрации Знак,Подпункты Знак"/>
    <w:link w:val="af9"/>
    <w:uiPriority w:val="34"/>
    <w:rsid w:val="00321944"/>
    <w:rPr>
      <w:rFonts w:ascii="Times New Roman" w:hAnsi="Times New Roman"/>
      <w:sz w:val="24"/>
      <w:lang w:val="en-US" w:eastAsia="en-US"/>
    </w:rPr>
  </w:style>
  <w:style w:type="paragraph" w:customStyle="1" w:styleId="310">
    <w:name w:val="Продолжение списка 31"/>
    <w:basedOn w:val="a0"/>
    <w:rsid w:val="00321944"/>
    <w:pPr>
      <w:widowControl/>
      <w:suppressAutoHyphens/>
      <w:autoSpaceDE/>
      <w:autoSpaceDN/>
      <w:adjustRightInd/>
      <w:spacing w:after="120"/>
      <w:ind w:left="849" w:firstLine="0"/>
      <w:contextualSpacing/>
      <w:jc w:val="left"/>
    </w:pPr>
    <w:rPr>
      <w:rFonts w:ascii="Liberation Serif" w:eastAsia="SimSun" w:hAnsi="Liberation Serif" w:cs="Mangal"/>
      <w:kern w:val="2"/>
      <w:lang w:val="en-US" w:eastAsia="zh-CN" w:bidi="hi-IN"/>
    </w:rPr>
  </w:style>
  <w:style w:type="character" w:customStyle="1" w:styleId="w">
    <w:name w:val="w"/>
    <w:basedOn w:val="a1"/>
    <w:rsid w:val="00321944"/>
  </w:style>
  <w:style w:type="paragraph" w:customStyle="1" w:styleId="37">
    <w:name w:val="Абзац списка3"/>
    <w:basedOn w:val="a0"/>
    <w:rsid w:val="00321944"/>
    <w:pPr>
      <w:suppressAutoHyphens/>
      <w:autoSpaceDE/>
      <w:autoSpaceDN/>
      <w:adjustRightInd/>
      <w:ind w:left="720" w:firstLine="0"/>
      <w:contextualSpacing/>
      <w:jc w:val="left"/>
    </w:pPr>
    <w:rPr>
      <w:rFonts w:ascii="Courier New" w:eastAsia="SimSun" w:hAnsi="Courier New" w:cs="Courier New"/>
      <w:kern w:val="2"/>
      <w:sz w:val="20"/>
      <w:lang w:val="en-US" w:eastAsia="zh-CN" w:bidi="hi-IN"/>
    </w:rPr>
  </w:style>
  <w:style w:type="paragraph" w:customStyle="1" w:styleId="1a">
    <w:name w:val="Продолжение списка1"/>
    <w:basedOn w:val="a0"/>
    <w:rsid w:val="00321944"/>
    <w:pPr>
      <w:widowControl/>
      <w:suppressAutoHyphens/>
      <w:autoSpaceDE/>
      <w:autoSpaceDN/>
      <w:adjustRightInd/>
      <w:spacing w:after="120"/>
      <w:ind w:left="283" w:firstLine="0"/>
      <w:contextualSpacing/>
      <w:jc w:val="left"/>
    </w:pPr>
    <w:rPr>
      <w:rFonts w:ascii="Liberation Serif" w:eastAsia="SimSun" w:hAnsi="Liberation Serif" w:cs="Mangal"/>
      <w:kern w:val="2"/>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9894&amp;displayformat=dictionary" TargetMode="External"/><Relationship Id="rId671" Type="http://schemas.openxmlformats.org/officeDocument/2006/relationships/hyperlink" Target="http://newlms.magtu.ru/mod/glossary/showentry.php?eid=66766&amp;displayformat=dictionary" TargetMode="External"/><Relationship Id="rId21" Type="http://schemas.openxmlformats.org/officeDocument/2006/relationships/hyperlink" Target="mailto:your.name@gmail.com" TargetMode="External"/><Relationship Id="rId324" Type="http://schemas.openxmlformats.org/officeDocument/2006/relationships/hyperlink" Target="http://newlms.magtu.ru/mod/glossary/showentry.php?eid=66248&amp;displayformat=dictionary" TargetMode="External"/><Relationship Id="rId531" Type="http://schemas.openxmlformats.org/officeDocument/2006/relationships/hyperlink" Target="http://newlms.magtu.ru/mod/glossary/showentry.php?eid=66748&amp;displayformat=dictionary" TargetMode="External"/><Relationship Id="rId629" Type="http://schemas.openxmlformats.org/officeDocument/2006/relationships/hyperlink" Target="http://newlms.magtu.ru/mod/glossary/showentry.php?eid=68689&amp;displayformat=dictionary" TargetMode="External"/><Relationship Id="rId170" Type="http://schemas.openxmlformats.org/officeDocument/2006/relationships/hyperlink" Target="https://magtu.informsystema.ru/uploader/fileUpload?name=3255.pdf&amp;show=dcatalogues/1/1137108/3255.pdf&amp;view=true" TargetMode="External"/><Relationship Id="rId268" Type="http://schemas.openxmlformats.org/officeDocument/2006/relationships/hyperlink" Target="http://newlms.magtu.ru/mod/glossary/showentry.php?eid=68730&amp;displayformat=dictionary" TargetMode="External"/><Relationship Id="rId475" Type="http://schemas.openxmlformats.org/officeDocument/2006/relationships/hyperlink" Target="http://newlms.magtu.ru/mod/glossary/showentry.php?eid=65777&amp;displayformat=dictionary" TargetMode="External"/><Relationship Id="rId682" Type="http://schemas.openxmlformats.org/officeDocument/2006/relationships/hyperlink" Target="http://newlms.magtu.ru/mod/glossary/showentry.php?eid=65938&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9894&amp;displayformat=dictionary" TargetMode="External"/><Relationship Id="rId335" Type="http://schemas.openxmlformats.org/officeDocument/2006/relationships/hyperlink" Target="http://newlms.magtu.ru/mod/glossary/showentry.php?eid=67763&amp;displayformat=dictionary" TargetMode="External"/><Relationship Id="rId542" Type="http://schemas.openxmlformats.org/officeDocument/2006/relationships/hyperlink" Target="http://newlms.magtu.ru/mod/glossary/showentry.php?eid=65916&amp;displayformat=dictionary" TargetMode="External"/><Relationship Id="rId181" Type="http://schemas.openxmlformats.org/officeDocument/2006/relationships/hyperlink" Target="https://znanium.com/catalog/product/758091" TargetMode="External"/><Relationship Id="rId402" Type="http://schemas.openxmlformats.org/officeDocument/2006/relationships/hyperlink" Target="http://newlms.magtu.ru/mod/glossary/showentry.php?eid=68782&amp;displayformat=dictionary" TargetMode="External"/><Relationship Id="rId279" Type="http://schemas.openxmlformats.org/officeDocument/2006/relationships/hyperlink" Target="http://newlms.magtu.ru/mod/glossary/showentry.php?eid=66775&amp;displayformat=dictionary" TargetMode="External"/><Relationship Id="rId486" Type="http://schemas.openxmlformats.org/officeDocument/2006/relationships/hyperlink" Target="http://newlms.magtu.ru/mod/glossary/showentry.php?eid=69039&amp;displayformat=dictionary" TargetMode="External"/><Relationship Id="rId693" Type="http://schemas.openxmlformats.org/officeDocument/2006/relationships/hyperlink" Target="http://newlms.magtu.ru/mod/glossary/showentry.php?eid=67338&amp;displayformat=dictionary" TargetMode="External"/><Relationship Id="rId707" Type="http://schemas.openxmlformats.org/officeDocument/2006/relationships/hyperlink" Target="http://www.memorysecrets.ru/teksty-na-frantcuzskom-iazyke-s-perevodom/vegetarianstvo-le-vegetarime.html"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6&amp;displayformat=dictionary" TargetMode="External"/><Relationship Id="rId346" Type="http://schemas.openxmlformats.org/officeDocument/2006/relationships/hyperlink" Target="http://newlms.magtu.ru/mod/glossary/showentry.php?eid=66748&amp;displayformat=dictionary" TargetMode="External"/><Relationship Id="rId553" Type="http://schemas.openxmlformats.org/officeDocument/2006/relationships/hyperlink" Target="http://newlms.magtu.ru/mod/glossary/showentry.php?eid=65950&amp;displayformat=dictionary" TargetMode="External"/><Relationship Id="rId192" Type="http://schemas.openxmlformats.org/officeDocument/2006/relationships/hyperlink" Target="http://translate.google.com/" TargetMode="External"/><Relationship Id="rId206" Type="http://schemas.openxmlformats.org/officeDocument/2006/relationships/hyperlink" Target="http://newlms.magtu.ru/mod/glossary/showentry.php?eid=79453&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9044&amp;displayformat=dictionary" TargetMode="External"/><Relationship Id="rId620"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7777&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79465&amp;displayformat=dictionary" TargetMode="External"/><Relationship Id="rId564" Type="http://schemas.openxmlformats.org/officeDocument/2006/relationships/hyperlink" Target="http://newlms.magtu.ru/mod/glossary/showentry.php?eid=65938&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3&amp;displayformat=dictionary" TargetMode="External"/><Relationship Id="rId270" Type="http://schemas.openxmlformats.org/officeDocument/2006/relationships/hyperlink" Target="http://newlms.magtu.ru/mod/glossary/showentry.php?eid=68681&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9894&amp;displayformat=dictionary" TargetMode="External"/><Relationship Id="rId368" Type="http://schemas.openxmlformats.org/officeDocument/2006/relationships/hyperlink" Target="http://newlms.magtu.ru/mod/glossary/showentry.php?eid=68777&amp;displayformat=dictionary" TargetMode="External"/><Relationship Id="rId575" Type="http://schemas.openxmlformats.org/officeDocument/2006/relationships/hyperlink" Target="http://newlms.magtu.ru/mod/glossary/showentry.php?eid=75799&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8800&amp;displayformat=dictionary" TargetMode="External"/><Relationship Id="rId642" Type="http://schemas.openxmlformats.org/officeDocument/2006/relationships/hyperlink" Target="http://newlms.magtu.ru/mod/glossary/showentry.php?eid=68676&amp;displayformat=dictionary" TargetMode="External"/><Relationship Id="rId281" Type="http://schemas.openxmlformats.org/officeDocument/2006/relationships/hyperlink" Target="http://newlms.magtu.ru/mod/glossary/showentry.php?eid=66762&amp;displayformat=dictionary" TargetMode="External"/><Relationship Id="rId502" Type="http://schemas.openxmlformats.org/officeDocument/2006/relationships/hyperlink" Target="http://newlms.magtu.ru/mod/glossary/showentry.php?eid=66765&amp;displayformat=dictionary" TargetMode="External"/><Relationship Id="rId76" Type="http://schemas.openxmlformats.org/officeDocument/2006/relationships/hyperlink" Target="http://newlms.magtu.ru/mod/glossary/showentry.php?eid=6590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4&amp;displayformat=dictionary" TargetMode="External"/><Relationship Id="rId586" Type="http://schemas.openxmlformats.org/officeDocument/2006/relationships/hyperlink" Target="http://newlms.magtu.ru/mod/glossary/showentry.php?eid=75797&amp;displayformat=dictionary" TargetMode="External"/><Relationship Id="rId7" Type="http://schemas.openxmlformats.org/officeDocument/2006/relationships/image" Target="media/image2.png"/><Relationship Id="rId239" Type="http://schemas.openxmlformats.org/officeDocument/2006/relationships/hyperlink" Target="http://newlms.magtu.ru/mod/glossary/showentry.php?eid=79450&amp;displayformat=dictionary" TargetMode="External"/><Relationship Id="rId446" Type="http://schemas.openxmlformats.org/officeDocument/2006/relationships/hyperlink" Target="http://newlms.magtu.ru/mod/glossary/showentry.php?eid=76059&amp;displayformat=dictionary" TargetMode="External"/><Relationship Id="rId653" Type="http://schemas.openxmlformats.org/officeDocument/2006/relationships/hyperlink" Target="http://newlms.magtu.ru/mod/glossary/showentry.php?eid=73338&amp;displayformat=dictionary" TargetMode="External"/><Relationship Id="rId292" Type="http://schemas.openxmlformats.org/officeDocument/2006/relationships/hyperlink" Target="http://newlms.magtu.ru/mod/glossary/showentry.php?eid=66762&amp;displayformat=dictionary" TargetMode="External"/><Relationship Id="rId306" Type="http://schemas.openxmlformats.org/officeDocument/2006/relationships/hyperlink" Target="http://newlms.magtu.ru/mod/glossary/showentry.php?eid=65777&amp;displayformat=dictionary" TargetMode="External"/><Relationship Id="rId87" Type="http://schemas.openxmlformats.org/officeDocument/2006/relationships/hyperlink" Target="http://newlms.magtu.ru/mod/glossary/view.php?id=406093" TargetMode="External"/><Relationship Id="rId513" Type="http://schemas.openxmlformats.org/officeDocument/2006/relationships/hyperlink" Target="http://newlms.magtu.ru/mod/glossary/showentry.php?eid=69051&amp;displayformat=dictionary" TargetMode="External"/><Relationship Id="rId597" Type="http://schemas.openxmlformats.org/officeDocument/2006/relationships/hyperlink" Target="http://newlms.magtu.ru/mod/glossary/showentry.php?eid=65938&amp;displayformat=dictionary" TargetMode="External"/><Relationship Id="rId152" Type="http://schemas.openxmlformats.org/officeDocument/2006/relationships/hyperlink" Target="http://newlms.magtu.ru/mod/glossary/showentry.php?eid=68681&amp;displayformat=dictionary" TargetMode="External"/><Relationship Id="rId457" Type="http://schemas.openxmlformats.org/officeDocument/2006/relationships/hyperlink" Target="http://newlms.magtu.ru/mod/glossary/showentry.php?eid=66765&amp;displayformat=dictionary" TargetMode="External"/><Relationship Id="rId664" Type="http://schemas.openxmlformats.org/officeDocument/2006/relationships/hyperlink" Target="http://newlms.magtu.ru/mod/glossary/showentry.php?eid=68681&amp;displayformat=dictionary" TargetMode="External"/><Relationship Id="rId14" Type="http://schemas.openxmlformats.org/officeDocument/2006/relationships/hyperlink" Target="https://de.wikipedia.org/wiki/Albert_Einstein" TargetMode="External"/><Relationship Id="rId317" Type="http://schemas.openxmlformats.org/officeDocument/2006/relationships/hyperlink" Target="http://newlms.magtu.ru/mod/glossary/showentry.php?eid=68681&amp;displayformat=dictionary" TargetMode="External"/><Relationship Id="rId524"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newlms.magtu.ru/mod/glossary/showentry.php?eid=67200&amp;displayformat=dictionary" TargetMode="External"/><Relationship Id="rId370" Type="http://schemas.openxmlformats.org/officeDocument/2006/relationships/hyperlink" Target="http://newlms.magtu.ru/mod/glossary/showentry.php?eid=67782&amp;displayformat=dictionary" TargetMode="External"/><Relationship Id="rId230" Type="http://schemas.openxmlformats.org/officeDocument/2006/relationships/hyperlink" Target="http://newlms.magtu.ru/mod/glossary/showentry.php?eid=76059&amp;displayformat=dictionary" TargetMode="External"/><Relationship Id="rId468" Type="http://schemas.openxmlformats.org/officeDocument/2006/relationships/hyperlink" Target="http://newlms.magtu.ru/mod/glossary/showentry.php?eid=69030&amp;displayformat=dictionary" TargetMode="External"/><Relationship Id="rId675" Type="http://schemas.openxmlformats.org/officeDocument/2006/relationships/hyperlink" Target="http://newlms.magtu.ru/mod/glossary/showentry.php?eid=66778&amp;displayformat=dictionary" TargetMode="External"/><Relationship Id="rId25" Type="http://schemas.openxmlformats.org/officeDocument/2006/relationships/hyperlink" Target="http://newlms.magtu.ru/mod/glossary/showentry.php?eid=67837&amp;displayformat=dictionary" TargetMode="External"/><Relationship Id="rId328" Type="http://schemas.openxmlformats.org/officeDocument/2006/relationships/hyperlink" Target="http://newlms.magtu.ru/mod/glossary/showentry.php?eid=66253&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s://znanium.com/catalog/product/1128280"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79450&amp;displayformat=dictionary" TargetMode="External"/><Relationship Id="rId479" Type="http://schemas.openxmlformats.org/officeDocument/2006/relationships/hyperlink" Target="http://newlms.magtu.ru/mod/glossary/showentry.php?eid=66760&amp;displayformat=dictionary" TargetMode="External"/><Relationship Id="rId686" Type="http://schemas.openxmlformats.org/officeDocument/2006/relationships/hyperlink" Target="http://newlms.magtu.ru/mod/glossary/showentry.php?eid=68744&amp;displayformat=dictionary" TargetMode="External"/><Relationship Id="rId36" Type="http://schemas.openxmlformats.org/officeDocument/2006/relationships/hyperlink" Target="http://newlms.magtu.ru/mod/glossary/showentry.php?eid=66748&amp;displayformat=dictionary" TargetMode="External"/><Relationship Id="rId339" Type="http://schemas.openxmlformats.org/officeDocument/2006/relationships/hyperlink" Target="http://newlms.magtu.ru/mod/glossary/showentry.php?eid=65951&amp;displayformat=dictionary" TargetMode="External"/><Relationship Id="rId546" Type="http://schemas.openxmlformats.org/officeDocument/2006/relationships/hyperlink" Target="http://newlms.magtu.ru/mod/glossary/view.php?id=373897"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s://dlib.eastview.com/"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79&amp;displayformat=dictionary" TargetMode="External"/><Relationship Id="rId613" Type="http://schemas.openxmlformats.org/officeDocument/2006/relationships/hyperlink" Target="http://newlms.magtu.ru/mod/glossary/showentry.php?eid=68698&amp;displayformat=dictionary" TargetMode="External"/><Relationship Id="rId697" Type="http://schemas.openxmlformats.org/officeDocument/2006/relationships/hyperlink" Target="http://newlms.magtu.ru/mod/glossary/showentry.php?eid=67322&amp;displayformat=dictionary" TargetMode="External"/><Relationship Id="rId252" Type="http://schemas.openxmlformats.org/officeDocument/2006/relationships/hyperlink" Target="http://newlms.magtu.ru/mod/glossary/showentry.php?eid=65481&amp;displayformat=dictionary" TargetMode="External"/><Relationship Id="rId47" Type="http://schemas.openxmlformats.org/officeDocument/2006/relationships/hyperlink" Target="http://newlms.magtu.ru/mod/glossary/showentry.php?eid=66744&amp;displayformat=dictionary" TargetMode="External"/><Relationship Id="rId112" Type="http://schemas.openxmlformats.org/officeDocument/2006/relationships/hyperlink" Target="http://newlms.magtu.ru/mod/glossary/showentry.php?eid=69894&amp;displayformat=dictionary" TargetMode="External"/><Relationship Id="rId557" Type="http://schemas.openxmlformats.org/officeDocument/2006/relationships/hyperlink" Target="http://newlms.magtu.ru/mod/glossary/showentry.php?eid=68675&amp;displayformat=dictionary" TargetMode="External"/><Relationship Id="rId196" Type="http://schemas.openxmlformats.org/officeDocument/2006/relationships/hyperlink" Target="http://newlms.magtu.ru/mod/glossary/showentry.php?eid=79436&amp;displayformat=dictionary" TargetMode="External"/><Relationship Id="rId417" Type="http://schemas.openxmlformats.org/officeDocument/2006/relationships/hyperlink" Target="http://newlms.magtu.ru/mod/glossary/showentry.php?eid=68789&amp;displayformat=dictionary" TargetMode="External"/><Relationship Id="rId624" Type="http://schemas.openxmlformats.org/officeDocument/2006/relationships/hyperlink" Target="http://newlms.magtu.ru/mod/glossary/showentry.php?eid=65916&amp;displayformat=dictionary" TargetMode="External"/><Relationship Id="rId263" Type="http://schemas.openxmlformats.org/officeDocument/2006/relationships/hyperlink" Target="http://newlms.magtu.ru/mod/glossary/showentry.php?eid=68692&amp;displayformat=dictionary" TargetMode="External"/><Relationship Id="rId470" Type="http://schemas.openxmlformats.org/officeDocument/2006/relationships/hyperlink" Target="http://newlms.magtu.ru/mod/glossary/showentry.php?eid=69031&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9894&amp;displayformat=dictionary" TargetMode="External"/><Relationship Id="rId330" Type="http://schemas.openxmlformats.org/officeDocument/2006/relationships/hyperlink" Target="http://newlms.magtu.ru/mod/glossary/showentry.php?eid=68780&amp;displayformat=dictionary" TargetMode="External"/><Relationship Id="rId568" Type="http://schemas.openxmlformats.org/officeDocument/2006/relationships/hyperlink" Target="http://newlms.magtu.ru/mod/glossary/showentry.php?eid=66250&amp;displayformat=dictionary" TargetMode="External"/><Relationship Id="rId428" Type="http://schemas.openxmlformats.org/officeDocument/2006/relationships/hyperlink" Target="http://newlms.magtu.ru/mod/glossary/showentry.php?eid=68784&amp;displayformat=dictionary" TargetMode="External"/><Relationship Id="rId635" Type="http://schemas.openxmlformats.org/officeDocument/2006/relationships/hyperlink" Target="http://newlms.magtu.ru/mod/glossary/showentry.php?eid=68676&amp;displayformat=dictionary" TargetMode="External"/><Relationship Id="rId274" Type="http://schemas.openxmlformats.org/officeDocument/2006/relationships/hyperlink" Target="http://newlms.magtu.ru/mod/glossary/view.php?id=373897" TargetMode="External"/><Relationship Id="rId481" Type="http://schemas.openxmlformats.org/officeDocument/2006/relationships/hyperlink" Target="http://newlms.magtu.ru/mod/glossary/showentry.php?eid=69036&amp;displayformat=dictionary" TargetMode="External"/><Relationship Id="rId702" Type="http://schemas.openxmlformats.org/officeDocument/2006/relationships/hyperlink" Target="mailto:jung@phil-fak.uni-duesseldorf.de" TargetMode="External"/><Relationship Id="rId69" Type="http://schemas.openxmlformats.org/officeDocument/2006/relationships/hyperlink" Target="http://newlms.magtu.ru/mod/glossary/view.php?id=389707" TargetMode="External"/><Relationship Id="rId134" Type="http://schemas.openxmlformats.org/officeDocument/2006/relationships/hyperlink" Target="http://newlms.magtu.ru/mod/glossary/showentry.php?eid=66744&amp;displayformat=dictionary" TargetMode="External"/><Relationship Id="rId579" Type="http://schemas.openxmlformats.org/officeDocument/2006/relationships/hyperlink" Target="http://newlms.magtu.ru/mod/glossary/showentry.php?eid=76059&amp;displayformat=dictionary" TargetMode="External"/><Relationship Id="rId341" Type="http://schemas.openxmlformats.org/officeDocument/2006/relationships/hyperlink" Target="http://newlms.magtu.ru/mod/glossary/showentry.php?eid=67766&amp;displayformat=dictionary" TargetMode="External"/><Relationship Id="rId439" Type="http://schemas.openxmlformats.org/officeDocument/2006/relationships/hyperlink" Target="http://newlms.magtu.ru/mod/glossary/showentry.php?eid=66761&amp;displayformat=dictionary" TargetMode="External"/><Relationship Id="rId646" Type="http://schemas.openxmlformats.org/officeDocument/2006/relationships/hyperlink" Target="http://newlms.magtu.ru/mod/glossary/showentry.php?eid=68702&amp;displayformat=dictionary" TargetMode="External"/><Relationship Id="rId201" Type="http://schemas.openxmlformats.org/officeDocument/2006/relationships/hyperlink" Target="http://newlms.magtu.ru/mod/glossary/showentry.php?eid=79447&amp;displayformat=dictionary" TargetMode="External"/><Relationship Id="rId285" Type="http://schemas.openxmlformats.org/officeDocument/2006/relationships/hyperlink" Target="http://newlms.magtu.ru/mod/glossary/showentry.php?eid=66772&amp;displayformat=dictionary" TargetMode="External"/><Relationship Id="rId506" Type="http://schemas.openxmlformats.org/officeDocument/2006/relationships/hyperlink" Target="http://newlms.magtu.ru/mod/glossary/showentry.php?eid=69048&amp;displayformat=dictionary" TargetMode="External"/><Relationship Id="rId492" Type="http://schemas.openxmlformats.org/officeDocument/2006/relationships/hyperlink" Target="http://newlms.magtu.ru/mod/glossary/showentry.php?eid=69033&amp;displayformat=dictionary" TargetMode="External"/><Relationship Id="rId713" Type="http://schemas.openxmlformats.org/officeDocument/2006/relationships/image" Target="media/image11.emf"/><Relationship Id="rId145" Type="http://schemas.openxmlformats.org/officeDocument/2006/relationships/hyperlink" Target="http://newlms.magtu.ru/mod/glossary/showentry.php?eid=67837&amp;displayformat=dictionary" TargetMode="External"/><Relationship Id="rId352" Type="http://schemas.openxmlformats.org/officeDocument/2006/relationships/hyperlink" Target="http://newlms.magtu.ru/mod/glossary/showentry.php?eid=67773&amp;displayformat=dictionary" TargetMode="External"/><Relationship Id="rId212" Type="http://schemas.openxmlformats.org/officeDocument/2006/relationships/hyperlink" Target="http://newlms.magtu.ru/mod/glossary/showentry.php?eid=79460&amp;displayformat=dictionary" TargetMode="External"/><Relationship Id="rId657" Type="http://schemas.openxmlformats.org/officeDocument/2006/relationships/hyperlink" Target="http://newlms.magtu.ru/mod/glossary/showentry.php?eid=68704&amp;displayformat=dictionary" TargetMode="External"/><Relationship Id="rId296" Type="http://schemas.openxmlformats.org/officeDocument/2006/relationships/hyperlink" Target="http://newlms.magtu.ru/mod/glossary/showentry.php?eid=65669&amp;displayformat=dictionary" TargetMode="External"/><Relationship Id="rId517" Type="http://schemas.openxmlformats.org/officeDocument/2006/relationships/hyperlink" Target="https://www.timeshighereducation.com/world-university-rankings/university-oxford"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6764&amp;displayformat=dictionary" TargetMode="External"/><Relationship Id="rId363" Type="http://schemas.openxmlformats.org/officeDocument/2006/relationships/hyperlink" Target="http://newlms.magtu.ru/mod/glossary/showentry.php?eid=67779&amp;displayformat=dictionary" TargetMode="External"/><Relationship Id="rId570" Type="http://schemas.openxmlformats.org/officeDocument/2006/relationships/hyperlink" Target="http://newlms.magtu.ru/mod/glossary/showentry.php?eid=68737&amp;displayformat=dictionary" TargetMode="External"/><Relationship Id="rId223" Type="http://schemas.openxmlformats.org/officeDocument/2006/relationships/hyperlink" Target="http://newlms.magtu.ru/mod/glossary/showentry.php?eid=66748&amp;displayformat=dictionary" TargetMode="External"/><Relationship Id="rId430" Type="http://schemas.openxmlformats.org/officeDocument/2006/relationships/hyperlink" Target="http://newlms.magtu.ru/mod/glossary/showentry.php?eid=68795&amp;displayformat=dictionary" TargetMode="External"/><Relationship Id="rId668" Type="http://schemas.openxmlformats.org/officeDocument/2006/relationships/hyperlink" Target="http://newlms.magtu.ru/mod/glossary/view.php?id=406093"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6753&amp;displayformat=dictionary" TargetMode="External"/><Relationship Id="rId167" Type="http://schemas.openxmlformats.org/officeDocument/2006/relationships/hyperlink" Target="http://www.native-english.ru" TargetMode="External"/><Relationship Id="rId374" Type="http://schemas.openxmlformats.org/officeDocument/2006/relationships/hyperlink" Target="http://newlms.magtu.ru/mod/glossary/showentry.php?eid=68772&amp;displayformat=dictionary" TargetMode="External"/><Relationship Id="rId581" Type="http://schemas.openxmlformats.org/officeDocument/2006/relationships/hyperlink" Target="http://newlms.magtu.ru/mod/glossary/showentry.php?eid=65921&amp;displayformat=dictionary" TargetMode="External"/><Relationship Id="rId71" Type="http://schemas.openxmlformats.org/officeDocument/2006/relationships/hyperlink" Target="http://newlms.magtu.ru/mod/glossary/showentry.php?eid=68686&amp;displayformat=dictionary" TargetMode="External"/><Relationship Id="rId234" Type="http://schemas.openxmlformats.org/officeDocument/2006/relationships/hyperlink" Target="http://newlms.magtu.ru/mod/glossary/showentry.php?eid=67200&amp;displayformat=dictionary" TargetMode="External"/><Relationship Id="rId679" Type="http://schemas.openxmlformats.org/officeDocument/2006/relationships/hyperlink" Target="http://newlms.magtu.ru/mod/glossary/showentry.php?eid=68704&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6748&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77&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79460&amp;displayformat=dictionary" TargetMode="External"/><Relationship Id="rId178" Type="http://schemas.openxmlformats.org/officeDocument/2006/relationships/hyperlink" Target="https://magtu.informsystema.ru/uploader/fileUpload?name=626.pdf&amp;show=dcatalogues/1/1109379/626.pdf&amp;view=true" TargetMode="External"/><Relationship Id="rId301" Type="http://schemas.openxmlformats.org/officeDocument/2006/relationships/hyperlink" Target="http://newlms.magtu.ru/mod/glossary/showentry.php?eid=66772&amp;displayformat=dictionary" TargetMode="External"/><Relationship Id="rId343" Type="http://schemas.openxmlformats.org/officeDocument/2006/relationships/hyperlink" Target="http://newlms.magtu.ru/mod/glossary/showentry.php?eid=67769&amp;displayformat=dictionary" TargetMode="External"/><Relationship Id="rId550" Type="http://schemas.openxmlformats.org/officeDocument/2006/relationships/hyperlink" Target="http://newlms.magtu.ru/mod/glossary/showentry.php?eid=68681&amp;displayformat=dictionary" TargetMode="External"/><Relationship Id="rId82" Type="http://schemas.openxmlformats.org/officeDocument/2006/relationships/hyperlink" Target="http://newlms.magtu.ru/mod/glossary/showentry.php?eid=65906&amp;displayformat=dictionary" TargetMode="External"/><Relationship Id="rId203" Type="http://schemas.openxmlformats.org/officeDocument/2006/relationships/hyperlink" Target="http://newlms.magtu.ru/mod/glossary/showentry.php?eid=79449&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75797&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68696&amp;displayformat=dictionary" TargetMode="External"/><Relationship Id="rId245" Type="http://schemas.openxmlformats.org/officeDocument/2006/relationships/hyperlink" Target="http://newlms.magtu.ru/mod/glossary/showentry.php?eid=65916&amp;displayformat=dictionary" TargetMode="External"/><Relationship Id="rId287" Type="http://schemas.openxmlformats.org/officeDocument/2006/relationships/hyperlink" Target="http://newlms.magtu.ru/mod/glossary/showentry.php?eid=66243&amp;displayformat=dictionary" TargetMode="External"/><Relationship Id="rId410" Type="http://schemas.openxmlformats.org/officeDocument/2006/relationships/hyperlink" Target="http://newlms.magtu.ru/mod/glossary/showentry.php?eid=67773&amp;displayformat=dictionary" TargetMode="External"/><Relationship Id="rId452" Type="http://schemas.openxmlformats.org/officeDocument/2006/relationships/hyperlink" Target="http://newlms.magtu.ru/mod/glossary/showentry.php?eid=69026&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72&amp;displayformat=dictionary" TargetMode="External"/><Relationship Id="rId715" Type="http://schemas.openxmlformats.org/officeDocument/2006/relationships/image" Target="media/image13.emf"/><Relationship Id="rId105" Type="http://schemas.openxmlformats.org/officeDocument/2006/relationships/hyperlink" Target="http://newlms.magtu.ru/mod/glossary/showentry.php?eid=69894&amp;displayformat=dictionary" TargetMode="External"/><Relationship Id="rId147" Type="http://schemas.openxmlformats.org/officeDocument/2006/relationships/hyperlink" Target="http://newlms.magtu.ru/mod/glossary/showentry.php?eid=67828&amp;displayformat=dictionary" TargetMode="External"/><Relationship Id="rId312" Type="http://schemas.openxmlformats.org/officeDocument/2006/relationships/hyperlink" Target="http://newlms.magtu.ru/mod/glossary/showentry.php?eid=66245&amp;displayformat=dictionary" TargetMode="External"/><Relationship Id="rId354" Type="http://schemas.openxmlformats.org/officeDocument/2006/relationships/hyperlink" Target="http://newlms.magtu.ru/mod/glossary/showentry.php?eid=66243&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mailto:unknown@com.ru"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6770&amp;displayformat=dictionary" TargetMode="External"/><Relationship Id="rId617" Type="http://schemas.openxmlformats.org/officeDocument/2006/relationships/hyperlink" Target="http://newlms.magtu.ru/mod/glossary/showentry.php?eid=67779&amp;displayformat=dictionary" TargetMode="External"/><Relationship Id="rId659" Type="http://schemas.openxmlformats.org/officeDocument/2006/relationships/hyperlink" Target="http://newlms.magtu.ru/mod/glossary/showentry.php?eid=66250&amp;displayformat=dictionary" TargetMode="External"/><Relationship Id="rId214" Type="http://schemas.openxmlformats.org/officeDocument/2006/relationships/hyperlink" Target="http://newlms.magtu.ru/mod/glossary/showentry.php?eid=79434&amp;displayformat=dictionary" TargetMode="External"/><Relationship Id="rId256" Type="http://schemas.openxmlformats.org/officeDocument/2006/relationships/hyperlink" Target="http://newlms.magtu.ru/mod/glossary/showentry.php?eid=65476&amp;displayformat=dictionary" TargetMode="External"/><Relationship Id="rId298" Type="http://schemas.openxmlformats.org/officeDocument/2006/relationships/hyperlink" Target="http://newlms.magtu.ru/mod/glossary/showentry.php?eid=67200&amp;displayformat=dictionary" TargetMode="External"/><Relationship Id="rId421" Type="http://schemas.openxmlformats.org/officeDocument/2006/relationships/hyperlink" Target="http://newlms.magtu.ru/mod/glossary/showentry.php?eid=68791&amp;displayformat=dictionary" TargetMode="External"/><Relationship Id="rId463" Type="http://schemas.openxmlformats.org/officeDocument/2006/relationships/hyperlink" Target="http://newlms.magtu.ru/mod/glossary/showentry.php?eid=68692&amp;displayformat=dictionary" TargetMode="External"/><Relationship Id="rId519" Type="http://schemas.openxmlformats.org/officeDocument/2006/relationships/hyperlink" Target="https://www.timeshighereducation.com/world-university-rankings/university-cambridge" TargetMode="External"/><Relationship Id="rId670" Type="http://schemas.openxmlformats.org/officeDocument/2006/relationships/hyperlink" Target="http://newlms.magtu.ru/mod/glossary/showentry.php?eid=68696&amp;displayformat=dictionary" TargetMode="External"/><Relationship Id="rId116" Type="http://schemas.openxmlformats.org/officeDocument/2006/relationships/hyperlink" Target="http://newlms.magtu.ru/mod/glossary/showentry.php?eid=69894&amp;displayformat=dictionary" TargetMode="External"/><Relationship Id="rId158" Type="http://schemas.openxmlformats.org/officeDocument/2006/relationships/hyperlink" Target="http://newlms.magtu.ru/mod/glossary/showentry.php?eid=68702&amp;displayformat=dictionary" TargetMode="External"/><Relationship Id="rId323" Type="http://schemas.openxmlformats.org/officeDocument/2006/relationships/hyperlink" Target="http://newlms.magtu.ru/mod/glossary/showentry.php?eid=66251&amp;displayformat=dictionary" TargetMode="External"/><Relationship Id="rId530" Type="http://schemas.openxmlformats.org/officeDocument/2006/relationships/hyperlink" Target="http://newlms.magtu.ru/mod/glossary/view.php?id=373897"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6781&amp;displayformat=dictionary" TargetMode="External"/><Relationship Id="rId572" Type="http://schemas.openxmlformats.org/officeDocument/2006/relationships/hyperlink" Target="http://newlms.magtu.ru/mod/glossary/showentry.php?eid=73332&amp;displayformat=dictionary" TargetMode="External"/><Relationship Id="rId628" Type="http://schemas.openxmlformats.org/officeDocument/2006/relationships/hyperlink" Target="http://newlms.magtu.ru/mod/glossary/showentry.php?eid=68737&amp;displayformat=dictionary" TargetMode="External"/><Relationship Id="rId225" Type="http://schemas.openxmlformats.org/officeDocument/2006/relationships/hyperlink" Target="http://newlms.magtu.ru/mod/glossary/showentry.php?eid=66748&amp;displayformat=dictionary" TargetMode="External"/><Relationship Id="rId267" Type="http://schemas.openxmlformats.org/officeDocument/2006/relationships/hyperlink" Target="http://newlms.magtu.ru/mod/glossary/showentry.php?eid=68692&amp;displayformat=dictionary" TargetMode="External"/><Relationship Id="rId432" Type="http://schemas.openxmlformats.org/officeDocument/2006/relationships/hyperlink" Target="http://newlms.magtu.ru/mod/glossary/showentry.php?eid=68797&amp;displayformat=dictionary" TargetMode="External"/><Relationship Id="rId474" Type="http://schemas.openxmlformats.org/officeDocument/2006/relationships/hyperlink" Target="http://newlms.magtu.ru/mod/glossary/showentry.php?eid=66751&amp;displayformat=dictionary" TargetMode="External"/><Relationship Id="rId127" Type="http://schemas.openxmlformats.org/officeDocument/2006/relationships/hyperlink" Target="http://newlms.magtu.ru/mod/glossary/showentry.php?eid=69894&amp;displayformat=dictionary" TargetMode="External"/><Relationship Id="rId681" Type="http://schemas.openxmlformats.org/officeDocument/2006/relationships/hyperlink" Target="http://newlms.magtu.ru/mod/glossary/showentry.php?eid=68753&amp;displayformat=dictionary" TargetMode="External"/><Relationship Id="rId31" Type="http://schemas.openxmlformats.org/officeDocument/2006/relationships/hyperlink" Target="http://newlms.magtu.ru/mod/glossary/showentry.php?eid=67837&amp;displayformat=dictionary" TargetMode="External"/><Relationship Id="rId73" Type="http://schemas.openxmlformats.org/officeDocument/2006/relationships/hyperlink" Target="http://newlms.magtu.ru/mod/glossary/showentry.php?eid=68676&amp;displayformat=dictionary" TargetMode="External"/><Relationship Id="rId169" Type="http://schemas.openxmlformats.org/officeDocument/2006/relationships/hyperlink" Target="https://znanium.com/catalog/product/1048334" TargetMode="External"/><Relationship Id="rId334" Type="http://schemas.openxmlformats.org/officeDocument/2006/relationships/hyperlink" Target="http://newlms.magtu.ru/mod/glossary/showentry.php?eid=67761&amp;displayformat=dictionary" TargetMode="External"/><Relationship Id="rId376" Type="http://schemas.openxmlformats.org/officeDocument/2006/relationships/hyperlink" Target="http://newlms.magtu.ru/mod/glossary/showentry.php?eid=68773&amp;displayformat=dictionary" TargetMode="External"/><Relationship Id="rId541"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8681&amp;displayformat=dictionary" TargetMode="External"/><Relationship Id="rId639" Type="http://schemas.openxmlformats.org/officeDocument/2006/relationships/hyperlink" Target="http://newlms.magtu.ru/mod/glossary/showentry.php?eid=68694&amp;displayformat=dictionary" TargetMode="External"/><Relationship Id="rId4" Type="http://schemas.openxmlformats.org/officeDocument/2006/relationships/settings" Target="settings.xml"/><Relationship Id="rId180" Type="http://schemas.openxmlformats.org/officeDocument/2006/relationships/hyperlink" Target="https://znanium.com/catalog/product/1020590" TargetMode="External"/><Relationship Id="rId236" Type="http://schemas.openxmlformats.org/officeDocument/2006/relationships/hyperlink" Target="http://newlms.magtu.ru/mod/glossary/showentry.php?eid=79450&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43" Type="http://schemas.openxmlformats.org/officeDocument/2006/relationships/hyperlink" Target="http://newlms.magtu.ru/mod/glossary/showentry.php?eid=69033&amp;displayformat=dictionary" TargetMode="External"/><Relationship Id="rId650" Type="http://schemas.openxmlformats.org/officeDocument/2006/relationships/hyperlink" Target="http://newlms.magtu.ru/mod/glossary/view.php?id=389707" TargetMode="External"/><Relationship Id="rId303" Type="http://schemas.openxmlformats.org/officeDocument/2006/relationships/hyperlink" Target="http://newlms.magtu.ru/mod/glossary/showentry.php?eid=68780&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7322&amp;displayformat=dictionary" TargetMode="External"/><Relationship Id="rId706" Type="http://schemas.openxmlformats.org/officeDocument/2006/relationships/hyperlink" Target="http://www.memorysecrets.ru/teksty-na-frantcuzskom-iazyke-s-perevodom/koko-shanel-coco-chanel.html" TargetMode="External"/><Relationship Id="rId42" Type="http://schemas.openxmlformats.org/officeDocument/2006/relationships/hyperlink" Target="http://newlms.magtu.ru/mod/glossary/showentry.php?eid=66744&amp;displayformat=dictionary" TargetMode="External"/><Relationship Id="rId84" Type="http://schemas.openxmlformats.org/officeDocument/2006/relationships/hyperlink" Target="http://newlms.magtu.ru/mod/glossary/showentry.php?eid=73343&amp;displayformat=dictionary" TargetMode="External"/><Relationship Id="rId138" Type="http://schemas.openxmlformats.org/officeDocument/2006/relationships/hyperlink" Target="http://newlms.magtu.ru/mod/glossary/showentry.php?eid=68737&amp;displayformat=dictionary" TargetMode="External"/><Relationship Id="rId345" Type="http://schemas.openxmlformats.org/officeDocument/2006/relationships/hyperlink" Target="http://newlms.magtu.ru/mod/glossary/showentry.php?eid=67770&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5777&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8726&amp;displayformat=dictionary" TargetMode="External"/><Relationship Id="rId608" Type="http://schemas.openxmlformats.org/officeDocument/2006/relationships/hyperlink" Target="http://newlms.magtu.ru/mod/glossary/showentry.php?eid=73343&amp;displayformat=dictionary" TargetMode="External"/><Relationship Id="rId191" Type="http://schemas.openxmlformats.org/officeDocument/2006/relationships/hyperlink" Target="mailto:john.donaldson@emailexample.com" TargetMode="External"/><Relationship Id="rId205" Type="http://schemas.openxmlformats.org/officeDocument/2006/relationships/hyperlink" Target="http://newlms.magtu.ru/mod/glossary/showentry.php?eid=79451&amp;displayformat=dictionary" TargetMode="External"/><Relationship Id="rId247" Type="http://schemas.openxmlformats.org/officeDocument/2006/relationships/hyperlink" Target="http://newlms.magtu.ru/mod/glossary/showentry.php?eid=65478&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newlms.magtu.ru/mod/glossary/showentry.php?eid=69894&amp;displayformat=dictionary" TargetMode="External"/><Relationship Id="rId289" Type="http://schemas.openxmlformats.org/officeDocument/2006/relationships/hyperlink" Target="http://newlms.magtu.ru/mod/glossary/showentry.php?eid=67769&amp;displayformat=dictionary" TargetMode="External"/><Relationship Id="rId454" Type="http://schemas.openxmlformats.org/officeDocument/2006/relationships/hyperlink" Target="http://newlms.magtu.ru/mod/glossary/showentry.php?eid=68692&amp;displayformat=dictionary" TargetMode="External"/><Relationship Id="rId496" Type="http://schemas.openxmlformats.org/officeDocument/2006/relationships/hyperlink" Target="http://newlms.magtu.ru/mod/glossary/showentry.php?eid=66760&amp;displayformat=dictionary" TargetMode="External"/><Relationship Id="rId661" Type="http://schemas.openxmlformats.org/officeDocument/2006/relationships/hyperlink" Target="http://newlms.magtu.ru/mod/glossary/showentry.php?eid=68737&amp;displayformat=dictionary" TargetMode="External"/><Relationship Id="rId717" Type="http://schemas.openxmlformats.org/officeDocument/2006/relationships/theme" Target="theme/theme1.xml"/><Relationship Id="rId11" Type="http://schemas.openxmlformats.org/officeDocument/2006/relationships/hyperlink" Target="mailto:xyz@sonstwo.de" TargetMode="External"/><Relationship Id="rId53" Type="http://schemas.openxmlformats.org/officeDocument/2006/relationships/hyperlink" Target="http://newlms.magtu.ru/mod/glossary/showentry.php?eid=66243&amp;displayformat=dictionary" TargetMode="External"/><Relationship Id="rId149" Type="http://schemas.openxmlformats.org/officeDocument/2006/relationships/hyperlink" Target="http://newlms.magtu.ru/mod/glossary/showentry.php?eid=67828&amp;displayformat=dictionary" TargetMode="External"/><Relationship Id="rId314" Type="http://schemas.openxmlformats.org/officeDocument/2006/relationships/hyperlink" Target="http://newlms.magtu.ru/mod/glossary/showentry.php?eid=66246&amp;displayformat=dictionary" TargetMode="External"/><Relationship Id="rId356" Type="http://schemas.openxmlformats.org/officeDocument/2006/relationships/hyperlink" Target="http://newlms.magtu.ru/mod/glossary/showentry.php?eid=67779&amp;displayformat=dictionary" TargetMode="External"/><Relationship Id="rId398" Type="http://schemas.openxmlformats.org/officeDocument/2006/relationships/hyperlink" Target="http://newlms.magtu.ru/mod/glossary/showentry.php?eid=68781&amp;displayformat=dictionary" TargetMode="External"/><Relationship Id="rId521" Type="http://schemas.openxmlformats.org/officeDocument/2006/relationships/hyperlink" Target="mailto:john.donaldson@emailexample.com" TargetMode="External"/><Relationship Id="rId563" Type="http://schemas.openxmlformats.org/officeDocument/2006/relationships/hyperlink" Target="http://newlms.magtu.ru/mod/glossary/showentry.php?eid=66770&amp;displayformat=dictionary" TargetMode="External"/><Relationship Id="rId619" Type="http://schemas.openxmlformats.org/officeDocument/2006/relationships/hyperlink" Target="http://newlms.magtu.ru/mod/glossary/showentry.php?eid=67779&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newlms.magtu.ru/mod/glossary/showentry.php?eid=65938&amp;displayformat=dictionary" TargetMode="External"/><Relationship Id="rId216" Type="http://schemas.openxmlformats.org/officeDocument/2006/relationships/hyperlink" Target="http://newlms.magtu.ru/mod/glossary/showentry.php?eid=79460&amp;displayformat=dictionary" TargetMode="External"/><Relationship Id="rId423" Type="http://schemas.openxmlformats.org/officeDocument/2006/relationships/hyperlink" Target="http://newlms.magtu.ru/mod/glossary/showentry.php?eid=68792&amp;displayformat=dictionary" TargetMode="External"/><Relationship Id="rId258" Type="http://schemas.openxmlformats.org/officeDocument/2006/relationships/hyperlink" Target="http://newlms.magtu.ru/mod/glossary/showentry.php?eid=68677&amp;displayformat=dictionary" TargetMode="External"/><Relationship Id="rId465" Type="http://schemas.openxmlformats.org/officeDocument/2006/relationships/hyperlink" Target="http://newlms.magtu.ru/mod/glossary/showentry.php?eid=67200&amp;displayformat=dictionary" TargetMode="External"/><Relationship Id="rId630" Type="http://schemas.openxmlformats.org/officeDocument/2006/relationships/hyperlink" Target="http://newlms.magtu.ru/mod/glossary/showentry.php?eid=68691&amp;displayformat=dictionary" TargetMode="External"/><Relationship Id="rId672" Type="http://schemas.openxmlformats.org/officeDocument/2006/relationships/hyperlink" Target="http://newlms.magtu.ru/mod/glossary/showentry.php?eid=66770&amp;displayformat=dictionary" TargetMode="External"/><Relationship Id="rId22" Type="http://schemas.openxmlformats.org/officeDocument/2006/relationships/hyperlink" Target="http://www.englex.ru" TargetMode="External"/><Relationship Id="rId64" Type="http://schemas.openxmlformats.org/officeDocument/2006/relationships/hyperlink" Target="http://newlms.magtu.ru/mod/glossary/view.php?id=373897" TargetMode="External"/><Relationship Id="rId118" Type="http://schemas.openxmlformats.org/officeDocument/2006/relationships/hyperlink" Target="http://newlms.magtu.ru/mod/glossary/showentry.php?eid=69894&amp;displayformat=dictionary" TargetMode="External"/><Relationship Id="rId325" Type="http://schemas.openxmlformats.org/officeDocument/2006/relationships/hyperlink" Target="http://newlms.magtu.ru/mod/glossary/showentry.php?eid=67779&amp;displayformat=dictionary" TargetMode="External"/><Relationship Id="rId367" Type="http://schemas.openxmlformats.org/officeDocument/2006/relationships/hyperlink" Target="http://newlms.magtu.ru/mod/glossary/showentry.php?eid=66781&amp;displayformat=dictionary" TargetMode="External"/><Relationship Id="rId532" Type="http://schemas.openxmlformats.org/officeDocument/2006/relationships/hyperlink" Target="http://newlms.magtu.ru/mod/glossary/showentry.php?eid=76059&amp;displayformat=dictionary" TargetMode="External"/><Relationship Id="rId574" Type="http://schemas.openxmlformats.org/officeDocument/2006/relationships/hyperlink" Target="http://newlms.magtu.ru/mod/glossary/showentry.php?eid=75798&amp;displayformat=dictionary" TargetMode="External"/><Relationship Id="rId171" Type="http://schemas.openxmlformats.org/officeDocument/2006/relationships/hyperlink" Target="https://magtu.informsystema.ru/uploader/fileUpload?name=3254.pdf&amp;show=dcatalogues/1/1137105/3254.pdf&amp;view=true"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5490&amp;displayformat=dictionary" TargetMode="External"/><Relationship Id="rId434" Type="http://schemas.openxmlformats.org/officeDocument/2006/relationships/hyperlink" Target="http://newlms.magtu.ru/mod/glossary/showentry.php?eid=68799&amp;displayformat=dictionary" TargetMode="External"/><Relationship Id="rId476" Type="http://schemas.openxmlformats.org/officeDocument/2006/relationships/hyperlink" Target="http://newlms.magtu.ru/mod/glossary/showentry.php?eid=69034&amp;displayformat=dictionary" TargetMode="External"/><Relationship Id="rId641" Type="http://schemas.openxmlformats.org/officeDocument/2006/relationships/hyperlink" Target="http://newlms.magtu.ru/mod/glossary/showentry.php?eid=68678&amp;displayformat=dictionary" TargetMode="External"/><Relationship Id="rId683" Type="http://schemas.openxmlformats.org/officeDocument/2006/relationships/hyperlink" Target="http://newlms.magtu.ru/mod/glossary/showentry.php?eid=66744&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9894&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7764&amp;displayformat=dictionary" TargetMode="External"/><Relationship Id="rId501" Type="http://schemas.openxmlformats.org/officeDocument/2006/relationships/hyperlink" Target="http://newlms.magtu.ru/mod/glossary/showentry.php?eid=66760&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737&amp;displayformat=dictionary" TargetMode="External"/><Relationship Id="rId140" Type="http://schemas.openxmlformats.org/officeDocument/2006/relationships/hyperlink" Target="http://newlms.magtu.ru/mod/glossary/showentry.php?eid=66756&amp;displayformat=dictionary" TargetMode="External"/><Relationship Id="rId182" Type="http://schemas.openxmlformats.org/officeDocument/2006/relationships/hyperlink" Target="https://znanium.com/catalog/product/558102"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75801&amp;displayformat=dictionary" TargetMode="External"/><Relationship Id="rId6" Type="http://schemas.openxmlformats.org/officeDocument/2006/relationships/image" Target="media/image1.png"/><Relationship Id="rId238" Type="http://schemas.openxmlformats.org/officeDocument/2006/relationships/hyperlink" Target="http://newlms.magtu.ru/mod/glossary/showentry.php?eid=66764&amp;displayformat=dictionary" TargetMode="External"/><Relationship Id="rId445" Type="http://schemas.openxmlformats.org/officeDocument/2006/relationships/hyperlink" Target="http://newlms.magtu.ru/mod/glossary/showentry.php?eid=68801&amp;displayformat=dictionary" TargetMode="External"/><Relationship Id="rId487" Type="http://schemas.openxmlformats.org/officeDocument/2006/relationships/hyperlink" Target="http://newlms.magtu.ru/mod/glossary/showentry.php?eid=6904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8778&amp;displayformat=dictionary" TargetMode="External"/><Relationship Id="rId694" Type="http://schemas.openxmlformats.org/officeDocument/2006/relationships/hyperlink" Target="http://newlms.magtu.ru/mod/glossary/showentry.php?eid=67334&amp;displayformat=dictionary" TargetMode="External"/><Relationship Id="rId708" Type="http://schemas.openxmlformats.org/officeDocument/2006/relationships/image" Target="media/image6.jpeg"/><Relationship Id="rId291" Type="http://schemas.openxmlformats.org/officeDocument/2006/relationships/hyperlink" Target="http://newlms.magtu.ru/mod/glossary/showentry.php?eid=66746&amp;displayformat=dictionary" TargetMode="External"/><Relationship Id="rId305" Type="http://schemas.openxmlformats.org/officeDocument/2006/relationships/hyperlink" Target="http://newlms.magtu.ru/mod/glossary/showentry.php?eid=66741&amp;displayformat=dictionary" TargetMode="External"/><Relationship Id="rId347" Type="http://schemas.openxmlformats.org/officeDocument/2006/relationships/hyperlink" Target="http://newlms.magtu.ru/mod/glossary/showentry.php?eid=67771&amp;displayformat=dictionary" TargetMode="External"/><Relationship Id="rId512" Type="http://schemas.openxmlformats.org/officeDocument/2006/relationships/hyperlink" Target="http://newlms.magtu.ru/mod/glossary/showentry.php?eid=6905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44&amp;displayformat=dictionary" TargetMode="External"/><Relationship Id="rId151" Type="http://schemas.openxmlformats.org/officeDocument/2006/relationships/hyperlink" Target="http://newlms.magtu.ru/mod/glossary/showentry.php?eid=68704&amp;displayformat=dictionary"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70&amp;displayformat=dictionary" TargetMode="External"/><Relationship Id="rId596" Type="http://schemas.openxmlformats.org/officeDocument/2006/relationships/hyperlink" Target="http://newlms.magtu.ru/mod/glossary/showentry.php?eid=65938&amp;displayformat=dictionary" TargetMode="External"/><Relationship Id="rId193" Type="http://schemas.openxmlformats.org/officeDocument/2006/relationships/hyperlink" Target="http://newlms.magtu.ru/mod/glossary/showentry.php?eid=79434&amp;displayformat=dictionary" TargetMode="External"/><Relationship Id="rId207" Type="http://schemas.openxmlformats.org/officeDocument/2006/relationships/hyperlink" Target="http://newlms.magtu.ru/mod/glossary/showentry.php?eid=79455&amp;displayformat=dictionary" TargetMode="External"/><Relationship Id="rId249" Type="http://schemas.openxmlformats.org/officeDocument/2006/relationships/hyperlink" Target="http://newlms.magtu.ru/mod/glossary/showentry.php?eid=65480&amp;displayformat=dictionary" TargetMode="External"/><Relationship Id="rId414" Type="http://schemas.openxmlformats.org/officeDocument/2006/relationships/hyperlink" Target="http://newlms.magtu.ru/mod/glossary/showentry.php?eid=68777&amp;displayformat=dictionary" TargetMode="External"/><Relationship Id="rId456" Type="http://schemas.openxmlformats.org/officeDocument/2006/relationships/hyperlink" Target="http://newlms.magtu.ru/mod/glossary/showentry.php?eid=69027&amp;displayformat=dictionary" TargetMode="External"/><Relationship Id="rId498" Type="http://schemas.openxmlformats.org/officeDocument/2006/relationships/hyperlink" Target="http://newlms.magtu.ru/mod/glossary/showentry.php?eid=66755&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6250&amp;displayformat=dictionary" TargetMode="External"/><Relationship Id="rId13" Type="http://schemas.openxmlformats.org/officeDocument/2006/relationships/hyperlink" Target="https://de.wikipedia.org/wiki/Keplersche_Gesetze" TargetMode="External"/><Relationship Id="rId109" Type="http://schemas.openxmlformats.org/officeDocument/2006/relationships/hyperlink" Target="http://newlms.magtu.ru/mod/glossary/showentry.php?eid=69894&amp;displayformat=dictionary" TargetMode="External"/><Relationship Id="rId260" Type="http://schemas.openxmlformats.org/officeDocument/2006/relationships/hyperlink" Target="http://newlms.magtu.ru/mod/glossary/showentry.php?eid=66246&amp;displayformat=dictionary" TargetMode="External"/><Relationship Id="rId316" Type="http://schemas.openxmlformats.org/officeDocument/2006/relationships/hyperlink" Target="http://newlms.magtu.ru/mod/glossary/showentry.php?eid=66247&amp;displayformat=dictionary" TargetMode="External"/><Relationship Id="rId523" Type="http://schemas.openxmlformats.org/officeDocument/2006/relationships/hyperlink" Target="http://translate.google.com/" TargetMode="External"/><Relationship Id="rId55" Type="http://schemas.openxmlformats.org/officeDocument/2006/relationships/hyperlink" Target="http://newlms.magtu.ru/mod/glossary/showentry.php?eid=66753&amp;displayformat=dictionary" TargetMode="External"/><Relationship Id="rId97" Type="http://schemas.openxmlformats.org/officeDocument/2006/relationships/hyperlink" Target="http://newlms.magtu.ru/mod/glossary/showentry.php?eid=69091&amp;displayformat=dictionary" TargetMode="External"/><Relationship Id="rId120" Type="http://schemas.openxmlformats.org/officeDocument/2006/relationships/hyperlink" Target="http://newlms.magtu.ru/mod/glossary/showentry.php?eid=69894&amp;displayformat=dictionary" TargetMode="External"/><Relationship Id="rId358" Type="http://schemas.openxmlformats.org/officeDocument/2006/relationships/hyperlink" Target="http://newlms.magtu.ru/mod/glossary/showentry.php?eid=66781&amp;displayformat=dictionary" TargetMode="External"/><Relationship Id="rId565" Type="http://schemas.openxmlformats.org/officeDocument/2006/relationships/hyperlink" Target="http://newlms.magtu.ru/mod/glossary/showentry.php?eid=66251&amp;displayformat=dictionary" TargetMode="External"/><Relationship Id="rId162" Type="http://schemas.openxmlformats.org/officeDocument/2006/relationships/hyperlink" Target="http://newlms.magtu.ru/mod/glossary/showentry.php?eid=79445&amp;displayformat=dictionary" TargetMode="External"/><Relationship Id="rId218" Type="http://schemas.openxmlformats.org/officeDocument/2006/relationships/hyperlink" Target="http://newlms.magtu.ru/mod/glossary/showentry.php?eid=79465&amp;displayformat=dictionary" TargetMode="External"/><Relationship Id="rId425" Type="http://schemas.openxmlformats.org/officeDocument/2006/relationships/hyperlink" Target="http://newlms.magtu.ru/mod/glossary/showentry.php?eid=68793&amp;displayformat=dictionary" TargetMode="External"/><Relationship Id="rId467" Type="http://schemas.openxmlformats.org/officeDocument/2006/relationships/hyperlink" Target="http://newlms.magtu.ru/mod/glossary/showentry.php?eid=66765&amp;displayformat=dictionary" TargetMode="External"/><Relationship Id="rId632" Type="http://schemas.openxmlformats.org/officeDocument/2006/relationships/hyperlink" Target="http://newlms.magtu.ru/mod/glossary/showentry.php?eid=73343&amp;displayformat=dictionary" TargetMode="External"/><Relationship Id="rId271" Type="http://schemas.openxmlformats.org/officeDocument/2006/relationships/hyperlink" Target="http://newlms.magtu.ru/mod/glossary/showentry.php?eid=65491&amp;displayformat=dictionary" TargetMode="External"/><Relationship Id="rId674" Type="http://schemas.openxmlformats.org/officeDocument/2006/relationships/hyperlink" Target="http://newlms.magtu.ru/mod/glossary/showentry.php?eid=65938&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5916&amp;displayformat=dictionary" TargetMode="External"/><Relationship Id="rId131" Type="http://schemas.openxmlformats.org/officeDocument/2006/relationships/hyperlink" Target="http://newlms.magtu.ru/mod/glossary/showentry.php?eid=69894&amp;displayformat=dictionary" TargetMode="External"/><Relationship Id="rId327" Type="http://schemas.openxmlformats.org/officeDocument/2006/relationships/hyperlink" Target="http://newlms.magtu.ru/mod/glossary/showentry.php?eid=67779&amp;displayformat=dictionary" TargetMode="External"/><Relationship Id="rId369" Type="http://schemas.openxmlformats.org/officeDocument/2006/relationships/hyperlink" Target="http://newlms.magtu.ru/mod/glossary/showentry.php?eid=66243&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s://magtu.informsystema.ru/uploader/fileUpload?name=3437.pdf&amp;show=dcatalogues/1/1514260/3437.pdf&amp;view=true" TargetMode="External"/><Relationship Id="rId229" Type="http://schemas.openxmlformats.org/officeDocument/2006/relationships/hyperlink" Target="http://newlms.magtu.ru/mod/glossary/showentry.php?eid=68702&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75&amp;displayformat=dictionary" TargetMode="External"/><Relationship Id="rId643" Type="http://schemas.openxmlformats.org/officeDocument/2006/relationships/hyperlink" Target="http://newlms.magtu.ru/mod/glossary/showentry.php?eid=68693&amp;displayformat=dictionary" TargetMode="External"/><Relationship Id="rId240" Type="http://schemas.openxmlformats.org/officeDocument/2006/relationships/hyperlink" Target="http://newlms.magtu.ru/mod/glossary/showentry.php?eid=65938&amp;displayformat=dictionary" TargetMode="External"/><Relationship Id="rId478" Type="http://schemas.openxmlformats.org/officeDocument/2006/relationships/hyperlink" Target="http://newlms.magtu.ru/mod/glossary/showentry.php?eid=66746&amp;displayformat=dictionary" TargetMode="External"/><Relationship Id="rId685" Type="http://schemas.openxmlformats.org/officeDocument/2006/relationships/hyperlink" Target="http://newlms.magtu.ru/mod/glossary/showentry.php?eid=65906&amp;displayformat=dictionary" TargetMode="External"/><Relationship Id="rId35" Type="http://schemas.openxmlformats.org/officeDocument/2006/relationships/hyperlink" Target="http://newlms.magtu.ru/mod/glossary/showentry.php?eid=65493&amp;displayformat=dictionary" TargetMode="External"/><Relationship Id="rId77" Type="http://schemas.openxmlformats.org/officeDocument/2006/relationships/hyperlink" Target="http://newlms.magtu.ru/mod/glossary/showentry.php?eid=6869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780&amp;displayformat=dictionary" TargetMode="External"/><Relationship Id="rId338" Type="http://schemas.openxmlformats.org/officeDocument/2006/relationships/hyperlink" Target="http://newlms.magtu.ru/mod/glossary/showentry.php?eid=68777&amp;displayformat=dictionary" TargetMode="External"/><Relationship Id="rId503" Type="http://schemas.openxmlformats.org/officeDocument/2006/relationships/hyperlink" Target="http://newlms.magtu.ru/mod/glossary/showentry.php?eid=66765&amp;displayformat=dictionary" TargetMode="External"/><Relationship Id="rId545" Type="http://schemas.openxmlformats.org/officeDocument/2006/relationships/hyperlink" Target="http://newlms.magtu.ru/mod/glossary/showentry.php?eid=66777&amp;displayformat=dictionary" TargetMode="External"/><Relationship Id="rId587" Type="http://schemas.openxmlformats.org/officeDocument/2006/relationships/hyperlink" Target="http://newlms.magtu.ru/mod/glossary/showentry.php?eid=75802&amp;displayformat=dictionary" TargetMode="External"/><Relationship Id="rId710" Type="http://schemas.openxmlformats.org/officeDocument/2006/relationships/image" Target="media/image8.jpeg"/><Relationship Id="rId8" Type="http://schemas.openxmlformats.org/officeDocument/2006/relationships/image" Target="media/image3.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s://elibrary.ru/project_risc.asp" TargetMode="External"/><Relationship Id="rId391" Type="http://schemas.openxmlformats.org/officeDocument/2006/relationships/hyperlink" Target="http://newlms.magtu.ru/mod/glossary/showentry.php?eid=66750&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8802&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9041&amp;displayformat=dictionary" TargetMode="External"/><Relationship Id="rId654" Type="http://schemas.openxmlformats.org/officeDocument/2006/relationships/hyperlink" Target="http://newlms.magtu.ru/mod/glossary/showentry.php?eid=68740&amp;displayformat=dictionary" TargetMode="External"/><Relationship Id="rId696" Type="http://schemas.openxmlformats.org/officeDocument/2006/relationships/hyperlink" Target="http://newlms.magtu.ru/mod/glossary/showentry.php?eid=66434&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view.php?id=373897"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6748&amp;displayformat=dictionary" TargetMode="External"/><Relationship Id="rId514" Type="http://schemas.openxmlformats.org/officeDocument/2006/relationships/hyperlink" Target="http://newlms.magtu.ru/mod/glossary/showentry.php?eid=69052&amp;displayformat=dictionary" TargetMode="External"/><Relationship Id="rId556" Type="http://schemas.openxmlformats.org/officeDocument/2006/relationships/hyperlink" Target="http://newlms.magtu.ru/mod/glossary/showentry.php?eid=66770&amp;displayformat=dictionary" TargetMode="External"/><Relationship Id="rId88" Type="http://schemas.openxmlformats.org/officeDocument/2006/relationships/hyperlink" Target="http://newlms.magtu.ru/mod/glossary/showentry.php?eid=66251&amp;displayformat=dictionary" TargetMode="External"/><Relationship Id="rId111" Type="http://schemas.openxmlformats.org/officeDocument/2006/relationships/hyperlink" Target="http://newlms.magtu.ru/mod/glossary/showentry.php?eid=69894&amp;displayformat=dictionary" TargetMode="External"/><Relationship Id="rId153" Type="http://schemas.openxmlformats.org/officeDocument/2006/relationships/hyperlink" Target="http://newlms.magtu.ru/mod/glossary/showentry.php?eid=67843&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5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77&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65&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73346&amp;displayformat=dictionary" TargetMode="External"/><Relationship Id="rId15" Type="http://schemas.openxmlformats.org/officeDocument/2006/relationships/hyperlink" Target="http://newlms.magtu.ru/mod/glossary/showentry.php?eid=65938&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5486&amp;displayformat=dictionary" TargetMode="External"/><Relationship Id="rId318" Type="http://schemas.openxmlformats.org/officeDocument/2006/relationships/hyperlink" Target="http://newlms.magtu.ru/mod/glossary/showentry.php?eid=68681&amp;displayformat=dictionary" TargetMode="External"/><Relationship Id="rId525" Type="http://schemas.openxmlformats.org/officeDocument/2006/relationships/hyperlink" Target="http://newlms.magtu.ru/mod/glossary/showentry.php?eid=66753&amp;displayformat=dictionary" TargetMode="External"/><Relationship Id="rId567" Type="http://schemas.openxmlformats.org/officeDocument/2006/relationships/hyperlink" Target="http://newlms.magtu.ru/mod/glossary/showentry.php?eid=6677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894&amp;displayformat=dictionary" TargetMode="External"/><Relationship Id="rId164" Type="http://schemas.openxmlformats.org/officeDocument/2006/relationships/hyperlink" Target="http://newlms.magtu.ru/mod/glossary/showentry.php?eid=67837&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55&amp;displayformat=dictionary" TargetMode="External"/><Relationship Id="rId634" Type="http://schemas.openxmlformats.org/officeDocument/2006/relationships/hyperlink" Target="http://newlms.magtu.ru/mod/glossary/showentry.php?eid=65916&amp;displayformat=dictionary" TargetMode="External"/><Relationship Id="rId676" Type="http://schemas.openxmlformats.org/officeDocument/2006/relationships/hyperlink" Target="http://newlms.magtu.ru/mod/glossary/view.php?id=406093" TargetMode="External"/><Relationship Id="rId26" Type="http://schemas.openxmlformats.org/officeDocument/2006/relationships/hyperlink" Target="http://newlms.magtu.ru/mod/glossary/showentry.php?eid=68737&amp;displayformat=dictionary" TargetMode="External"/><Relationship Id="rId231" Type="http://schemas.openxmlformats.org/officeDocument/2006/relationships/hyperlink" Target="http://newlms.magtu.ru/mod/glossary/showentry.php?eid=65938&amp;displayformat=dictionary" TargetMode="External"/><Relationship Id="rId273" Type="http://schemas.openxmlformats.org/officeDocument/2006/relationships/hyperlink" Target="http://newlms.magtu.ru/mod/glossary/showentry.php?eid=65493&amp;displayformat=dictionary" TargetMode="External"/><Relationship Id="rId329" Type="http://schemas.openxmlformats.org/officeDocument/2006/relationships/hyperlink" Target="http://newlms.magtu.ru/mod/glossary/showentry.php?eid=69031&amp;displayformat=dictionary" TargetMode="External"/><Relationship Id="rId480" Type="http://schemas.openxmlformats.org/officeDocument/2006/relationships/hyperlink" Target="http://newlms.magtu.ru/mod/glossary/showentry.php?eid=66752&amp;displayformat=dictionary" TargetMode="External"/><Relationship Id="rId536" Type="http://schemas.openxmlformats.org/officeDocument/2006/relationships/hyperlink" Target="http://newlms.magtu.ru/mod/glossary/showentry.php?eid=65938&amp;displayformat=dictionary" TargetMode="External"/><Relationship Id="rId701" Type="http://schemas.openxmlformats.org/officeDocument/2006/relationships/hyperlink" Target="mailto:riechert@phil-fak.uni-duesseldorf.de" TargetMode="External"/><Relationship Id="rId68" Type="http://schemas.openxmlformats.org/officeDocument/2006/relationships/hyperlink" Target="http://newlms.magtu.ru/mod/glossary/showentry.php?eid=67779&amp;displayformat=dictionary" TargetMode="External"/><Relationship Id="rId133" Type="http://schemas.openxmlformats.org/officeDocument/2006/relationships/hyperlink" Target="http://newlms.magtu.ru/mod/glossary/showentry.php?eid=68681&amp;displayformat=dictionary" TargetMode="External"/><Relationship Id="rId175" Type="http://schemas.openxmlformats.org/officeDocument/2006/relationships/hyperlink" Target="https://znanium.com/catalog/product/1046567" TargetMode="External"/><Relationship Id="rId340" Type="http://schemas.openxmlformats.org/officeDocument/2006/relationships/hyperlink" Target="http://newlms.magtu.ru/mod/glossary/showentry.php?eid=67765&amp;displayformat=dictionary" TargetMode="External"/><Relationship Id="rId578" Type="http://schemas.openxmlformats.org/officeDocument/2006/relationships/hyperlink" Target="http://newlms.magtu.ru/mod/glossary/showentry.php?eid=68697&amp;displayformat=dictionary" TargetMode="External"/><Relationship Id="rId200" Type="http://schemas.openxmlformats.org/officeDocument/2006/relationships/hyperlink" Target="http://newlms.magtu.ru/mod/glossary/showentry.php?eid=79445&amp;displayformat=dictionary" TargetMode="External"/><Relationship Id="rId382" Type="http://schemas.openxmlformats.org/officeDocument/2006/relationships/hyperlink" Target="http://newlms.magtu.ru/mod/glossary/showentry.php?eid=68775&amp;displayformat=dictionary" TargetMode="External"/><Relationship Id="rId438" Type="http://schemas.openxmlformats.org/officeDocument/2006/relationships/hyperlink" Target="http://newlms.magtu.ru/mod/glossary/showentry.php?eid=67763&amp;displayformat=dictionary" TargetMode="External"/><Relationship Id="rId603" Type="http://schemas.openxmlformats.org/officeDocument/2006/relationships/hyperlink" Target="http://newlms.magtu.ru/mod/glossary/showentry.php?eid=68704&amp;displayformat=dictionary" TargetMode="External"/><Relationship Id="rId645" Type="http://schemas.openxmlformats.org/officeDocument/2006/relationships/hyperlink" Target="http://newlms.magtu.ru/mod/glossary/showentry.php?eid=67837&amp;displayformat=dictionary" TargetMode="External"/><Relationship Id="rId687" Type="http://schemas.openxmlformats.org/officeDocument/2006/relationships/hyperlink" Target="http://newlms.magtu.ru/mod/glossary/showentry.php?eid=66778&amp;displayformat=dictionary" TargetMode="External"/><Relationship Id="rId242" Type="http://schemas.openxmlformats.org/officeDocument/2006/relationships/hyperlink" Target="http://newlms.magtu.ru/mod/glossary/showentry.php?eid=66764&amp;displayformat=dictionary"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66246&amp;displayformat=dictionary" TargetMode="External"/><Relationship Id="rId505" Type="http://schemas.openxmlformats.org/officeDocument/2006/relationships/hyperlink" Target="http://newlms.magtu.ru/mod/glossary/showentry.php?eid=69047&amp;displayformat=dictionary" TargetMode="External"/><Relationship Id="rId712" Type="http://schemas.openxmlformats.org/officeDocument/2006/relationships/image" Target="media/image10.jpeg"/><Relationship Id="rId37" Type="http://schemas.openxmlformats.org/officeDocument/2006/relationships/hyperlink" Target="http://newlms.magtu.ru/mod/glossary/showentry.php?eid=66762&amp;displayformat=dictionary" TargetMode="External"/><Relationship Id="rId79" Type="http://schemas.openxmlformats.org/officeDocument/2006/relationships/hyperlink" Target="http://newlms.magtu.ru/mod/glossary/showentry.php?eid=68752&amp;displayformat=dictionary" TargetMode="External"/><Relationship Id="rId102" Type="http://schemas.openxmlformats.org/officeDocument/2006/relationships/hyperlink" Target="http://newlms.magtu.ru/mod/glossary/showentry.php?eid=67699&amp;displayformat=dictionary" TargetMode="External"/><Relationship Id="rId144" Type="http://schemas.openxmlformats.org/officeDocument/2006/relationships/hyperlink" Target="http://newlms.magtu.ru/mod/glossary/showentry.php?eid=67837&amp;displayformat=dictionary" TargetMode="External"/><Relationship Id="rId547" Type="http://schemas.openxmlformats.org/officeDocument/2006/relationships/hyperlink" Target="http://newlms.magtu.ru/mod/glossary/showentry.php?eid=66748&amp;displayformat=dictionary" TargetMode="External"/><Relationship Id="rId589" Type="http://schemas.openxmlformats.org/officeDocument/2006/relationships/hyperlink" Target="http://newlms.magtu.ru/mod/glossary/showentry.php?eid=73338&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window.edu.ru/" TargetMode="External"/><Relationship Id="rId351" Type="http://schemas.openxmlformats.org/officeDocument/2006/relationships/hyperlink" Target="http://newlms.magtu.ru/mod/glossary/showentry.php?eid=67772&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83&amp;displayformat=dictionary" TargetMode="External"/><Relationship Id="rId449" Type="http://schemas.openxmlformats.org/officeDocument/2006/relationships/hyperlink" Target="http://newlms.magtu.ru/mod/glossary/showentry.php?eid=68803&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view.php?id=406093" TargetMode="External"/><Relationship Id="rId211" Type="http://schemas.openxmlformats.org/officeDocument/2006/relationships/hyperlink" Target="http://newlms.magtu.ru/mod/glossary/showentry.php?eid=79459&amp;displayformat=dictionary" TargetMode="External"/><Relationship Id="rId253" Type="http://schemas.openxmlformats.org/officeDocument/2006/relationships/hyperlink" Target="http://newlms.magtu.ru/mod/glossary/showentry.php?eid=65482&amp;displayformat=dictionary" TargetMode="External"/><Relationship Id="rId295" Type="http://schemas.openxmlformats.org/officeDocument/2006/relationships/hyperlink" Target="http://newlms.magtu.ru/mod/glossary/showentry.php?eid=65775&amp;displayformat=dictionary" TargetMode="External"/><Relationship Id="rId309" Type="http://schemas.openxmlformats.org/officeDocument/2006/relationships/hyperlink" Target="http://newlms.magtu.ru/mod/glossary/showentry.php?eid=76059&amp;displayformat=dictionary" TargetMode="External"/><Relationship Id="rId460" Type="http://schemas.openxmlformats.org/officeDocument/2006/relationships/hyperlink" Target="http://newlms.magtu.ru/mod/glossary/showentry.php?eid=66765&amp;displayformat=dictionary" TargetMode="External"/><Relationship Id="rId516" Type="http://schemas.openxmlformats.org/officeDocument/2006/relationships/hyperlink" Target="https://www.timeshighereducation.com/world-university-rankings/california-institute-technology" TargetMode="External"/><Relationship Id="rId698" Type="http://schemas.openxmlformats.org/officeDocument/2006/relationships/image" Target="media/image4.jpeg"/><Relationship Id="rId48" Type="http://schemas.openxmlformats.org/officeDocument/2006/relationships/hyperlink" Target="http://newlms.magtu.ru/mod/glossary/showentry.php?eid=66781&amp;displayformat=dictionary" TargetMode="External"/><Relationship Id="rId113" Type="http://schemas.openxmlformats.org/officeDocument/2006/relationships/hyperlink" Target="http://newlms.magtu.ru/mod/glossary/showentry.php?eid=69894&amp;displayformat=dictionary" TargetMode="External"/><Relationship Id="rId320" Type="http://schemas.openxmlformats.org/officeDocument/2006/relationships/hyperlink" Target="http://newlms.magtu.ru/mod/glossary/showentry.php?eid=66243&amp;displayformat=dictionary" TargetMode="External"/><Relationship Id="rId558" Type="http://schemas.openxmlformats.org/officeDocument/2006/relationships/hyperlink" Target="http://newlms.magtu.ru/mod/glossary/showentry.php?eid=66251&amp;displayformat=dictionary" TargetMode="External"/><Relationship Id="rId155" Type="http://schemas.openxmlformats.org/officeDocument/2006/relationships/hyperlink" Target="http://newlms.magtu.ru/mod/glossary/showentry.php?eid=79450&amp;displayformat=dictionary" TargetMode="External"/><Relationship Id="rId197" Type="http://schemas.openxmlformats.org/officeDocument/2006/relationships/hyperlink" Target="http://newlms.magtu.ru/mod/glossary/showentry.php?eid=79439&amp;displayformat=dictionary" TargetMode="External"/><Relationship Id="rId362" Type="http://schemas.openxmlformats.org/officeDocument/2006/relationships/hyperlink" Target="http://newlms.magtu.ru/mod/glossary/showentry.php?eid=68777&amp;displayformat=dictionary" TargetMode="External"/><Relationship Id="rId418" Type="http://schemas.openxmlformats.org/officeDocument/2006/relationships/hyperlink" Target="http://newlms.magtu.ru/mod/glossary/showentry.php?eid=68790&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67843&amp;displayformat=dictionary" TargetMode="External"/><Relationship Id="rId264" Type="http://schemas.openxmlformats.org/officeDocument/2006/relationships/hyperlink" Target="http://newlms.magtu.ru/mod/glossary/showentry.php?eid=65487&amp;displayformat=dictionary" TargetMode="External"/><Relationship Id="rId471" Type="http://schemas.openxmlformats.org/officeDocument/2006/relationships/hyperlink" Target="http://newlms.magtu.ru/mod/glossary/showentry.php?eid=69032&amp;displayformat=dictionary" TargetMode="External"/><Relationship Id="rId667" Type="http://schemas.openxmlformats.org/officeDocument/2006/relationships/hyperlink" Target="http://newlms.magtu.ru/mod/glossary/view.php?id=406093"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8675&amp;displayformat=dictionary" TargetMode="External"/><Relationship Id="rId124" Type="http://schemas.openxmlformats.org/officeDocument/2006/relationships/hyperlink" Target="http://newlms.magtu.ru/mod/glossary/showentry.php?eid=69894&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692&amp;displayformat=dictionary" TargetMode="External"/><Relationship Id="rId70" Type="http://schemas.openxmlformats.org/officeDocument/2006/relationships/hyperlink" Target="http://newlms.magtu.ru/mod/glossary/showentry.php?eid=73343&amp;displayformat=dictionary" TargetMode="External"/><Relationship Id="rId166" Type="http://schemas.openxmlformats.org/officeDocument/2006/relationships/hyperlink" Target="http://newlms.magtu.ru/mod/glossary/showentry.php?eid=79450&amp;displayformat=dictionary" TargetMode="External"/><Relationship Id="rId331" Type="http://schemas.openxmlformats.org/officeDocument/2006/relationships/hyperlink" Target="http://newlms.magtu.ru/mod/glossary/showentry.php?eid=76059&amp;displayformat=dictionary" TargetMode="External"/><Relationship Id="rId373" Type="http://schemas.openxmlformats.org/officeDocument/2006/relationships/hyperlink" Target="http://newlms.magtu.ru/mod/glossary/showentry.php?eid=66746&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6059&amp;displayformat=dictionary" TargetMode="External"/><Relationship Id="rId636" Type="http://schemas.openxmlformats.org/officeDocument/2006/relationships/hyperlink" Target="http://newlms.magtu.ru/mod/glossary/showentry.php?eid=68693&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45&amp;displayformat=dictionary" TargetMode="External"/><Relationship Id="rId440" Type="http://schemas.openxmlformats.org/officeDocument/2006/relationships/hyperlink" Target="http://newlms.magtu.ru/mod/glossary/showentry.php?eid=79460&amp;displayformat=dictionary" TargetMode="External"/><Relationship Id="rId678" Type="http://schemas.openxmlformats.org/officeDocument/2006/relationships/hyperlink" Target="http://newlms.magtu.ru/mod/glossary/showentry.php?eid=66767&amp;displayformat=dictionary" TargetMode="External"/><Relationship Id="rId28" Type="http://schemas.openxmlformats.org/officeDocument/2006/relationships/hyperlink" Target="http://newlms.magtu.ru/mod/glossary/showentry.php?eid=66756&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6752&amp;displayformat=dictionary" TargetMode="External"/><Relationship Id="rId482" Type="http://schemas.openxmlformats.org/officeDocument/2006/relationships/hyperlink" Target="http://newlms.magtu.ru/mod/glossary/showentry.php?eid=69037&amp;displayformat=dictionary" TargetMode="External"/><Relationship Id="rId538" Type="http://schemas.openxmlformats.org/officeDocument/2006/relationships/hyperlink" Target="http://newlms.magtu.ru/mod/glossary/showentry.php?eid=68675&amp;displayformat=dictionary" TargetMode="External"/><Relationship Id="rId703" Type="http://schemas.openxmlformats.org/officeDocument/2006/relationships/hyperlink" Target="mailto:xyz@sonstwo.de" TargetMode="External"/><Relationship Id="rId81" Type="http://schemas.openxmlformats.org/officeDocument/2006/relationships/hyperlink" Target="http://newlms.magtu.ru/mod/glossary/showentry.php?eid=68750&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s://magtu.informsystema.ru/uploader/fileUpload?name=3140.pdf&amp;show=dcatalogues/1/1136432/3140.pdf&amp;view=true" TargetMode="External"/><Relationship Id="rId342" Type="http://schemas.openxmlformats.org/officeDocument/2006/relationships/hyperlink" Target="http://newlms.magtu.ru/mod/glossary/showentry.php?eid=67768&amp;displayformat=dictionary" TargetMode="External"/><Relationship Id="rId384" Type="http://schemas.openxmlformats.org/officeDocument/2006/relationships/hyperlink" Target="http://newlms.magtu.ru/mod/glossary/showentry.php?eid=68777&amp;displayformat=dictionary" TargetMode="External"/><Relationship Id="rId591" Type="http://schemas.openxmlformats.org/officeDocument/2006/relationships/hyperlink" Target="http://newlms.magtu.ru/mod/glossary/showentry.php?eid=65938&amp;displayformat=dictionary" TargetMode="External"/><Relationship Id="rId605" Type="http://schemas.openxmlformats.org/officeDocument/2006/relationships/hyperlink" Target="http://newlms.magtu.ru/mod/glossary/view.php?id=389707" TargetMode="External"/><Relationship Id="rId202" Type="http://schemas.openxmlformats.org/officeDocument/2006/relationships/hyperlink" Target="http://newlms.magtu.ru/mod/glossary/showentry.php?eid=79448&amp;displayformat=dictionary" TargetMode="External"/><Relationship Id="rId244" Type="http://schemas.openxmlformats.org/officeDocument/2006/relationships/hyperlink" Target="http://newlms.magtu.ru/mod/glossary/showentry.php?eid=66764&amp;displayformat=dictionary" TargetMode="External"/><Relationship Id="rId647" Type="http://schemas.openxmlformats.org/officeDocument/2006/relationships/hyperlink" Target="http://newlms.magtu.ru/mod/glossary/showentry.php?eid=68704&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6772&amp;displayformat=dictionary" TargetMode="External"/><Relationship Id="rId451" Type="http://schemas.openxmlformats.org/officeDocument/2006/relationships/hyperlink" Target="http://newlms.magtu.ru/mod/glossary/showentry.php?eid=66747&amp;displayformat=dictionary" TargetMode="External"/><Relationship Id="rId493" Type="http://schemas.openxmlformats.org/officeDocument/2006/relationships/hyperlink" Target="http://newlms.magtu.ru/mod/glossary/showentry.php?eid=69027&amp;displayformat=dictionary" TargetMode="External"/><Relationship Id="rId507" Type="http://schemas.openxmlformats.org/officeDocument/2006/relationships/hyperlink" Target="http://newlms.magtu.ru/mod/glossary/showentry.php?eid=67200&amp;displayformat=dictionary" TargetMode="External"/><Relationship Id="rId549" Type="http://schemas.openxmlformats.org/officeDocument/2006/relationships/hyperlink" Target="http://newlms.magtu.ru/mod/glossary/showentry.php?eid=66748&amp;displayformat=dictionary" TargetMode="External"/><Relationship Id="rId714" Type="http://schemas.openxmlformats.org/officeDocument/2006/relationships/image" Target="media/image12.emf"/><Relationship Id="rId50" Type="http://schemas.openxmlformats.org/officeDocument/2006/relationships/hyperlink" Target="http://newlms.magtu.ru/mod/glossary/showentry.php?eid=76059&amp;displayformat=dictionary" TargetMode="External"/><Relationship Id="rId104" Type="http://schemas.openxmlformats.org/officeDocument/2006/relationships/hyperlink" Target="http://newlms.magtu.ru/mod/glossary/showentry.php?eid=69096&amp;displayformat=dictionary" TargetMode="External"/><Relationship Id="rId146" Type="http://schemas.openxmlformats.org/officeDocument/2006/relationships/hyperlink" Target="http://newlms.magtu.ru/mod/glossary/showentry.php?eid=69031&amp;displayformat=dictionary" TargetMode="External"/><Relationship Id="rId188" Type="http://schemas.openxmlformats.org/officeDocument/2006/relationships/hyperlink" Target="http://magtu.ru:8085/marcweb2/Default.asp" TargetMode="External"/><Relationship Id="rId311" Type="http://schemas.openxmlformats.org/officeDocument/2006/relationships/hyperlink" Target="http://newlms.magtu.ru/mod/glossary/showentry.php?eid=76059&amp;displayformat=dictionary" TargetMode="External"/><Relationship Id="rId353" Type="http://schemas.openxmlformats.org/officeDocument/2006/relationships/hyperlink" Target="http://newlms.magtu.ru/mod/glossary/showentry.php?eid=66247&amp;displayformat=dictionary" TargetMode="External"/><Relationship Id="rId395" Type="http://schemas.openxmlformats.org/officeDocument/2006/relationships/hyperlink" Target="http://newlms.magtu.ru/mod/glossary/showentry.php?eid=66750&amp;displayformat=dictionary" TargetMode="External"/><Relationship Id="rId409" Type="http://schemas.openxmlformats.org/officeDocument/2006/relationships/hyperlink" Target="http://newlms.magtu.ru/mod/glossary/showentry.php?eid=68785&amp;displayformat=dictionary" TargetMode="External"/><Relationship Id="rId560" Type="http://schemas.openxmlformats.org/officeDocument/2006/relationships/hyperlink" Target="http://newlms.magtu.ru/mod/glossary/showentry.php?eid=68737&amp;displayformat=dictionary" TargetMode="External"/><Relationship Id="rId92" Type="http://schemas.openxmlformats.org/officeDocument/2006/relationships/hyperlink" Target="http://newlms.magtu.ru/mod/glossary/showentry.php?eid=66768&amp;displayformat=dictionary" TargetMode="External"/><Relationship Id="rId213" Type="http://schemas.openxmlformats.org/officeDocument/2006/relationships/hyperlink" Target="http://newlms.magtu.ru/mod/glossary/showentry.php?eid=79439&amp;displayformat=dictionary" TargetMode="External"/><Relationship Id="rId420" Type="http://schemas.openxmlformats.org/officeDocument/2006/relationships/hyperlink" Target="http://newlms.magtu.ru/mod/glossary/showentry.php?eid=68777&amp;displayformat=dictionary" TargetMode="External"/><Relationship Id="rId616" Type="http://schemas.openxmlformats.org/officeDocument/2006/relationships/hyperlink" Target="http://newlms.magtu.ru/mod/glossary/showentry.php?eid=68694&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5483&amp;displayformat=dictionary" TargetMode="External"/><Relationship Id="rId297" Type="http://schemas.openxmlformats.org/officeDocument/2006/relationships/hyperlink" Target="http://newlms.magtu.ru/mod/glossary/showentry.php?eid=66752&amp;displayformat=dictionary" TargetMode="External"/><Relationship Id="rId462" Type="http://schemas.openxmlformats.org/officeDocument/2006/relationships/hyperlink" Target="http://newlms.magtu.ru/mod/glossary/showentry.php?eid=66755&amp;displayformat=dictionary" TargetMode="External"/><Relationship Id="rId518" Type="http://schemas.openxmlformats.org/officeDocument/2006/relationships/hyperlink" Target="https://www.timeshighereducation.com/world-university-rankings/massachusetts-institute-technology" TargetMode="External"/><Relationship Id="rId115" Type="http://schemas.openxmlformats.org/officeDocument/2006/relationships/hyperlink" Target="http://newlms.magtu.ru/mod/glossary/showentry.php?eid=69894&amp;displayformat=dictionary" TargetMode="External"/><Relationship Id="rId157" Type="http://schemas.openxmlformats.org/officeDocument/2006/relationships/hyperlink" Target="http://newlms.magtu.ru/mod/glossary/showentry.php?eid=79450&amp;displayformat=dictionary" TargetMode="External"/><Relationship Id="rId322" Type="http://schemas.openxmlformats.org/officeDocument/2006/relationships/hyperlink" Target="http://newlms.magtu.ru/mod/glossary/showentry.php?eid=68681&amp;displayformat=dictionary" TargetMode="External"/><Relationship Id="rId364" Type="http://schemas.openxmlformats.org/officeDocument/2006/relationships/hyperlink" Target="http://newlms.magtu.ru/mod/glossary/showentry.php?eid=69033&amp;displayformat=dictionary" TargetMode="External"/><Relationship Id="rId61" Type="http://schemas.openxmlformats.org/officeDocument/2006/relationships/hyperlink" Target="http://newlms.magtu.ru/mod/glossary/showentry.php?eid=66753&amp;displayformat=dictionary" TargetMode="External"/><Relationship Id="rId199" Type="http://schemas.openxmlformats.org/officeDocument/2006/relationships/hyperlink" Target="http://newlms.magtu.ru/mod/glossary/showentry.php?eid=79444&amp;displayformat=dictionary" TargetMode="External"/><Relationship Id="rId571" Type="http://schemas.openxmlformats.org/officeDocument/2006/relationships/hyperlink" Target="http://newlms.magtu.ru/mod/glossary/showentry.php?eid=75796&amp;displayformat=dictionary" TargetMode="External"/><Relationship Id="rId627" Type="http://schemas.openxmlformats.org/officeDocument/2006/relationships/hyperlink" Target="http://newlms.magtu.ru/mod/glossary/showentry.php?eid=66767&amp;displayformat=dictionary" TargetMode="External"/><Relationship Id="rId669" Type="http://schemas.openxmlformats.org/officeDocument/2006/relationships/hyperlink" Target="http://newlms.magtu.ru/mod/glossary/showentry.php?eid=66770&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48&amp;displayformat=dictionary" TargetMode="External"/><Relationship Id="rId266" Type="http://schemas.openxmlformats.org/officeDocument/2006/relationships/hyperlink" Target="http://newlms.magtu.ru/mod/glossary/showentry.php?eid=65488&amp;displayformat=dictionary" TargetMode="External"/><Relationship Id="rId431" Type="http://schemas.openxmlformats.org/officeDocument/2006/relationships/hyperlink" Target="http://newlms.magtu.ru/mod/glossary/showentry.php?eid=68796&amp;displayformat=dictionary" TargetMode="External"/><Relationship Id="rId473" Type="http://schemas.openxmlformats.org/officeDocument/2006/relationships/hyperlink" Target="http://newlms.magtu.ru/mod/glossary/showentry.php?eid=66766&amp;displayformat=dictionary" TargetMode="External"/><Relationship Id="rId529" Type="http://schemas.openxmlformats.org/officeDocument/2006/relationships/hyperlink" Target="http://newlms.magtu.ru/mod/glossary/showentry.php?eid=66777&amp;displayformat=dictionary" TargetMode="External"/><Relationship Id="rId680" Type="http://schemas.openxmlformats.org/officeDocument/2006/relationships/hyperlink" Target="http://newlms.magtu.ru/mod/glossary/showentry.php?eid=68750&amp;displayformat=dictionary" TargetMode="External"/><Relationship Id="rId30" Type="http://schemas.openxmlformats.org/officeDocument/2006/relationships/hyperlink" Target="http://newlms.magtu.ru/mod/glossary/showentry.php?eid=66744&amp;displayformat=dictionary" TargetMode="External"/><Relationship Id="rId126" Type="http://schemas.openxmlformats.org/officeDocument/2006/relationships/hyperlink" Target="http://newlms.magtu.ru/mod/glossary/showentry.php?eid=69894&amp;displayformat=dictionary" TargetMode="External"/><Relationship Id="rId168" Type="http://schemas.openxmlformats.org/officeDocument/2006/relationships/hyperlink" Target="https://znanium.com/catalog/product/989393" TargetMode="External"/><Relationship Id="rId333" Type="http://schemas.openxmlformats.org/officeDocument/2006/relationships/hyperlink" Target="http://newlms.magtu.ru/mod/glossary/showentry.php?eid=67760&amp;displayformat=dictionary" TargetMode="External"/><Relationship Id="rId540" Type="http://schemas.openxmlformats.org/officeDocument/2006/relationships/hyperlink" Target="http://newlms.magtu.ru/mod/glossary/showentry.php?eid=66777&amp;displayformat=dictionary" TargetMode="External"/><Relationship Id="rId72" Type="http://schemas.openxmlformats.org/officeDocument/2006/relationships/hyperlink" Target="http://newlms.magtu.ru/mod/glossary/showentry.php?eid=68693&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6243&amp;displayformat=dictionary" TargetMode="External"/><Relationship Id="rId638" Type="http://schemas.openxmlformats.org/officeDocument/2006/relationships/hyperlink" Target="http://newlms.magtu.ru/mod/glossary/showentry.php?eid=68676&amp;displayformat=dictionary" TargetMode="External"/><Relationship Id="rId3" Type="http://schemas.microsoft.com/office/2007/relationships/stylesWithEffects" Target="stylesWithEffects.xml"/><Relationship Id="rId235" Type="http://schemas.openxmlformats.org/officeDocument/2006/relationships/hyperlink" Target="http://newlms.magtu.ru/mod/glossary/showentry.php?eid=67837&amp;displayformat=dictionary" TargetMode="External"/><Relationship Id="rId277" Type="http://schemas.openxmlformats.org/officeDocument/2006/relationships/hyperlink" Target="http://newlms.magtu.ru/mod/glossary/showentry.php?eid=69037&amp;displayformat=dictionary" TargetMode="External"/><Relationship Id="rId400"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48&amp;displayformat=dictionary" TargetMode="External"/><Relationship Id="rId484" Type="http://schemas.openxmlformats.org/officeDocument/2006/relationships/hyperlink" Target="http://newlms.magtu.ru/mod/glossary/showentry.php?eid=66771&amp;displayformat=dictionary" TargetMode="External"/><Relationship Id="rId705" Type="http://schemas.openxmlformats.org/officeDocument/2006/relationships/image" Target="media/image5.jpeg"/><Relationship Id="rId137" Type="http://schemas.openxmlformats.org/officeDocument/2006/relationships/hyperlink" Target="http://newlms.magtu.ru/mod/glossary/showentry.php?eid=67837&amp;displayformat=dictionary" TargetMode="External"/><Relationship Id="rId302" Type="http://schemas.openxmlformats.org/officeDocument/2006/relationships/hyperlink" Target="http://newlms.magtu.ru/mod/glossary/showentry.php?eid=65777&amp;displayformat=dictionary" TargetMode="External"/><Relationship Id="rId344" Type="http://schemas.openxmlformats.org/officeDocument/2006/relationships/hyperlink" Target="http://newlms.magtu.ru/mod/glossary/showentry.php?eid=67779&amp;displayformat=dictionary" TargetMode="External"/><Relationship Id="rId691" Type="http://schemas.openxmlformats.org/officeDocument/2006/relationships/hyperlink" Target="http://newlms.magtu.ru/mod/glossary/showentry.php?eid=67340&amp;displayformat=dictionary" TargetMode="External"/><Relationship Id="rId41" Type="http://schemas.openxmlformats.org/officeDocument/2006/relationships/hyperlink" Target="http://newlms.magtu.ru/mod/glossary/showentry.php?eid=657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s://magtu.informsystema.ru/uploader/fileUpload?name=3158.pdf&amp;show=dcatalogues/1/1136492/3158.pdf&amp;view=true" TargetMode="External"/><Relationship Id="rId386" Type="http://schemas.openxmlformats.org/officeDocument/2006/relationships/hyperlink" Target="http://newlms.magtu.ru/mod/glossary/showentry.php?eid=68778&amp;displayformat=dictionary" TargetMode="External"/><Relationship Id="rId551" Type="http://schemas.openxmlformats.org/officeDocument/2006/relationships/hyperlink" Target="http://newlms.magtu.ru/mod/glossary/showentry.php?eid=66750&amp;displayformat=dictionary" TargetMode="External"/><Relationship Id="rId593" Type="http://schemas.openxmlformats.org/officeDocument/2006/relationships/hyperlink" Target="http://newlms.magtu.ru/mod/glossary/showentry.php?eid=66760&amp;displayformat=dictionary" TargetMode="External"/><Relationship Id="rId607"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79450&amp;displayformat=dictionary" TargetMode="External"/><Relationship Id="rId190" Type="http://schemas.openxmlformats.org/officeDocument/2006/relationships/hyperlink" Target="mailto:john.donaldson@emailexample.com" TargetMode="External"/><Relationship Id="rId204"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5477&amp;displayformat=dictionary" TargetMode="External"/><Relationship Id="rId288" Type="http://schemas.openxmlformats.org/officeDocument/2006/relationships/hyperlink" Target="http://newlms.magtu.ru/mod/glossary/showentry.php?eid=66243&amp;displayformat=dictionary" TargetMode="External"/><Relationship Id="rId411" Type="http://schemas.openxmlformats.org/officeDocument/2006/relationships/hyperlink" Target="http://newlms.magtu.ru/mod/glossary/showentry.php?eid=68786&amp;displayformat=dictionary" TargetMode="External"/><Relationship Id="rId453" Type="http://schemas.openxmlformats.org/officeDocument/2006/relationships/hyperlink" Target="http://newlms.magtu.ru/mod/glossary/showentry.php?eid=68692&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4&amp;displayformat=dictionary" TargetMode="External"/><Relationship Id="rId106" Type="http://schemas.openxmlformats.org/officeDocument/2006/relationships/hyperlink" Target="http://newlms.magtu.ru/mod/glossary/showentry.php?eid=69894&amp;displayformat=dictionary" TargetMode="External"/><Relationship Id="rId313" Type="http://schemas.openxmlformats.org/officeDocument/2006/relationships/hyperlink" Target="http://newlms.magtu.ru/mod/glossary/showentry.php?eid=68778&amp;displayformat=dictionary" TargetMode="External"/><Relationship Id="rId495" Type="http://schemas.openxmlformats.org/officeDocument/2006/relationships/hyperlink" Target="http://newlms.magtu.ru/mod/glossary/showentry.php?eid=69043&amp;displayformat=dictionary" TargetMode="External"/><Relationship Id="rId716" Type="http://schemas.openxmlformats.org/officeDocument/2006/relationships/fontTable" Target="fontTable.xml"/><Relationship Id="rId10" Type="http://schemas.openxmlformats.org/officeDocument/2006/relationships/hyperlink" Target="mailto:sekretariat@iik-duesseldorf.de" TargetMode="External"/><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6245&amp;displayformat=dictionary" TargetMode="External"/><Relationship Id="rId148" Type="http://schemas.openxmlformats.org/officeDocument/2006/relationships/hyperlink" Target="http://newlms.magtu.ru/mod/glossary/showentry.php?eid=67837&amp;displayformat=dictionary" TargetMode="External"/><Relationship Id="rId355" Type="http://schemas.openxmlformats.org/officeDocument/2006/relationships/hyperlink" Target="http://newlms.magtu.ru/mod/glossary/showentry.php?eid=67774&amp;displayformat=dictionary" TargetMode="External"/><Relationship Id="rId397" Type="http://schemas.openxmlformats.org/officeDocument/2006/relationships/hyperlink" Target="http://newlms.magtu.ru/mod/glossary/showentry.php?eid=68780&amp;displayformat=dictionary" TargetMode="External"/><Relationship Id="rId520" Type="http://schemas.openxmlformats.org/officeDocument/2006/relationships/hyperlink" Target="http://english-letter.ru/English_letter/rezjume_na_anglijskom.html" TargetMode="External"/><Relationship Id="rId562" Type="http://schemas.openxmlformats.org/officeDocument/2006/relationships/hyperlink" Target="http://newlms.magtu.ru/mod/glossary/showentry.php?eid=66770&amp;displayformat=dictionary" TargetMode="External"/><Relationship Id="rId618" Type="http://schemas.openxmlformats.org/officeDocument/2006/relationships/hyperlink" Target="http://newlms.magtu.ru/mod/glossary/showentry.php?eid=67779&amp;displayformat=dictionary" TargetMode="External"/><Relationship Id="rId215" Type="http://schemas.openxmlformats.org/officeDocument/2006/relationships/hyperlink" Target="http://newlms.magtu.ru/mod/glossary/showentry.php?eid=67837&amp;displayformat=dictionary" TargetMode="External"/><Relationship Id="rId257" Type="http://schemas.openxmlformats.org/officeDocument/2006/relationships/hyperlink" Target="http://newlms.magtu.ru/mod/glossary/showentry.php?eid=67779&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5938&amp;displayformat=dictionary" TargetMode="External"/><Relationship Id="rId299" Type="http://schemas.openxmlformats.org/officeDocument/2006/relationships/hyperlink" Target="http://newlms.magtu.ru/mod/glossary/showentry.php?eid=69028&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76059&amp;displayformat=dictionary" TargetMode="External"/><Relationship Id="rId366" Type="http://schemas.openxmlformats.org/officeDocument/2006/relationships/hyperlink" Target="http://newlms.magtu.ru/mod/glossary/showentry.php?eid=67781&amp;displayformat=dictionary" TargetMode="External"/><Relationship Id="rId573" Type="http://schemas.openxmlformats.org/officeDocument/2006/relationships/hyperlink" Target="http://newlms.magtu.ru/mod/glossary/showentry.php?eid=75797&amp;displayformat=dictionary" TargetMode="External"/><Relationship Id="rId226" Type="http://schemas.openxmlformats.org/officeDocument/2006/relationships/hyperlink" Target="http://newlms.magtu.ru/mod/glossary/showentry.php?eid=66744&amp;displayformat=dictionary" TargetMode="External"/><Relationship Id="rId433" Type="http://schemas.openxmlformats.org/officeDocument/2006/relationships/hyperlink" Target="http://newlms.magtu.ru/mod/glossary/showentry.php?eid=68798&amp;displayformat=dictionary" TargetMode="External"/><Relationship Id="rId640" Type="http://schemas.openxmlformats.org/officeDocument/2006/relationships/hyperlink" Target="http://newlms.magtu.ru/mod/glossary/showentry.php?eid=68676&amp;displayformat=dictionary" TargetMode="External"/><Relationship Id="rId74" Type="http://schemas.openxmlformats.org/officeDocument/2006/relationships/hyperlink" Target="http://newlms.magtu.ru/mod/glossary/showentry.php?eid=73344&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65&amp;displayformat=dictionary" TargetMode="External"/><Relationship Id="rId584" Type="http://schemas.openxmlformats.org/officeDocument/2006/relationships/hyperlink" Target="http://newlms.magtu.ru/mod/glossary/showentry.php?eid=75800&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79450&amp;displayformat=dictionary"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726&amp;displayformat=dictionary" TargetMode="External"/><Relationship Id="rId290" Type="http://schemas.openxmlformats.org/officeDocument/2006/relationships/hyperlink" Target="http://newlms.magtu.ru/mod/glossary/showentry.php?eid=66753&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9049&amp;displayformat=dictionary" TargetMode="External"/><Relationship Id="rId609" Type="http://schemas.openxmlformats.org/officeDocument/2006/relationships/hyperlink" Target="http://newlms.magtu.ru/mod/glossary/showentry.php?eid=67773&amp;displayformat=dictionary" TargetMode="External"/><Relationship Id="rId85" Type="http://schemas.openxmlformats.org/officeDocument/2006/relationships/hyperlink" Target="http://newlms.magtu.ru/mod/glossary/showentry.php?eid=73332&amp;displayformat=dictionary" TargetMode="External"/><Relationship Id="rId150" Type="http://schemas.openxmlformats.org/officeDocument/2006/relationships/hyperlink" Target="http://newlms.magtu.ru/mod/glossary/showentry.php?eid=68704&amp;displayformat=dictionary" TargetMode="External"/><Relationship Id="rId595" Type="http://schemas.openxmlformats.org/officeDocument/2006/relationships/hyperlink" Target="http://newlms.magtu.ru/mod/glossary/showentry.php?eid=75803&amp;displayformat=dictionary" TargetMode="External"/><Relationship Id="rId248" Type="http://schemas.openxmlformats.org/officeDocument/2006/relationships/hyperlink" Target="http://newlms.magtu.ru/mod/glossary/showentry.php?eid=65479&amp;displayformat=dictionary" TargetMode="External"/><Relationship Id="rId455" Type="http://schemas.openxmlformats.org/officeDocument/2006/relationships/hyperlink" Target="http://newlms.magtu.ru/mod/glossary/showentry.php?eid=66760&amp;displayformat=dictionary" TargetMode="External"/><Relationship Id="rId662" Type="http://schemas.openxmlformats.org/officeDocument/2006/relationships/hyperlink" Target="http://newlms.magtu.ru/mod/glossary/showentry.php?eid=65906&amp;displayformat=dictionary" TargetMode="External"/><Relationship Id="rId12" Type="http://schemas.openxmlformats.org/officeDocument/2006/relationships/hyperlink" Target="mailto:riechert@phil-fak.u%20ni-duesseldorf.de" TargetMode="External"/><Relationship Id="rId108" Type="http://schemas.openxmlformats.org/officeDocument/2006/relationships/hyperlink" Target="http://newlms.magtu.ru/mod/glossary/showentry.php?eid=69894&amp;displayformat=dictionary" TargetMode="External"/><Relationship Id="rId315" Type="http://schemas.openxmlformats.org/officeDocument/2006/relationships/hyperlink" Target="http://newlms.magtu.ru/mod/glossary/showentry.php?eid=68681&amp;displayformat=dictionary" TargetMode="External"/><Relationship Id="rId522" Type="http://schemas.openxmlformats.org/officeDocument/2006/relationships/hyperlink" Target="mailto:john.donaldson@emailexample.com" TargetMode="External"/><Relationship Id="rId96" Type="http://schemas.openxmlformats.org/officeDocument/2006/relationships/hyperlink" Target="http://newlms.magtu.ru/mod/glossary/showentry.php?eid=65916&amp;displayformat=dictionary" TargetMode="External"/><Relationship Id="rId161" Type="http://schemas.openxmlformats.org/officeDocument/2006/relationships/hyperlink" Target="http://newlms.magtu.ru/mod/glossary/showentry.php?eid=66772&amp;displayformat=dictionary" TargetMode="External"/><Relationship Id="rId399" Type="http://schemas.openxmlformats.org/officeDocument/2006/relationships/hyperlink" Target="http://newlms.magtu.ru/mod/glossary/showentry.php?eid=66744&amp;displayformat=dictionary" TargetMode="External"/><Relationship Id="rId259" Type="http://schemas.openxmlformats.org/officeDocument/2006/relationships/hyperlink" Target="http://newlms.magtu.ru/mod/glossary/showentry.php?eid=65485&amp;displayformat=dictionary" TargetMode="External"/><Relationship Id="rId466" Type="http://schemas.openxmlformats.org/officeDocument/2006/relationships/hyperlink" Target="http://newlms.magtu.ru/mod/glossary/showentry.php?eid=69029&amp;displayformat=dictionary" TargetMode="External"/><Relationship Id="rId673" Type="http://schemas.openxmlformats.org/officeDocument/2006/relationships/hyperlink" Target="http://newlms.magtu.ru/mod/glossary/showentry.php?eid=68737&amp;displayformat=dictionary" TargetMode="External"/><Relationship Id="rId23" Type="http://schemas.openxmlformats.org/officeDocument/2006/relationships/hyperlink" Target="mailto:name@gmail.com" TargetMode="External"/><Relationship Id="rId119" Type="http://schemas.openxmlformats.org/officeDocument/2006/relationships/hyperlink" Target="http://newlms.magtu.ru/mod/glossary/showentry.php?eid=69894&amp;displayformat=dictionary" TargetMode="External"/><Relationship Id="rId326" Type="http://schemas.openxmlformats.org/officeDocument/2006/relationships/hyperlink" Target="http://newlms.magtu.ru/mod/glossary/showentry.php?eid=66252&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hyperlink" Target="https://magtu.informsystema.ru/uploader/fileUpload?name=3413.pdf&amp;show=dcatalogues/1/1139836/3413.pdf&amp;view=true" TargetMode="External"/><Relationship Id="rId477" Type="http://schemas.openxmlformats.org/officeDocument/2006/relationships/hyperlink" Target="http://newlms.magtu.ru/mod/glossary/showentry.php?eid=69035&amp;displayformat=dictionary" TargetMode="External"/><Relationship Id="rId600" Type="http://schemas.openxmlformats.org/officeDocument/2006/relationships/hyperlink" Target="http://newlms.magtu.ru/mod/glossary/showentry.php?eid=68681&amp;displayformat=dictionary" TargetMode="External"/><Relationship Id="rId684" Type="http://schemas.openxmlformats.org/officeDocument/2006/relationships/hyperlink" Target="http://newlms.magtu.ru/mod/glossary/showentry.php?eid=68704&amp;displayformat=dictionary" TargetMode="External"/><Relationship Id="rId337" Type="http://schemas.openxmlformats.org/officeDocument/2006/relationships/hyperlink" Target="http://newlms.magtu.ru/mod/glossary/showentry.php?eid=66760&amp;displayformat=dictionary" TargetMode="External"/><Relationship Id="rId34" Type="http://schemas.openxmlformats.org/officeDocument/2006/relationships/hyperlink" Target="http://newlms.magtu.ru/mod/assign/view.php?id=385931" TargetMode="External"/><Relationship Id="rId544" Type="http://schemas.openxmlformats.org/officeDocument/2006/relationships/hyperlink" Target="http://newlms.magtu.ru/mod/glossary/showentry.php?eid=66767&amp;displayformat=dictionary" TargetMode="External"/><Relationship Id="rId183" Type="http://schemas.openxmlformats.org/officeDocument/2006/relationships/hyperlink" Target="https://scholar.google.ru/" TargetMode="External"/><Relationship Id="rId390" Type="http://schemas.openxmlformats.org/officeDocument/2006/relationships/hyperlink" Target="http://newlms.magtu.ru/mod/glossary/showentry.php?eid=66750&amp;displayformat=dictionary" TargetMode="External"/><Relationship Id="rId404"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8693&amp;displayformat=dictionary" TargetMode="External"/><Relationship Id="rId250" Type="http://schemas.openxmlformats.org/officeDocument/2006/relationships/hyperlink" Target="http://newlms.magtu.ru/mod/glossary/showentry.php?eid=65481&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newlms.magtu.ru/mod/glossary/showentry.php?eid=67340&amp;displayformat=dictionary" TargetMode="External"/><Relationship Id="rId709" Type="http://schemas.openxmlformats.org/officeDocument/2006/relationships/image" Target="media/image7.jpeg"/><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9894&amp;displayformat=dictionary" TargetMode="External"/><Relationship Id="rId348" Type="http://schemas.openxmlformats.org/officeDocument/2006/relationships/hyperlink" Target="http://newlms.magtu.ru/mod/glossary/showentry.php?eid=65938&amp;displayformat=dictionary" TargetMode="External"/><Relationship Id="rId555" Type="http://schemas.openxmlformats.org/officeDocument/2006/relationships/hyperlink" Target="http://newlms.magtu.ru/mod/glossary/showentry.php?eid=66777&amp;displayformat=dictionary"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79454&amp;displayformat=dictionary" TargetMode="External"/><Relationship Id="rId415" Type="http://schemas.openxmlformats.org/officeDocument/2006/relationships/hyperlink" Target="http://newlms.magtu.ru/mod/glossary/showentry.php?eid=68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5476&amp;displayformat=dictionary" TargetMode="External"/><Relationship Id="rId499" Type="http://schemas.openxmlformats.org/officeDocument/2006/relationships/hyperlink" Target="http://newlms.magtu.ru/mod/glossary/showentry.php?eid=69045&amp;displayformat=dictionary" TargetMode="External"/><Relationship Id="rId56" Type="http://schemas.openxmlformats.org/officeDocument/2006/relationships/hyperlink" Target="http://newlms.magtu.ru/mod/glossary/showentry.php?eid=66777&amp;displayformat=dictionary" TargetMode="External"/><Relationship Id="rId359" Type="http://schemas.openxmlformats.org/officeDocument/2006/relationships/hyperlink" Target="http://newlms.magtu.ru/mod/glossary/showentry.php?eid=67778&amp;displayformat=dictionary" TargetMode="External"/><Relationship Id="rId566" Type="http://schemas.openxmlformats.org/officeDocument/2006/relationships/hyperlink" Target="http://newlms.magtu.ru/mod/glossary/showentry.php?eid=66244&amp;displayformat=dictionary" TargetMode="External"/><Relationship Id="rId121" Type="http://schemas.openxmlformats.org/officeDocument/2006/relationships/hyperlink" Target="http://newlms.magtu.ru/mod/glossary/showentry.php?eid=69894&amp;displayformat=dictionary" TargetMode="External"/><Relationship Id="rId219" Type="http://schemas.openxmlformats.org/officeDocument/2006/relationships/hyperlink" Target="http://newlms.magtu.ru/mod/glossary/showentry.php?eid=79466&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16&amp;displayformat=dictionary"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5492&amp;displayformat=dictionary" TargetMode="External"/><Relationship Id="rId577" Type="http://schemas.openxmlformats.org/officeDocument/2006/relationships/hyperlink" Target="http://newlms.magtu.ru/mod/glossary/showentry.php?eid=73349&amp;displayformat=dictionary" TargetMode="External"/><Relationship Id="rId700" Type="http://schemas.openxmlformats.org/officeDocument/2006/relationships/hyperlink" Target="mailto:sekretariat@iik-duesseldorf.de" TargetMode="External"/><Relationship Id="rId132" Type="http://schemas.openxmlformats.org/officeDocument/2006/relationships/hyperlink" Target="http://newlms.magtu.ru/mod/glossary/showentry.php?eid=66756&amp;displayformat=dictionary" TargetMode="External"/><Relationship Id="rId437" Type="http://schemas.openxmlformats.org/officeDocument/2006/relationships/hyperlink" Target="http://newlms.magtu.ru/mod/glossary/showentry.php?eid=68784&amp;displayformat=dictionary" TargetMode="External"/><Relationship Id="rId644" Type="http://schemas.openxmlformats.org/officeDocument/2006/relationships/hyperlink" Target="http://newlms.magtu.ru/mod/glossary/view.php?id=389707" TargetMode="External"/><Relationship Id="rId283"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9042&amp;displayformat=dictionary" TargetMode="External"/><Relationship Id="rId504" Type="http://schemas.openxmlformats.org/officeDocument/2006/relationships/hyperlink" Target="http://newlms.magtu.ru/mod/glossary/showentry.php?eid=69046&amp;displayformat=dictionary" TargetMode="External"/><Relationship Id="rId711" Type="http://schemas.openxmlformats.org/officeDocument/2006/relationships/image" Target="media/image9.jpeg"/><Relationship Id="rId78" Type="http://schemas.openxmlformats.org/officeDocument/2006/relationships/hyperlink" Target="http://newlms.magtu.ru/mod/glossary/view.php?id=406093" TargetMode="External"/><Relationship Id="rId143" Type="http://schemas.openxmlformats.org/officeDocument/2006/relationships/hyperlink" Target="http://newlms.magtu.ru/mod/glossary/showentry.php?eid=68675&amp;displayformat=dictionary" TargetMode="External"/><Relationship Id="rId350" Type="http://schemas.openxmlformats.org/officeDocument/2006/relationships/hyperlink" Target="http://newlms.magtu.ru/mod/glossary/showentry.php?eid=65951&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hyperlink" Target="mailto:jung@phil-fak.uni-duesseldorf.de" TargetMode="External"/><Relationship Id="rId210" Type="http://schemas.openxmlformats.org/officeDocument/2006/relationships/hyperlink" Target="http://newlms.magtu.ru/mod/glossary/showentry.php?eid=79457&amp;displayformat=dictionary"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showentry.php?eid=76059&amp;displayformat=dictionary" TargetMode="External"/><Relationship Id="rId294" Type="http://schemas.openxmlformats.org/officeDocument/2006/relationships/hyperlink" Target="http://newlms.magtu.ru/mod/glossary/showentry.php?eid=66243&amp;displayformat=dictionary" TargetMode="External"/><Relationship Id="rId308" Type="http://schemas.openxmlformats.org/officeDocument/2006/relationships/hyperlink" Target="http://newlms.magtu.ru/mod/glossary/showentry.php?eid=66253&amp;displayformat=dictionary" TargetMode="External"/><Relationship Id="rId515" Type="http://schemas.openxmlformats.org/officeDocument/2006/relationships/hyperlink" Target="https://www.timeshighereducation.com/world-university-rankings/stanford-university" TargetMode="External"/><Relationship Id="rId89" Type="http://schemas.openxmlformats.org/officeDocument/2006/relationships/hyperlink" Target="http://newlms.magtu.ru/mod/glossary/showentry.php?eid=68704&amp;displayformat=dictionary" TargetMode="External"/><Relationship Id="rId154" Type="http://schemas.openxmlformats.org/officeDocument/2006/relationships/hyperlink" Target="http://newlms.magtu.ru/mod/glossary/showentry.php?eid=79450&amp;displayformat=dictionary"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6246&amp;displayformat=dictionary" TargetMode="External"/><Relationship Id="rId459" Type="http://schemas.openxmlformats.org/officeDocument/2006/relationships/hyperlink" Target="http://newlms.magtu.ru/mod/glossary/showentry.php?eid=69028&amp;displayformat=dictionary" TargetMode="External"/><Relationship Id="rId666" Type="http://schemas.openxmlformats.org/officeDocument/2006/relationships/hyperlink" Target="http://newlms.magtu.ru/mod/glossary/showentry.php?eid=68681&amp;displayformat=dictionary" TargetMode="External"/><Relationship Id="rId16" Type="http://schemas.openxmlformats.org/officeDocument/2006/relationships/hyperlink" Target="http://newlms.magtu.ru/mod/glossary/showentry.php?eid=79457&amp;displayformat=dictionary" TargetMode="External"/><Relationship Id="rId221" Type="http://schemas.openxmlformats.org/officeDocument/2006/relationships/hyperlink" Target="http://newlms.magtu.ru/mod/glossary/showentry.php?eid=65916&amp;displayformat=dictionary" TargetMode="External"/><Relationship Id="rId319" Type="http://schemas.openxmlformats.org/officeDocument/2006/relationships/hyperlink" Target="http://newlms.magtu.ru/mod/glossary/showentry.php?eid=66778&amp;displayformat=dictionary" TargetMode="External"/><Relationship Id="rId526" Type="http://schemas.openxmlformats.org/officeDocument/2006/relationships/hyperlink" Target="http://newlms.magtu.ru/mod/glossary/showentry.php?eid=66777&amp;displayformat=dictionary" TargetMode="External"/><Relationship Id="rId165" Type="http://schemas.openxmlformats.org/officeDocument/2006/relationships/hyperlink" Target="http://newlms.magtu.ru/mod/glossary/showentry.php?eid=79450&amp;displayformat=dictionary"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73355&amp;displayformat=dictionary" TargetMode="External"/><Relationship Id="rId232" Type="http://schemas.openxmlformats.org/officeDocument/2006/relationships/hyperlink" Target="http://newlms.magtu.ru/mod/glossary/showentry.php?eid=66772&amp;displayformat=dictionary" TargetMode="External"/><Relationship Id="rId27" Type="http://schemas.openxmlformats.org/officeDocument/2006/relationships/hyperlink" Target="http://newlms.magtu.ru/mod/glossary/showentry.php?eid=68730&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znanium.com/catalog/product/535143" TargetMode="External"/><Relationship Id="rId383" Type="http://schemas.openxmlformats.org/officeDocument/2006/relationships/hyperlink" Target="http://newlms.magtu.ru/mod/glossary/showentry.php?eid=68776&amp;displayformat=dictionary" TargetMode="External"/><Relationship Id="rId590" Type="http://schemas.openxmlformats.org/officeDocument/2006/relationships/hyperlink" Target="http://newlms.magtu.ru/mod/glossary/showentry.php?eid=65939&amp;displayformat=dictionary" TargetMode="External"/><Relationship Id="rId604"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6764&amp;displayformat=dictionary"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75523&amp;displayformat=dictionary" TargetMode="External"/><Relationship Id="rId310" Type="http://schemas.openxmlformats.org/officeDocument/2006/relationships/hyperlink" Target="http://newlms.magtu.ru/mod/glossary/showentry.php?eid=66253&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73334&amp;displayformat=dictionary" TargetMode="External"/><Relationship Id="rId187" Type="http://schemas.openxmlformats.org/officeDocument/2006/relationships/hyperlink" Target="https://www.rsl.ru/ru/4readers/catalogues/"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84&amp;displayformat=dictionary" TargetMode="External"/><Relationship Id="rId615" Type="http://schemas.openxmlformats.org/officeDocument/2006/relationships/hyperlink" Target="http://newlms.magtu.ru/mod/glossary/showentry.php?eid=67773&amp;displayformat=dictionary" TargetMode="External"/><Relationship Id="rId254" Type="http://schemas.openxmlformats.org/officeDocument/2006/relationships/hyperlink" Target="http://newlms.magtu.ru/mod/glossary/showentry.php?eid=68692&amp;displayformat=dictionary" TargetMode="External"/><Relationship Id="rId699" Type="http://schemas.openxmlformats.org/officeDocument/2006/relationships/hyperlink" Target="mailto:xyz@sonstwo.de"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9894&amp;displayformat=dictionary" TargetMode="External"/><Relationship Id="rId461" Type="http://schemas.openxmlformats.org/officeDocument/2006/relationships/hyperlink" Target="http://newlms.magtu.ru/mod/glossary/showentry.php?eid=66782&amp;displayformat=dictionary" TargetMode="External"/><Relationship Id="rId559" Type="http://schemas.openxmlformats.org/officeDocument/2006/relationships/hyperlink" Target="http://newlms.magtu.ru/mod/glossary/showentry.php?eid=66770&amp;displayformat=dictionary" TargetMode="External"/><Relationship Id="rId198" Type="http://schemas.openxmlformats.org/officeDocument/2006/relationships/hyperlink" Target="http://newlms.magtu.ru/mod/glossary/showentry.php?eid=67831&amp;displayformat=dictionary" TargetMode="External"/><Relationship Id="rId321" Type="http://schemas.openxmlformats.org/officeDocument/2006/relationships/hyperlink" Target="http://newlms.magtu.ru/mod/glossary/showentry.php?eid=68745&amp;displayformat=dictionary" TargetMode="External"/><Relationship Id="rId419"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68703&amp;displayformat=dictionary" TargetMode="External"/><Relationship Id="rId265" Type="http://schemas.openxmlformats.org/officeDocument/2006/relationships/hyperlink" Target="http://newlms.magtu.ru/mod/glossary/showentry.php?eid=65916&amp;displayformat=dictionary" TargetMode="External"/><Relationship Id="rId472" Type="http://schemas.openxmlformats.org/officeDocument/2006/relationships/hyperlink" Target="http://newlms.magtu.ru/mod/glossary/showentry.php?eid=69033&amp;displayformat=dictionary" TargetMode="External"/><Relationship Id="rId125" Type="http://schemas.openxmlformats.org/officeDocument/2006/relationships/hyperlink" Target="http://newlms.magtu.ru/mod/glossary/showentry.php?eid=69894&amp;displayformat=dictionary" TargetMode="External"/><Relationship Id="rId332" Type="http://schemas.openxmlformats.org/officeDocument/2006/relationships/hyperlink" Target="http://newlms.magtu.ru/mod/glossary/showentry.php?eid=67759&amp;displayformat=dictionary" TargetMode="External"/><Relationship Id="rId637" Type="http://schemas.openxmlformats.org/officeDocument/2006/relationships/hyperlink" Target="http://newlms.magtu.ru/mod/glossary/showentry.php?eid=68700&amp;displayformat=dictionary" TargetMode="External"/><Relationship Id="rId276" Type="http://schemas.openxmlformats.org/officeDocument/2006/relationships/hyperlink" Target="http://newlms.magtu.ru/mod/glossary/showentry.php?eid=68777&amp;displayformat=dictionary" TargetMode="External"/><Relationship Id="rId483" Type="http://schemas.openxmlformats.org/officeDocument/2006/relationships/hyperlink" Target="http://newlms.magtu.ru/mod/glossary/showentry.php?eid=76059&amp;displayformat=dictionary" TargetMode="External"/><Relationship Id="rId690" Type="http://schemas.openxmlformats.org/officeDocument/2006/relationships/hyperlink" Target="http://translate.google.com/" TargetMode="External"/><Relationship Id="rId704" Type="http://schemas.openxmlformats.org/officeDocument/2006/relationships/hyperlink" Target="http://translate.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260</Pages>
  <Words>78148</Words>
  <Characters>527229</Characters>
  <Application>Microsoft Office Word</Application>
  <DocSecurity>0</DocSecurity>
  <Lines>4393</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Kiremelka</cp:lastModifiedBy>
  <cp:revision>6</cp:revision>
  <dcterms:created xsi:type="dcterms:W3CDTF">2020-10-12T09:16:00Z</dcterms:created>
  <dcterms:modified xsi:type="dcterms:W3CDTF">2020-11-14T19:21:00Z</dcterms:modified>
</cp:coreProperties>
</file>